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3"/>
        <w:ind w:left="2176" w:right="0" w:firstLine="0"/>
        <w:jc w:val="left"/>
        <w:rPr>
          <w:w w:val="95"/>
          <w:sz w:val="44"/>
        </w:rPr>
      </w:pPr>
    </w:p>
    <w:p>
      <w:pPr>
        <w:spacing w:before="123"/>
        <w:ind w:left="2176" w:right="0" w:firstLine="0"/>
        <w:jc w:val="left"/>
        <w:rPr>
          <w:b/>
          <w:bCs/>
          <w:sz w:val="44"/>
        </w:rPr>
      </w:pPr>
      <w:r>
        <w:rPr>
          <w:b/>
          <w:bCs/>
        </w:rPr>
        <w:drawing>
          <wp:anchor distT="0" distB="0" distL="0" distR="0" simplePos="0" relativeHeight="251662336" behindDoc="0" locked="0" layoutInCell="1" allowOverlap="1">
            <wp:simplePos x="0" y="0"/>
            <wp:positionH relativeFrom="page">
              <wp:posOffset>1834515</wp:posOffset>
            </wp:positionH>
            <wp:positionV relativeFrom="paragraph">
              <wp:posOffset>1270</wp:posOffset>
            </wp:positionV>
            <wp:extent cx="422275" cy="46926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3" cstate="print"/>
                    <a:stretch>
                      <a:fillRect/>
                    </a:stretch>
                  </pic:blipFill>
                  <pic:spPr>
                    <a:xfrm>
                      <a:off x="0" y="0"/>
                      <a:ext cx="422148" cy="469392"/>
                    </a:xfrm>
                    <a:prstGeom prst="rect">
                      <a:avLst/>
                    </a:prstGeom>
                  </pic:spPr>
                </pic:pic>
              </a:graphicData>
            </a:graphic>
          </wp:anchor>
        </w:drawing>
      </w:r>
      <w:r>
        <w:rPr>
          <w:b/>
          <w:bCs/>
          <w:w w:val="95"/>
          <w:sz w:val="44"/>
        </w:rPr>
        <w:t>安徽建工集团</w:t>
      </w:r>
      <w:r>
        <w:rPr>
          <w:rFonts w:hint="eastAsia"/>
          <w:b/>
          <w:bCs/>
          <w:w w:val="95"/>
          <w:sz w:val="44"/>
          <w:lang w:val="en-US" w:eastAsia="zh-CN"/>
        </w:rPr>
        <w:t>总承包</w:t>
      </w:r>
      <w:r>
        <w:rPr>
          <w:b/>
          <w:bCs/>
          <w:w w:val="95"/>
          <w:sz w:val="44"/>
        </w:rPr>
        <w:t>公司</w:t>
      </w:r>
    </w:p>
    <w:p>
      <w:pPr>
        <w:pStyle w:val="8"/>
        <w:rPr>
          <w:b/>
          <w:bCs/>
          <w:sz w:val="20"/>
        </w:rPr>
      </w:pPr>
    </w:p>
    <w:p>
      <w:pPr>
        <w:pStyle w:val="8"/>
        <w:rPr>
          <w:b/>
          <w:bCs/>
          <w:sz w:val="20"/>
        </w:rPr>
      </w:pPr>
    </w:p>
    <w:p>
      <w:pPr>
        <w:pStyle w:val="8"/>
        <w:rPr>
          <w:b/>
          <w:bCs/>
          <w:sz w:val="20"/>
        </w:rPr>
      </w:pPr>
    </w:p>
    <w:p>
      <w:pPr>
        <w:pStyle w:val="8"/>
        <w:rPr>
          <w:b/>
          <w:bCs/>
          <w:sz w:val="20"/>
        </w:rPr>
      </w:pPr>
    </w:p>
    <w:p>
      <w:pPr>
        <w:pStyle w:val="8"/>
        <w:rPr>
          <w:b/>
          <w:bCs/>
          <w:sz w:val="20"/>
        </w:rPr>
      </w:pPr>
    </w:p>
    <w:p>
      <w:pPr>
        <w:pStyle w:val="8"/>
        <w:rPr>
          <w:b/>
          <w:bCs/>
          <w:sz w:val="20"/>
        </w:rPr>
      </w:pPr>
    </w:p>
    <w:p>
      <w:pPr>
        <w:pStyle w:val="8"/>
        <w:rPr>
          <w:b/>
          <w:bCs/>
          <w:sz w:val="20"/>
        </w:rPr>
      </w:pPr>
    </w:p>
    <w:p>
      <w:pPr>
        <w:pStyle w:val="8"/>
        <w:spacing w:before="4"/>
        <w:rPr>
          <w:b/>
          <w:bCs/>
          <w:sz w:val="18"/>
        </w:rPr>
      </w:pPr>
    </w:p>
    <w:p>
      <w:pPr>
        <w:pStyle w:val="12"/>
        <w:rPr>
          <w:b/>
          <w:bCs/>
        </w:rPr>
      </w:pPr>
      <w:r>
        <w:rPr>
          <w:b/>
          <w:bCs/>
        </w:rPr>
        <w:t>项目</w:t>
      </w:r>
      <w:r>
        <w:rPr>
          <w:rFonts w:hint="eastAsia"/>
          <w:b/>
          <w:bCs/>
          <w:lang w:val="en-US" w:eastAsia="zh-CN"/>
        </w:rPr>
        <w:t>管理</w:t>
      </w:r>
      <w:r>
        <w:rPr>
          <w:b/>
          <w:bCs/>
        </w:rPr>
        <w:t>标准化手册</w:t>
      </w:r>
    </w:p>
    <w:p>
      <w:pPr>
        <w:pStyle w:val="8"/>
        <w:spacing w:before="8"/>
        <w:rPr>
          <w:b/>
          <w:bCs/>
          <w:sz w:val="66"/>
        </w:rPr>
      </w:pPr>
    </w:p>
    <w:p>
      <w:pPr>
        <w:spacing w:before="0"/>
        <w:ind w:left="1443" w:right="1336" w:firstLine="0"/>
        <w:jc w:val="center"/>
        <w:rPr>
          <w:rFonts w:hint="eastAsia" w:eastAsia="宋体"/>
          <w:b/>
          <w:bCs/>
          <w:sz w:val="44"/>
          <w:lang w:eastAsia="zh-CN"/>
        </w:rPr>
      </w:pPr>
      <w:r>
        <w:rPr>
          <w:rFonts w:hint="eastAsia"/>
          <w:b/>
          <w:bCs/>
          <w:sz w:val="44"/>
          <w:lang w:val="en-US" w:eastAsia="zh-CN"/>
        </w:rPr>
        <w:t>AJZCB</w:t>
      </w:r>
      <w:r>
        <w:rPr>
          <w:b/>
          <w:bCs/>
          <w:sz w:val="44"/>
        </w:rPr>
        <w:t>-</w:t>
      </w:r>
      <w:r>
        <w:rPr>
          <w:b/>
          <w:bCs/>
          <w:sz w:val="44"/>
          <w:highlight w:val="yellow"/>
        </w:rPr>
        <w:t>202</w:t>
      </w:r>
      <w:r>
        <w:rPr>
          <w:rFonts w:hint="eastAsia"/>
          <w:b/>
          <w:bCs/>
          <w:sz w:val="44"/>
          <w:highlight w:val="yellow"/>
          <w:lang w:val="en-US" w:eastAsia="zh-CN"/>
        </w:rPr>
        <w:t>2</w:t>
      </w:r>
    </w:p>
    <w:p>
      <w:pPr>
        <w:pStyle w:val="8"/>
        <w:spacing w:before="2"/>
        <w:rPr>
          <w:b/>
          <w:bCs/>
          <w:sz w:val="65"/>
        </w:rPr>
      </w:pPr>
    </w:p>
    <w:p>
      <w:pPr>
        <w:spacing w:before="0"/>
        <w:ind w:left="1219" w:right="1336" w:firstLine="0"/>
        <w:jc w:val="center"/>
        <w:rPr>
          <w:b/>
          <w:bCs/>
          <w:sz w:val="44"/>
        </w:rPr>
      </w:pPr>
      <w:r>
        <w:rPr>
          <w:b/>
          <w:bCs/>
          <w:sz w:val="44"/>
        </w:rPr>
        <w:t>（试行版）</w:t>
      </w:r>
    </w:p>
    <w:p>
      <w:pPr>
        <w:pStyle w:val="8"/>
        <w:rPr>
          <w:b/>
          <w:bCs/>
          <w:sz w:val="44"/>
        </w:rPr>
      </w:pPr>
    </w:p>
    <w:p>
      <w:pPr>
        <w:pStyle w:val="8"/>
        <w:rPr>
          <w:b/>
          <w:bCs/>
          <w:sz w:val="44"/>
        </w:rPr>
      </w:pPr>
    </w:p>
    <w:p>
      <w:pPr>
        <w:pStyle w:val="8"/>
        <w:rPr>
          <w:b/>
          <w:bCs/>
          <w:sz w:val="44"/>
        </w:rPr>
      </w:pPr>
    </w:p>
    <w:p>
      <w:pPr>
        <w:pStyle w:val="8"/>
        <w:rPr>
          <w:b/>
          <w:bCs/>
          <w:sz w:val="44"/>
        </w:rPr>
      </w:pPr>
    </w:p>
    <w:p>
      <w:pPr>
        <w:pStyle w:val="8"/>
        <w:rPr>
          <w:b/>
          <w:bCs/>
          <w:sz w:val="44"/>
        </w:rPr>
      </w:pPr>
    </w:p>
    <w:p>
      <w:pPr>
        <w:pStyle w:val="8"/>
        <w:rPr>
          <w:b/>
          <w:bCs/>
          <w:sz w:val="44"/>
        </w:rPr>
      </w:pPr>
    </w:p>
    <w:p>
      <w:pPr>
        <w:pStyle w:val="8"/>
        <w:rPr>
          <w:b/>
          <w:bCs/>
          <w:sz w:val="44"/>
        </w:rPr>
      </w:pPr>
    </w:p>
    <w:p>
      <w:pPr>
        <w:spacing w:before="335"/>
        <w:ind w:left="1219" w:right="1336" w:firstLine="0"/>
        <w:jc w:val="center"/>
        <w:rPr>
          <w:b/>
          <w:bCs/>
          <w:sz w:val="36"/>
          <w:highlight w:val="yellow"/>
        </w:rPr>
      </w:pPr>
      <w:r>
        <w:rPr>
          <w:b/>
          <w:bCs/>
          <w:w w:val="95"/>
          <w:sz w:val="36"/>
          <w:highlight w:val="yellow"/>
        </w:rPr>
        <w:t>202</w:t>
      </w:r>
      <w:r>
        <w:rPr>
          <w:rFonts w:hint="eastAsia"/>
          <w:b/>
          <w:bCs/>
          <w:w w:val="95"/>
          <w:sz w:val="36"/>
          <w:highlight w:val="yellow"/>
          <w:lang w:val="en-US" w:eastAsia="zh-CN"/>
        </w:rPr>
        <w:t>2</w:t>
      </w:r>
      <w:r>
        <w:rPr>
          <w:b/>
          <w:bCs/>
          <w:spacing w:val="-39"/>
          <w:w w:val="95"/>
          <w:sz w:val="36"/>
          <w:highlight w:val="yellow"/>
        </w:rPr>
        <w:t xml:space="preserve"> 年 </w:t>
      </w:r>
      <w:r>
        <w:rPr>
          <w:rFonts w:hint="eastAsia"/>
          <w:b/>
          <w:bCs/>
          <w:w w:val="95"/>
          <w:sz w:val="36"/>
          <w:highlight w:val="yellow"/>
          <w:lang w:val="en-US" w:eastAsia="zh-CN"/>
        </w:rPr>
        <w:t>xx</w:t>
      </w:r>
      <w:r>
        <w:rPr>
          <w:b/>
          <w:bCs/>
          <w:spacing w:val="-29"/>
          <w:w w:val="95"/>
          <w:sz w:val="36"/>
          <w:highlight w:val="yellow"/>
        </w:rPr>
        <w:t xml:space="preserve"> 月</w:t>
      </w:r>
    </w:p>
    <w:p>
      <w:pPr>
        <w:spacing w:after="0"/>
        <w:jc w:val="center"/>
        <w:rPr>
          <w:sz w:val="36"/>
        </w:rPr>
      </w:pPr>
    </w:p>
    <w:p>
      <w:pPr>
        <w:spacing w:after="0"/>
        <w:jc w:val="center"/>
        <w:rPr>
          <w:sz w:val="36"/>
        </w:rPr>
      </w:pPr>
    </w:p>
    <w:p>
      <w:pPr>
        <w:pStyle w:val="2"/>
      </w:pPr>
    </w:p>
    <w:p>
      <w:pPr>
        <w:spacing w:after="0"/>
        <w:jc w:val="center"/>
        <w:rPr>
          <w:sz w:val="36"/>
        </w:rPr>
      </w:pPr>
    </w:p>
    <w:p>
      <w:pPr>
        <w:spacing w:after="0"/>
        <w:jc w:val="center"/>
        <w:rPr>
          <w:sz w:val="36"/>
        </w:rPr>
      </w:pPr>
    </w:p>
    <w:p>
      <w:pPr>
        <w:tabs>
          <w:tab w:val="left" w:pos="1807"/>
        </w:tabs>
        <w:spacing w:before="50"/>
        <w:ind w:left="0" w:right="112" w:firstLine="0"/>
        <w:jc w:val="center"/>
        <w:rPr>
          <w:sz w:val="36"/>
        </w:rPr>
        <w:sectPr>
          <w:headerReference r:id="rId5" w:type="default"/>
          <w:footerReference r:id="rId6" w:type="default"/>
          <w:pgSz w:w="11911" w:h="16840"/>
          <w:pgMar w:top="1502" w:right="1559" w:bottom="1100" w:left="1678" w:header="0" w:footer="913" w:gutter="0"/>
          <w:pgNumType w:fmt="decimal" w:start="0"/>
          <w:cols w:space="0" w:num="1"/>
          <w:rtlGutter w:val="0"/>
          <w:docGrid w:linePitch="0" w:charSpace="0"/>
        </w:sectPr>
      </w:pPr>
    </w:p>
    <w:p>
      <w:pPr>
        <w:tabs>
          <w:tab w:val="left" w:pos="1807"/>
        </w:tabs>
        <w:spacing w:before="50"/>
        <w:ind w:left="0" w:right="112" w:firstLine="0"/>
        <w:jc w:val="center"/>
        <w:rPr>
          <w:sz w:val="36"/>
        </w:rPr>
      </w:pPr>
      <w:r>
        <w:rPr>
          <w:sz w:val="36"/>
        </w:rPr>
        <w:t>前</w:t>
      </w:r>
      <w:r>
        <w:rPr>
          <w:sz w:val="36"/>
        </w:rPr>
        <w:tab/>
      </w:r>
      <w:r>
        <w:rPr>
          <w:sz w:val="36"/>
        </w:rPr>
        <w:t>言</w:t>
      </w:r>
    </w:p>
    <w:p>
      <w:pPr>
        <w:pStyle w:val="8"/>
        <w:spacing w:before="12"/>
        <w:rPr>
          <w:sz w:val="38"/>
        </w:rPr>
      </w:pPr>
    </w:p>
    <w:p>
      <w:pPr>
        <w:pStyle w:val="8"/>
        <w:spacing w:line="417" w:lineRule="auto"/>
        <w:ind w:left="120" w:right="98" w:firstLine="559"/>
      </w:pPr>
      <w:r>
        <w:rPr>
          <w:spacing w:val="-5"/>
        </w:rPr>
        <w:t>为了</w:t>
      </w:r>
      <w:r>
        <w:rPr>
          <w:rFonts w:hint="eastAsia"/>
          <w:spacing w:val="-5"/>
          <w:lang w:val="en-US" w:eastAsia="zh-CN"/>
        </w:rPr>
        <w:t>全面</w:t>
      </w:r>
      <w:r>
        <w:rPr>
          <w:spacing w:val="-5"/>
        </w:rPr>
        <w:t>提升公司项目管理水平，适应建设行业发展的</w:t>
      </w:r>
      <w:r>
        <w:rPr>
          <w:spacing w:val="-17"/>
        </w:rPr>
        <w:t>新形势，按照国家相关法律法规、行业规范及集团</w:t>
      </w:r>
      <w:r>
        <w:rPr>
          <w:rFonts w:hint="eastAsia"/>
          <w:spacing w:val="-17"/>
          <w:lang w:eastAsia="zh-CN"/>
        </w:rPr>
        <w:t>、</w:t>
      </w:r>
      <w:r>
        <w:rPr>
          <w:spacing w:val="-17"/>
        </w:rPr>
        <w:t>公司各项管理制度，</w:t>
      </w:r>
      <w:r>
        <w:rPr>
          <w:spacing w:val="-137"/>
        </w:rPr>
        <w:t xml:space="preserve"> </w:t>
      </w:r>
      <w:r>
        <w:rPr>
          <w:spacing w:val="-1"/>
        </w:rPr>
        <w:t>组织有关专业人员，编写了安徽建工集团</w:t>
      </w:r>
      <w:r>
        <w:rPr>
          <w:rFonts w:hint="eastAsia"/>
          <w:spacing w:val="-1"/>
          <w:lang w:val="en-US" w:eastAsia="zh-CN"/>
        </w:rPr>
        <w:t>总承包</w:t>
      </w:r>
      <w:r>
        <w:rPr>
          <w:spacing w:val="-1"/>
        </w:rPr>
        <w:t>公司《项目</w:t>
      </w:r>
      <w:r>
        <w:rPr>
          <w:rFonts w:hint="eastAsia"/>
          <w:spacing w:val="-1"/>
          <w:lang w:val="en-US" w:eastAsia="zh-CN"/>
        </w:rPr>
        <w:t>管理</w:t>
      </w:r>
      <w:r>
        <w:rPr>
          <w:spacing w:val="-1"/>
        </w:rPr>
        <w:t>标</w:t>
      </w:r>
      <w:r>
        <w:t>准化手册》。</w:t>
      </w:r>
    </w:p>
    <w:p>
      <w:pPr>
        <w:pStyle w:val="8"/>
        <w:spacing w:line="417" w:lineRule="auto"/>
        <w:ind w:left="120" w:right="237" w:firstLine="559"/>
        <w:jc w:val="both"/>
      </w:pPr>
      <w:r>
        <w:rPr>
          <w:spacing w:val="-1"/>
        </w:rPr>
        <w:t>《项目</w:t>
      </w:r>
      <w:r>
        <w:rPr>
          <w:rFonts w:hint="eastAsia"/>
          <w:spacing w:val="-1"/>
          <w:lang w:val="en-US" w:eastAsia="zh-CN"/>
        </w:rPr>
        <w:t>管理</w:t>
      </w:r>
      <w:r>
        <w:rPr>
          <w:spacing w:val="-1"/>
        </w:rPr>
        <w:t>标</w:t>
      </w:r>
      <w:r>
        <w:t>准化手册》</w:t>
      </w:r>
      <w:r>
        <w:rPr>
          <w:spacing w:val="-4"/>
        </w:rPr>
        <w:t>结合专业特点从项目施工准备、施工阶段、竣工验收阶段、竣工结算等方面进行编写，旨在串联项目施工全过程，形成一条清晰的管理脉络，突出施工特点，强调工程管理的基本内容，确保工程项目在满足合同条件下，取得最佳社</w:t>
      </w:r>
      <w:r>
        <w:t>会和经济效益。</w:t>
      </w:r>
    </w:p>
    <w:p>
      <w:pPr>
        <w:pStyle w:val="8"/>
        <w:spacing w:line="417" w:lineRule="auto"/>
        <w:ind w:left="120" w:right="98" w:firstLine="559"/>
      </w:pPr>
      <w:r>
        <w:rPr>
          <w:spacing w:val="-1"/>
        </w:rPr>
        <w:t>《项目</w:t>
      </w:r>
      <w:r>
        <w:rPr>
          <w:rFonts w:hint="eastAsia"/>
          <w:spacing w:val="-1"/>
          <w:lang w:val="en-US" w:eastAsia="zh-CN"/>
        </w:rPr>
        <w:t>管理</w:t>
      </w:r>
      <w:r>
        <w:rPr>
          <w:spacing w:val="-1"/>
        </w:rPr>
        <w:t>标</w:t>
      </w:r>
      <w:r>
        <w:t>准化手册》</w:t>
      </w:r>
      <w:r>
        <w:rPr>
          <w:spacing w:val="-8"/>
        </w:rPr>
        <w:t>作为公司的</w:t>
      </w:r>
      <w:r>
        <w:t>企业标准，适用于</w:t>
      </w:r>
      <w:r>
        <w:rPr>
          <w:rFonts w:hint="eastAsia"/>
          <w:lang w:val="en-US" w:eastAsia="zh-CN"/>
        </w:rPr>
        <w:t>总承包</w:t>
      </w:r>
      <w:r>
        <w:t>公司所属各单位。既是施工企业的内控标准，</w:t>
      </w:r>
      <w:r>
        <w:rPr>
          <w:spacing w:val="-137"/>
        </w:rPr>
        <w:t xml:space="preserve"> </w:t>
      </w:r>
      <w:r>
        <w:rPr>
          <w:spacing w:val="-1"/>
        </w:rPr>
        <w:t>又是项目管理操作指南，重在统一规范施工项目；各级管理人员和操作人员都要认真学习领会，积极贯彻执行。并在执行过程中，能够结</w:t>
      </w:r>
      <w:r>
        <w:rPr>
          <w:spacing w:val="-17"/>
        </w:rPr>
        <w:t>合实践，总结经验，积累资料，以供今后补充和完善本标准</w:t>
      </w:r>
      <w:r>
        <w:rPr>
          <w:rFonts w:hint="eastAsia"/>
          <w:spacing w:val="-17"/>
          <w:lang w:val="en-US" w:eastAsia="zh-CN"/>
        </w:rPr>
        <w:t>化</w:t>
      </w:r>
      <w:r>
        <w:rPr>
          <w:spacing w:val="-17"/>
        </w:rPr>
        <w:t>手册使用。</w:t>
      </w:r>
    </w:p>
    <w:p>
      <w:pPr>
        <w:pStyle w:val="8"/>
        <w:spacing w:line="417" w:lineRule="auto"/>
        <w:ind w:left="820" w:right="98" w:hanging="142"/>
        <w:rPr>
          <w:spacing w:val="-16"/>
        </w:rPr>
      </w:pPr>
      <w:r>
        <w:rPr>
          <w:spacing w:val="-16"/>
        </w:rPr>
        <w:t>《</w:t>
      </w:r>
      <w:r>
        <w:rPr>
          <w:spacing w:val="-1"/>
        </w:rPr>
        <w:t>项目</w:t>
      </w:r>
      <w:r>
        <w:rPr>
          <w:rFonts w:hint="eastAsia"/>
          <w:spacing w:val="-1"/>
          <w:lang w:val="en-US" w:eastAsia="zh-CN"/>
        </w:rPr>
        <w:t>管理</w:t>
      </w:r>
      <w:r>
        <w:rPr>
          <w:spacing w:val="-1"/>
        </w:rPr>
        <w:t>标</w:t>
      </w:r>
      <w:r>
        <w:t>准化手册</w:t>
      </w:r>
      <w:r>
        <w:rPr>
          <w:spacing w:val="-16"/>
        </w:rPr>
        <w:t>》编写，原则上按照下列内容和程序：</w:t>
      </w:r>
    </w:p>
    <w:p>
      <w:pPr>
        <w:pStyle w:val="8"/>
        <w:spacing w:line="417" w:lineRule="auto"/>
        <w:ind w:left="120" w:right="98" w:firstLine="559"/>
      </w:pPr>
      <w:r>
        <w:rPr>
          <w:spacing w:val="-137"/>
        </w:rPr>
        <w:t xml:space="preserve"> </w:t>
      </w:r>
      <w:r>
        <w:t>1.总体要求；2.工作流程图；3.关键控制点说明；4.流程所需表单。使用过程中如发现问题和修改意见，可反馈</w:t>
      </w:r>
      <w:r>
        <w:rPr>
          <w:rFonts w:hint="eastAsia"/>
          <w:lang w:val="en-US" w:eastAsia="zh-CN"/>
        </w:rPr>
        <w:t>公司项目管理中心</w:t>
      </w:r>
      <w:r>
        <w:t>，以便以后修订，与时俱进地建设公司科学的工程项目管理体系。</w:t>
      </w:r>
    </w:p>
    <w:p>
      <w:pPr>
        <w:pStyle w:val="8"/>
        <w:spacing w:line="417" w:lineRule="auto"/>
        <w:ind w:left="120" w:right="143" w:firstLine="559"/>
      </w:pPr>
      <w:r>
        <w:rPr>
          <w:spacing w:val="-1"/>
        </w:rPr>
        <w:t>本《项目</w:t>
      </w:r>
      <w:r>
        <w:rPr>
          <w:rFonts w:hint="eastAsia"/>
          <w:spacing w:val="-1"/>
          <w:lang w:val="en-US" w:eastAsia="zh-CN"/>
        </w:rPr>
        <w:t>管理</w:t>
      </w:r>
      <w:r>
        <w:rPr>
          <w:spacing w:val="-1"/>
        </w:rPr>
        <w:t>标</w:t>
      </w:r>
      <w:r>
        <w:t>准化手册》</w:t>
      </w:r>
      <w:r>
        <w:rPr>
          <w:spacing w:val="-1"/>
        </w:rPr>
        <w:t>经公司总经理</w:t>
      </w:r>
      <w:r>
        <w:rPr>
          <w:rFonts w:hint="eastAsia"/>
          <w:spacing w:val="-1"/>
          <w:lang w:val="en-US" w:eastAsia="zh-CN"/>
        </w:rPr>
        <w:t>办公会审议、</w:t>
      </w:r>
      <w:r>
        <w:rPr>
          <w:spacing w:val="-1"/>
        </w:rPr>
        <w:t>批准后发布、</w:t>
      </w:r>
      <w:r>
        <w:t>实施。</w:t>
      </w:r>
    </w:p>
    <w:p>
      <w:pPr>
        <w:pStyle w:val="8"/>
        <w:ind w:right="911"/>
        <w:jc w:val="right"/>
      </w:pPr>
      <w:r>
        <w:rPr>
          <w:highlight w:val="yellow"/>
        </w:rPr>
        <w:t>202</w:t>
      </w:r>
      <w:r>
        <w:rPr>
          <w:rFonts w:hint="eastAsia"/>
          <w:highlight w:val="yellow"/>
          <w:lang w:val="en-US" w:eastAsia="zh-CN"/>
        </w:rPr>
        <w:t>2</w:t>
      </w:r>
      <w:r>
        <w:rPr>
          <w:spacing w:val="-48"/>
          <w:highlight w:val="yellow"/>
        </w:rPr>
        <w:t xml:space="preserve"> 年 </w:t>
      </w:r>
      <w:r>
        <w:rPr>
          <w:rFonts w:hint="eastAsia"/>
          <w:highlight w:val="yellow"/>
          <w:lang w:val="en-US" w:eastAsia="zh-CN"/>
        </w:rPr>
        <w:t>xx</w:t>
      </w:r>
      <w:r>
        <w:rPr>
          <w:spacing w:val="-36"/>
          <w:highlight w:val="yellow"/>
        </w:rPr>
        <w:t>月</w:t>
      </w:r>
    </w:p>
    <w:p>
      <w:pPr>
        <w:spacing w:after="0"/>
        <w:jc w:val="right"/>
        <w:sectPr>
          <w:footerReference r:id="rId7" w:type="default"/>
          <w:pgSz w:w="11911" w:h="16840"/>
          <w:pgMar w:top="1502" w:right="1559" w:bottom="1100" w:left="1678" w:header="0" w:footer="913" w:gutter="0"/>
          <w:pgNumType w:fmt="decimal" w:start="1"/>
          <w:cols w:space="0" w:num="1"/>
          <w:rtlGutter w:val="0"/>
          <w:docGrid w:linePitch="0" w:charSpace="0"/>
        </w:sectPr>
      </w:pPr>
    </w:p>
    <w:p>
      <w:pPr>
        <w:pStyle w:val="8"/>
        <w:spacing w:before="4"/>
        <w:rPr>
          <w:sz w:val="11"/>
        </w:rPr>
      </w:pPr>
    </w:p>
    <w:p>
      <w:pPr>
        <w:spacing w:before="38"/>
        <w:ind w:left="1219" w:right="1336" w:firstLine="0"/>
        <w:jc w:val="center"/>
        <w:rPr>
          <w:sz w:val="44"/>
        </w:rPr>
      </w:pPr>
      <w:r>
        <w:rPr>
          <w:spacing w:val="73"/>
          <w:sz w:val="44"/>
        </w:rPr>
        <w:t>目 录</w:t>
      </w:r>
    </w:p>
    <w:p>
      <w:pPr>
        <w:pStyle w:val="8"/>
        <w:tabs>
          <w:tab w:val="right" w:leader="dot" w:pos="8425"/>
        </w:tabs>
        <w:spacing w:before="165"/>
        <w:ind w:left="120"/>
        <w:rPr>
          <w:rFonts w:hint="eastAsia" w:eastAsia="宋体"/>
          <w:lang w:val="en-US" w:eastAsia="zh-CN"/>
        </w:rPr>
      </w:pPr>
      <w:r>
        <w:fldChar w:fldCharType="begin"/>
      </w:r>
      <w:r>
        <w:instrText xml:space="preserve"> HYPERLINK \l "_bookmark0" </w:instrText>
      </w:r>
      <w:r>
        <w:fldChar w:fldCharType="separate"/>
      </w:r>
      <w:r>
        <w:t>第一章</w:t>
      </w:r>
      <w:r>
        <w:rPr>
          <w:spacing w:val="140"/>
        </w:rPr>
        <w:t xml:space="preserve"> </w:t>
      </w:r>
      <w:r>
        <w:t>总则</w:t>
      </w:r>
      <w:r>
        <w:rPr>
          <w:rFonts w:ascii="Times New Roman" w:eastAsia="Times New Roman"/>
        </w:rPr>
        <w:tab/>
      </w:r>
      <w:r>
        <w:fldChar w:fldCharType="end"/>
      </w:r>
      <w:r>
        <w:rPr>
          <w:rFonts w:hint="eastAsia"/>
          <w:lang w:val="en-US" w:eastAsia="zh-CN"/>
        </w:rPr>
        <w:t>5</w:t>
      </w:r>
    </w:p>
    <w:p>
      <w:pPr>
        <w:pStyle w:val="20"/>
        <w:numPr>
          <w:ilvl w:val="1"/>
          <w:numId w:val="2"/>
        </w:numPr>
        <w:tabs>
          <w:tab w:val="left" w:pos="1030"/>
          <w:tab w:val="right" w:leader="dot" w:pos="8425"/>
        </w:tabs>
        <w:spacing w:before="265" w:after="0" w:line="240" w:lineRule="auto"/>
        <w:ind w:left="1029" w:right="0" w:hanging="490"/>
        <w:jc w:val="left"/>
        <w:rPr>
          <w:sz w:val="28"/>
        </w:rPr>
      </w:pPr>
      <w:r>
        <w:rPr>
          <w:rFonts w:hint="eastAsia"/>
          <w:lang w:val="en-US" w:eastAsia="zh-CN"/>
        </w:rPr>
        <w:t xml:space="preserve"> </w:t>
      </w:r>
      <w:r>
        <w:fldChar w:fldCharType="begin"/>
      </w:r>
      <w:r>
        <w:instrText xml:space="preserve"> HYPERLINK \l "_bookmark1" </w:instrText>
      </w:r>
      <w:r>
        <w:fldChar w:fldCharType="separate"/>
      </w:r>
      <w:r>
        <w:rPr>
          <w:sz w:val="28"/>
        </w:rPr>
        <w:t>目的</w:t>
      </w:r>
      <w:r>
        <w:rPr>
          <w:rFonts w:ascii="Times New Roman" w:eastAsia="Times New Roman"/>
          <w:sz w:val="28"/>
        </w:rPr>
        <w:tab/>
      </w:r>
      <w:r>
        <w:rPr>
          <w:rFonts w:hint="eastAsia" w:eastAsia="宋体"/>
          <w:sz w:val="28"/>
          <w:lang w:val="en-US" w:eastAsia="zh-CN"/>
        </w:rPr>
        <w:t>5</w:t>
      </w:r>
      <w:r>
        <w:rPr>
          <w:sz w:val="28"/>
        </w:rPr>
        <w:fldChar w:fldCharType="end"/>
      </w:r>
    </w:p>
    <w:p>
      <w:pPr>
        <w:pStyle w:val="20"/>
        <w:numPr>
          <w:ilvl w:val="1"/>
          <w:numId w:val="2"/>
        </w:numPr>
        <w:tabs>
          <w:tab w:val="left" w:pos="1030"/>
          <w:tab w:val="right" w:leader="dot" w:pos="8425"/>
        </w:tabs>
        <w:spacing w:before="265" w:after="0" w:line="240" w:lineRule="auto"/>
        <w:ind w:left="1029" w:right="0" w:hanging="490"/>
        <w:jc w:val="left"/>
        <w:rPr>
          <w:sz w:val="28"/>
        </w:rPr>
      </w:pPr>
      <w:r>
        <w:rPr>
          <w:rFonts w:hint="eastAsia"/>
          <w:lang w:val="en-US" w:eastAsia="zh-CN"/>
        </w:rPr>
        <w:t xml:space="preserve"> </w:t>
      </w:r>
      <w:r>
        <w:fldChar w:fldCharType="begin"/>
      </w:r>
      <w:r>
        <w:instrText xml:space="preserve"> HYPERLINK \l "_bookmark2" </w:instrText>
      </w:r>
      <w:r>
        <w:fldChar w:fldCharType="separate"/>
      </w:r>
      <w:r>
        <w:rPr>
          <w:sz w:val="28"/>
        </w:rPr>
        <w:t>适用范围</w:t>
      </w:r>
      <w:r>
        <w:rPr>
          <w:rFonts w:ascii="Times New Roman" w:eastAsia="Times New Roman"/>
          <w:sz w:val="28"/>
        </w:rPr>
        <w:tab/>
      </w:r>
      <w:r>
        <w:rPr>
          <w:rFonts w:hint="eastAsia" w:eastAsia="宋体"/>
          <w:sz w:val="28"/>
          <w:lang w:val="en-US" w:eastAsia="zh-CN"/>
        </w:rPr>
        <w:t>5</w:t>
      </w:r>
      <w:r>
        <w:rPr>
          <w:sz w:val="28"/>
        </w:rPr>
        <w:fldChar w:fldCharType="end"/>
      </w:r>
    </w:p>
    <w:p>
      <w:pPr>
        <w:pStyle w:val="20"/>
        <w:numPr>
          <w:ilvl w:val="1"/>
          <w:numId w:val="2"/>
        </w:numPr>
        <w:tabs>
          <w:tab w:val="left" w:pos="1030"/>
          <w:tab w:val="right" w:leader="dot" w:pos="8425"/>
        </w:tabs>
        <w:spacing w:before="266" w:after="0" w:line="240" w:lineRule="auto"/>
        <w:ind w:left="1029" w:right="0" w:hanging="490"/>
        <w:jc w:val="left"/>
        <w:rPr>
          <w:sz w:val="28"/>
        </w:rPr>
      </w:pPr>
      <w:r>
        <w:rPr>
          <w:rFonts w:hint="eastAsia"/>
          <w:lang w:val="en-US" w:eastAsia="zh-CN"/>
        </w:rPr>
        <w:t xml:space="preserve"> </w:t>
      </w:r>
      <w:r>
        <w:fldChar w:fldCharType="begin"/>
      </w:r>
      <w:r>
        <w:instrText xml:space="preserve"> HYPERLINK \l "_bookmark3" </w:instrText>
      </w:r>
      <w:r>
        <w:fldChar w:fldCharType="separate"/>
      </w:r>
      <w:r>
        <w:rPr>
          <w:sz w:val="28"/>
        </w:rPr>
        <w:t>管理理念</w:t>
      </w:r>
      <w:r>
        <w:rPr>
          <w:rFonts w:ascii="Times New Roman" w:eastAsia="Times New Roman"/>
          <w:sz w:val="28"/>
        </w:rPr>
        <w:tab/>
      </w:r>
      <w:r>
        <w:rPr>
          <w:rFonts w:hint="eastAsia" w:eastAsia="宋体"/>
          <w:sz w:val="28"/>
          <w:lang w:val="en-US" w:eastAsia="zh-CN"/>
        </w:rPr>
        <w:t>5</w:t>
      </w:r>
      <w:r>
        <w:rPr>
          <w:sz w:val="28"/>
        </w:rPr>
        <w:fldChar w:fldCharType="end"/>
      </w:r>
    </w:p>
    <w:p>
      <w:pPr>
        <w:pStyle w:val="20"/>
        <w:numPr>
          <w:ilvl w:val="1"/>
          <w:numId w:val="2"/>
        </w:numPr>
        <w:tabs>
          <w:tab w:val="left" w:pos="1030"/>
          <w:tab w:val="right" w:leader="dot" w:pos="8425"/>
        </w:tabs>
        <w:spacing w:before="265" w:after="0" w:line="240" w:lineRule="auto"/>
        <w:ind w:left="1029" w:right="0" w:hanging="490"/>
        <w:jc w:val="left"/>
        <w:rPr>
          <w:sz w:val="28"/>
        </w:rPr>
      </w:pPr>
      <w:r>
        <w:rPr>
          <w:rFonts w:hint="eastAsia"/>
          <w:lang w:val="en-US" w:eastAsia="zh-CN"/>
        </w:rPr>
        <w:t xml:space="preserve"> </w:t>
      </w:r>
      <w:r>
        <w:fldChar w:fldCharType="begin"/>
      </w:r>
      <w:r>
        <w:instrText xml:space="preserve"> HYPERLINK \l "_bookmark4" </w:instrText>
      </w:r>
      <w:r>
        <w:fldChar w:fldCharType="separate"/>
      </w:r>
      <w:r>
        <w:rPr>
          <w:sz w:val="28"/>
        </w:rPr>
        <w:t>管理要求</w:t>
      </w:r>
      <w:r>
        <w:rPr>
          <w:rFonts w:ascii="Times New Roman" w:eastAsia="Times New Roman"/>
          <w:sz w:val="28"/>
        </w:rPr>
        <w:tab/>
      </w:r>
      <w:r>
        <w:rPr>
          <w:rFonts w:hint="eastAsia" w:eastAsia="宋体"/>
          <w:sz w:val="28"/>
          <w:lang w:val="en-US" w:eastAsia="zh-CN"/>
        </w:rPr>
        <w:t>5</w:t>
      </w:r>
      <w:r>
        <w:rPr>
          <w:sz w:val="28"/>
        </w:rPr>
        <w:fldChar w:fldCharType="end"/>
      </w:r>
    </w:p>
    <w:p>
      <w:pPr>
        <w:pStyle w:val="20"/>
        <w:numPr>
          <w:ilvl w:val="1"/>
          <w:numId w:val="2"/>
        </w:numPr>
        <w:tabs>
          <w:tab w:val="left" w:pos="1030"/>
          <w:tab w:val="right" w:leader="dot" w:pos="8425"/>
        </w:tabs>
        <w:spacing w:before="265" w:after="0" w:line="240" w:lineRule="auto"/>
        <w:ind w:left="1029" w:right="0" w:hanging="490"/>
        <w:jc w:val="left"/>
        <w:rPr>
          <w:sz w:val="28"/>
        </w:rPr>
      </w:pPr>
      <w:r>
        <w:rPr>
          <w:rFonts w:hint="eastAsia"/>
          <w:lang w:val="en-US" w:eastAsia="zh-CN"/>
        </w:rPr>
        <w:t xml:space="preserve"> </w:t>
      </w:r>
      <w:r>
        <w:fldChar w:fldCharType="begin"/>
      </w:r>
      <w:r>
        <w:instrText xml:space="preserve"> HYPERLINK \l "_bookmark5" </w:instrText>
      </w:r>
      <w:r>
        <w:fldChar w:fldCharType="separate"/>
      </w:r>
      <w:r>
        <w:rPr>
          <w:sz w:val="28"/>
        </w:rPr>
        <w:t>手册使用与修订</w:t>
      </w:r>
      <w:r>
        <w:rPr>
          <w:rFonts w:ascii="Times New Roman" w:eastAsia="Times New Roman"/>
          <w:sz w:val="28"/>
        </w:rPr>
        <w:tab/>
      </w:r>
      <w:r>
        <w:rPr>
          <w:rFonts w:hint="eastAsia" w:eastAsia="宋体"/>
          <w:sz w:val="28"/>
          <w:lang w:val="en-US" w:eastAsia="zh-CN"/>
        </w:rPr>
        <w:t>5</w:t>
      </w:r>
      <w:r>
        <w:rPr>
          <w:sz w:val="28"/>
        </w:rPr>
        <w:fldChar w:fldCharType="end"/>
      </w:r>
    </w:p>
    <w:p>
      <w:pPr>
        <w:pStyle w:val="20"/>
        <w:numPr>
          <w:ilvl w:val="1"/>
          <w:numId w:val="2"/>
        </w:numPr>
        <w:tabs>
          <w:tab w:val="left" w:pos="1030"/>
          <w:tab w:val="right" w:leader="dot" w:pos="8425"/>
        </w:tabs>
        <w:spacing w:before="265" w:after="0" w:line="240" w:lineRule="auto"/>
        <w:ind w:left="1029" w:right="0" w:hanging="490"/>
        <w:jc w:val="left"/>
        <w:rPr>
          <w:sz w:val="28"/>
        </w:rPr>
      </w:pPr>
      <w:r>
        <w:rPr>
          <w:rFonts w:hint="eastAsia"/>
          <w:lang w:val="en-US" w:eastAsia="zh-CN"/>
        </w:rPr>
        <w:t xml:space="preserve"> </w:t>
      </w:r>
      <w:r>
        <w:fldChar w:fldCharType="begin"/>
      </w:r>
      <w:r>
        <w:instrText xml:space="preserve"> HYPERLINK \l "_bookmark6" </w:instrText>
      </w:r>
      <w:r>
        <w:fldChar w:fldCharType="separate"/>
      </w:r>
      <w:r>
        <w:rPr>
          <w:sz w:val="28"/>
        </w:rPr>
        <w:t>解释权和管理权</w:t>
      </w:r>
      <w:r>
        <w:rPr>
          <w:rFonts w:ascii="Times New Roman" w:eastAsia="Times New Roman"/>
          <w:sz w:val="28"/>
        </w:rPr>
        <w:tab/>
      </w:r>
      <w:r>
        <w:rPr>
          <w:rFonts w:hint="eastAsia" w:eastAsia="宋体"/>
          <w:sz w:val="28"/>
          <w:lang w:val="en-US" w:eastAsia="zh-CN"/>
        </w:rPr>
        <w:t>5</w:t>
      </w:r>
      <w:r>
        <w:rPr>
          <w:sz w:val="28"/>
        </w:rPr>
        <w:fldChar w:fldCharType="end"/>
      </w:r>
    </w:p>
    <w:p>
      <w:pPr>
        <w:pStyle w:val="8"/>
        <w:tabs>
          <w:tab w:val="right" w:leader="dot" w:pos="8425"/>
        </w:tabs>
        <w:spacing w:before="266"/>
        <w:ind w:left="120"/>
      </w:pPr>
      <w:r>
        <w:fldChar w:fldCharType="begin"/>
      </w:r>
      <w:r>
        <w:instrText xml:space="preserve"> HYPERLINK \l "_bookmark7" </w:instrText>
      </w:r>
      <w:r>
        <w:fldChar w:fldCharType="separate"/>
      </w:r>
      <w:r>
        <w:t>第二章</w:t>
      </w:r>
      <w:r>
        <w:rPr>
          <w:spacing w:val="1"/>
        </w:rPr>
        <w:t xml:space="preserve"> </w:t>
      </w:r>
      <w:r>
        <w:rPr>
          <w:rFonts w:hint="eastAsia"/>
          <w:spacing w:val="1"/>
          <w:lang w:val="en-US" w:eastAsia="zh-CN"/>
        </w:rPr>
        <w:t xml:space="preserve"> </w:t>
      </w:r>
      <w:r>
        <w:t>术语</w:t>
      </w:r>
      <w:r>
        <w:rPr>
          <w:rFonts w:ascii="Times New Roman" w:eastAsia="Times New Roman"/>
        </w:rPr>
        <w:tab/>
      </w:r>
      <w:r>
        <w:rPr>
          <w:rFonts w:hint="eastAsia" w:eastAsia="宋体"/>
          <w:lang w:val="en-US" w:eastAsia="zh-CN"/>
        </w:rPr>
        <w:t>6</w:t>
      </w:r>
      <w:r>
        <w:fldChar w:fldCharType="end"/>
      </w:r>
    </w:p>
    <w:p>
      <w:pPr>
        <w:pStyle w:val="8"/>
        <w:tabs>
          <w:tab w:val="right" w:leader="dot" w:pos="8425"/>
        </w:tabs>
        <w:spacing w:before="265"/>
        <w:ind w:left="120"/>
      </w:pPr>
      <w:r>
        <w:fldChar w:fldCharType="begin"/>
      </w:r>
      <w:r>
        <w:instrText xml:space="preserve"> HYPERLINK \l "_bookmark8" </w:instrText>
      </w:r>
      <w:r>
        <w:fldChar w:fldCharType="separate"/>
      </w:r>
      <w:r>
        <w:t>第三章</w:t>
      </w:r>
      <w:r>
        <w:rPr>
          <w:spacing w:val="140"/>
        </w:rPr>
        <w:t xml:space="preserve"> </w:t>
      </w:r>
      <w:r>
        <w:t>施工准备阶段</w:t>
      </w:r>
      <w:r>
        <w:rPr>
          <w:rFonts w:ascii="Times New Roman" w:eastAsia="Times New Roman"/>
        </w:rPr>
        <w:tab/>
      </w:r>
      <w:r>
        <w:rPr>
          <w:rFonts w:hint="eastAsia" w:eastAsia="宋体"/>
          <w:lang w:val="en-US" w:eastAsia="zh-CN"/>
        </w:rPr>
        <w:t>7</w:t>
      </w:r>
      <w:r>
        <w:fldChar w:fldCharType="end"/>
      </w:r>
    </w:p>
    <w:p>
      <w:pPr>
        <w:pStyle w:val="20"/>
        <w:numPr>
          <w:ilvl w:val="1"/>
          <w:numId w:val="3"/>
        </w:numPr>
        <w:tabs>
          <w:tab w:val="left" w:pos="1100"/>
          <w:tab w:val="right" w:leader="dot" w:pos="8425"/>
        </w:tabs>
        <w:spacing w:before="265" w:after="0" w:line="240" w:lineRule="auto"/>
        <w:ind w:left="1099" w:right="0" w:hanging="560"/>
        <w:jc w:val="left"/>
        <w:rPr>
          <w:sz w:val="28"/>
        </w:rPr>
      </w:pPr>
      <w:r>
        <w:rPr>
          <w:rFonts w:hint="eastAsia"/>
          <w:lang w:val="en-US" w:eastAsia="zh-CN"/>
        </w:rPr>
        <w:t xml:space="preserve"> </w:t>
      </w:r>
      <w:r>
        <w:fldChar w:fldCharType="begin"/>
      </w:r>
      <w:r>
        <w:instrText xml:space="preserve"> HYPERLINK \l "_bookmark9" </w:instrText>
      </w:r>
      <w:r>
        <w:fldChar w:fldCharType="separate"/>
      </w:r>
      <w:r>
        <w:rPr>
          <w:sz w:val="28"/>
        </w:rPr>
        <w:t>项目组建管理</w:t>
      </w:r>
      <w:r>
        <w:rPr>
          <w:rFonts w:ascii="Times New Roman" w:eastAsia="Times New Roman"/>
          <w:sz w:val="28"/>
        </w:rPr>
        <w:tab/>
      </w:r>
      <w:r>
        <w:rPr>
          <w:rFonts w:hint="eastAsia" w:eastAsia="宋体"/>
          <w:sz w:val="28"/>
          <w:lang w:val="en-US" w:eastAsia="zh-CN"/>
        </w:rPr>
        <w:t>7</w:t>
      </w:r>
      <w:r>
        <w:rPr>
          <w:sz w:val="28"/>
        </w:rPr>
        <w:fldChar w:fldCharType="end"/>
      </w:r>
    </w:p>
    <w:p>
      <w:pPr>
        <w:pStyle w:val="20"/>
        <w:numPr>
          <w:ilvl w:val="1"/>
          <w:numId w:val="3"/>
        </w:numPr>
        <w:tabs>
          <w:tab w:val="left" w:pos="1100"/>
          <w:tab w:val="right" w:leader="dot" w:pos="8425"/>
        </w:tabs>
        <w:spacing w:before="265" w:after="0" w:line="240" w:lineRule="auto"/>
        <w:ind w:left="1099" w:right="0" w:hanging="560"/>
        <w:jc w:val="left"/>
        <w:rPr>
          <w:sz w:val="28"/>
        </w:rPr>
      </w:pPr>
      <w:r>
        <w:rPr>
          <w:rFonts w:hint="eastAsia"/>
          <w:lang w:val="en-US" w:eastAsia="zh-CN"/>
        </w:rPr>
        <w:t xml:space="preserve"> </w:t>
      </w:r>
      <w:r>
        <w:fldChar w:fldCharType="begin"/>
      </w:r>
      <w:r>
        <w:instrText xml:space="preserve"> HYPERLINK \l "_bookmark10" </w:instrText>
      </w:r>
      <w:r>
        <w:fldChar w:fldCharType="separate"/>
      </w:r>
      <w:r>
        <w:rPr>
          <w:sz w:val="28"/>
        </w:rPr>
        <w:t>项目策划管理</w:t>
      </w:r>
      <w:r>
        <w:rPr>
          <w:rFonts w:ascii="Times New Roman" w:eastAsia="Times New Roman"/>
          <w:sz w:val="28"/>
        </w:rPr>
        <w:tab/>
      </w:r>
      <w:r>
        <w:rPr>
          <w:sz w:val="28"/>
        </w:rPr>
        <w:t>1</w:t>
      </w:r>
      <w:r>
        <w:rPr>
          <w:sz w:val="28"/>
        </w:rPr>
        <w:fldChar w:fldCharType="end"/>
      </w:r>
      <w:r>
        <w:rPr>
          <w:rFonts w:hint="eastAsia"/>
          <w:sz w:val="28"/>
          <w:lang w:val="en-US" w:eastAsia="zh-CN"/>
        </w:rPr>
        <w:t>6</w:t>
      </w:r>
    </w:p>
    <w:p>
      <w:pPr>
        <w:pStyle w:val="20"/>
        <w:numPr>
          <w:ilvl w:val="1"/>
          <w:numId w:val="3"/>
        </w:numPr>
        <w:tabs>
          <w:tab w:val="left" w:pos="1100"/>
          <w:tab w:val="right" w:leader="dot" w:pos="8425"/>
        </w:tabs>
        <w:spacing w:before="266" w:after="0" w:line="240" w:lineRule="auto"/>
        <w:ind w:left="1099" w:right="0" w:hanging="560"/>
        <w:jc w:val="left"/>
        <w:rPr>
          <w:sz w:val="28"/>
        </w:rPr>
      </w:pPr>
      <w:r>
        <w:rPr>
          <w:rFonts w:hint="eastAsia"/>
          <w:lang w:val="en-US" w:eastAsia="zh-CN"/>
        </w:rPr>
        <w:t xml:space="preserve"> </w:t>
      </w:r>
      <w:r>
        <w:fldChar w:fldCharType="begin"/>
      </w:r>
      <w:r>
        <w:instrText xml:space="preserve"> HYPERLINK \l "_bookmark11" </w:instrText>
      </w:r>
      <w:r>
        <w:fldChar w:fldCharType="separate"/>
      </w:r>
      <w:r>
        <w:rPr>
          <w:sz w:val="28"/>
        </w:rPr>
        <w:t>安全管理</w:t>
      </w:r>
      <w:r>
        <w:rPr>
          <w:rFonts w:ascii="Times New Roman" w:eastAsia="Times New Roman"/>
          <w:sz w:val="28"/>
        </w:rPr>
        <w:tab/>
      </w:r>
      <w:r>
        <w:rPr>
          <w:sz w:val="28"/>
        </w:rPr>
        <w:fldChar w:fldCharType="end"/>
      </w:r>
      <w:r>
        <w:rPr>
          <w:rFonts w:hint="eastAsia"/>
          <w:sz w:val="28"/>
          <w:lang w:val="en-US" w:eastAsia="zh-CN"/>
        </w:rPr>
        <w:t>19</w:t>
      </w:r>
    </w:p>
    <w:p>
      <w:pPr>
        <w:pStyle w:val="20"/>
        <w:numPr>
          <w:ilvl w:val="1"/>
          <w:numId w:val="3"/>
        </w:numPr>
        <w:tabs>
          <w:tab w:val="left" w:pos="1100"/>
          <w:tab w:val="right" w:leader="dot" w:pos="8425"/>
        </w:tabs>
        <w:spacing w:before="265" w:after="0" w:line="240" w:lineRule="auto"/>
        <w:ind w:left="1099" w:right="0" w:hanging="560"/>
        <w:jc w:val="left"/>
        <w:rPr>
          <w:sz w:val="28"/>
        </w:rPr>
      </w:pPr>
      <w:r>
        <w:rPr>
          <w:rFonts w:hint="eastAsia"/>
          <w:lang w:val="en-US" w:eastAsia="zh-CN"/>
        </w:rPr>
        <w:t xml:space="preserve"> </w:t>
      </w:r>
      <w:r>
        <w:fldChar w:fldCharType="begin"/>
      </w:r>
      <w:r>
        <w:instrText xml:space="preserve"> HYPERLINK \l "_bookmark12" </w:instrText>
      </w:r>
      <w:r>
        <w:fldChar w:fldCharType="separate"/>
      </w:r>
      <w:r>
        <w:rPr>
          <w:sz w:val="28"/>
        </w:rPr>
        <w:t>技术质量管理</w:t>
      </w:r>
      <w:r>
        <w:rPr>
          <w:rFonts w:ascii="Times New Roman" w:eastAsia="Times New Roman"/>
          <w:sz w:val="28"/>
        </w:rPr>
        <w:tab/>
      </w:r>
      <w:r>
        <w:rPr>
          <w:sz w:val="28"/>
        </w:rPr>
        <w:fldChar w:fldCharType="end"/>
      </w:r>
      <w:r>
        <w:rPr>
          <w:rFonts w:hint="eastAsia"/>
          <w:sz w:val="28"/>
          <w:lang w:val="en-US" w:eastAsia="zh-CN"/>
        </w:rPr>
        <w:t>24</w:t>
      </w:r>
    </w:p>
    <w:p>
      <w:pPr>
        <w:pStyle w:val="20"/>
        <w:numPr>
          <w:ilvl w:val="1"/>
          <w:numId w:val="3"/>
        </w:numPr>
        <w:tabs>
          <w:tab w:val="left" w:pos="1100"/>
          <w:tab w:val="right" w:leader="dot" w:pos="8427"/>
        </w:tabs>
        <w:spacing w:before="265" w:after="0" w:line="240" w:lineRule="auto"/>
        <w:ind w:left="1099" w:right="0" w:hanging="560"/>
        <w:jc w:val="left"/>
        <w:rPr>
          <w:sz w:val="28"/>
        </w:rPr>
      </w:pPr>
      <w:r>
        <w:rPr>
          <w:rFonts w:hint="eastAsia"/>
          <w:lang w:val="en-US" w:eastAsia="zh-CN"/>
        </w:rPr>
        <w:t xml:space="preserve"> </w:t>
      </w:r>
      <w:r>
        <w:fldChar w:fldCharType="begin"/>
      </w:r>
      <w:r>
        <w:instrText xml:space="preserve"> HYPERLINK \l "_bookmark13" </w:instrText>
      </w:r>
      <w:r>
        <w:fldChar w:fldCharType="separate"/>
      </w:r>
      <w:r>
        <w:rPr>
          <w:sz w:val="28"/>
        </w:rPr>
        <w:t>成本策划管理</w:t>
      </w:r>
      <w:r>
        <w:rPr>
          <w:rFonts w:ascii="Times New Roman" w:eastAsia="Times New Roman"/>
          <w:sz w:val="28"/>
        </w:rPr>
        <w:tab/>
      </w:r>
      <w:r>
        <w:rPr>
          <w:sz w:val="28"/>
        </w:rPr>
        <w:fldChar w:fldCharType="end"/>
      </w:r>
      <w:r>
        <w:rPr>
          <w:rFonts w:hint="eastAsia"/>
          <w:sz w:val="28"/>
          <w:lang w:val="en-US" w:eastAsia="zh-CN"/>
        </w:rPr>
        <w:t>32</w:t>
      </w:r>
    </w:p>
    <w:p>
      <w:pPr>
        <w:pStyle w:val="20"/>
        <w:numPr>
          <w:ilvl w:val="1"/>
          <w:numId w:val="3"/>
        </w:numPr>
        <w:tabs>
          <w:tab w:val="left" w:pos="1100"/>
          <w:tab w:val="right" w:leader="dot" w:pos="8425"/>
        </w:tabs>
        <w:spacing w:before="265" w:after="0" w:line="240" w:lineRule="auto"/>
        <w:ind w:left="1099" w:right="0" w:hanging="560"/>
        <w:jc w:val="left"/>
        <w:rPr>
          <w:sz w:val="28"/>
        </w:rPr>
      </w:pPr>
      <w:r>
        <w:rPr>
          <w:rFonts w:hint="eastAsia"/>
          <w:lang w:val="en-US" w:eastAsia="zh-CN"/>
        </w:rPr>
        <w:t xml:space="preserve"> </w:t>
      </w:r>
      <w:r>
        <w:fldChar w:fldCharType="begin"/>
      </w:r>
      <w:r>
        <w:instrText xml:space="preserve"> HYPERLINK \l "_bookmark14" </w:instrText>
      </w:r>
      <w:r>
        <w:fldChar w:fldCharType="separate"/>
      </w:r>
      <w:r>
        <w:rPr>
          <w:sz w:val="28"/>
        </w:rPr>
        <w:t>招标管理</w:t>
      </w:r>
      <w:r>
        <w:rPr>
          <w:rFonts w:ascii="Times New Roman" w:eastAsia="Times New Roman"/>
          <w:sz w:val="28"/>
        </w:rPr>
        <w:tab/>
      </w:r>
      <w:r>
        <w:rPr>
          <w:sz w:val="28"/>
        </w:rPr>
        <w:fldChar w:fldCharType="end"/>
      </w:r>
      <w:r>
        <w:rPr>
          <w:rFonts w:hint="eastAsia"/>
          <w:sz w:val="28"/>
          <w:lang w:val="en-US" w:eastAsia="zh-CN"/>
        </w:rPr>
        <w:t>40</w:t>
      </w:r>
    </w:p>
    <w:p>
      <w:pPr>
        <w:pStyle w:val="20"/>
        <w:numPr>
          <w:ilvl w:val="1"/>
          <w:numId w:val="3"/>
        </w:numPr>
        <w:tabs>
          <w:tab w:val="left" w:pos="1100"/>
          <w:tab w:val="right" w:leader="dot" w:pos="8425"/>
        </w:tabs>
        <w:spacing w:before="266" w:after="0" w:line="240" w:lineRule="auto"/>
        <w:ind w:left="1099" w:right="0" w:hanging="56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"_bookmark15" </w:instrText>
      </w:r>
      <w:r>
        <w:rPr>
          <w:highlight w:val="none"/>
        </w:rPr>
        <w:fldChar w:fldCharType="separate"/>
      </w:r>
      <w:r>
        <w:rPr>
          <w:sz w:val="28"/>
          <w:highlight w:val="none"/>
        </w:rPr>
        <w:t>合同管理</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50</w:t>
      </w:r>
    </w:p>
    <w:p>
      <w:pPr>
        <w:pStyle w:val="20"/>
        <w:numPr>
          <w:ilvl w:val="1"/>
          <w:numId w:val="3"/>
        </w:numPr>
        <w:tabs>
          <w:tab w:val="left" w:pos="1100"/>
          <w:tab w:val="right" w:leader="dot" w:pos="8425"/>
        </w:tabs>
        <w:spacing w:before="266" w:after="0" w:line="240" w:lineRule="auto"/>
        <w:ind w:left="1099" w:right="0" w:hanging="560"/>
        <w:jc w:val="left"/>
        <w:rPr>
          <w:sz w:val="28"/>
          <w:highlight w:val="none"/>
        </w:rPr>
      </w:pPr>
      <w:r>
        <w:rPr>
          <w:rFonts w:hint="eastAsia"/>
          <w:sz w:val="28"/>
          <w:highlight w:val="none"/>
          <w:lang w:val="en-US" w:eastAsia="zh-CN"/>
        </w:rPr>
        <w:t xml:space="preserve"> 信息化管理</w:t>
      </w:r>
      <w:r>
        <w:rPr>
          <w:highlight w:val="none"/>
        </w:rPr>
        <w:fldChar w:fldCharType="begin"/>
      </w:r>
      <w:r>
        <w:rPr>
          <w:highlight w:val="none"/>
        </w:rPr>
        <w:instrText xml:space="preserve"> HYPERLINK \l "_bookmark15" </w:instrText>
      </w:r>
      <w:r>
        <w:rPr>
          <w:highlight w:val="none"/>
        </w:rPr>
        <w:fldChar w:fldCharType="separate"/>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56</w:t>
      </w:r>
    </w:p>
    <w:p>
      <w:pPr>
        <w:pStyle w:val="20"/>
        <w:numPr>
          <w:ilvl w:val="1"/>
          <w:numId w:val="3"/>
        </w:numPr>
        <w:tabs>
          <w:tab w:val="left" w:pos="1100"/>
          <w:tab w:val="right" w:leader="dot" w:pos="8425"/>
        </w:tabs>
        <w:spacing w:before="265" w:after="0" w:line="240" w:lineRule="auto"/>
        <w:ind w:left="1099" w:right="0" w:hanging="56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"_bookmark17" </w:instrText>
      </w:r>
      <w:r>
        <w:rPr>
          <w:highlight w:val="none"/>
        </w:rPr>
        <w:fldChar w:fldCharType="separate"/>
      </w:r>
      <w:r>
        <w:rPr>
          <w:sz w:val="28"/>
          <w:highlight w:val="none"/>
        </w:rPr>
        <w:t>启动资金管理</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59</w:t>
      </w:r>
    </w:p>
    <w:p>
      <w:pPr>
        <w:pStyle w:val="20"/>
        <w:numPr>
          <w:ilvl w:val="1"/>
          <w:numId w:val="3"/>
        </w:numPr>
        <w:tabs>
          <w:tab w:val="left" w:pos="1241"/>
          <w:tab w:val="right" w:leader="dot" w:pos="8425"/>
        </w:tabs>
        <w:spacing w:before="265" w:after="0" w:line="240" w:lineRule="auto"/>
        <w:ind w:left="1240" w:right="0" w:hanging="701"/>
        <w:jc w:val="left"/>
        <w:rPr>
          <w:sz w:val="28"/>
          <w:highlight w:val="none"/>
        </w:rPr>
      </w:pPr>
      <w:r>
        <w:rPr>
          <w:highlight w:val="none"/>
        </w:rPr>
        <w:fldChar w:fldCharType="begin"/>
      </w:r>
      <w:r>
        <w:rPr>
          <w:highlight w:val="none"/>
        </w:rPr>
        <w:instrText xml:space="preserve"> HYPERLINK \l "_bookmark18" </w:instrText>
      </w:r>
      <w:r>
        <w:rPr>
          <w:highlight w:val="none"/>
        </w:rPr>
        <w:fldChar w:fldCharType="separate"/>
      </w:r>
      <w:r>
        <w:rPr>
          <w:sz w:val="28"/>
          <w:highlight w:val="none"/>
        </w:rPr>
        <w:t>劳务管理</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61</w:t>
      </w:r>
    </w:p>
    <w:p>
      <w:pPr>
        <w:pStyle w:val="20"/>
        <w:numPr>
          <w:ilvl w:val="1"/>
          <w:numId w:val="3"/>
        </w:numPr>
        <w:tabs>
          <w:tab w:val="left" w:pos="1241"/>
          <w:tab w:val="right" w:leader="dot" w:pos="8425"/>
        </w:tabs>
        <w:spacing w:before="266" w:after="0" w:line="240" w:lineRule="auto"/>
        <w:ind w:left="1240" w:right="0" w:hanging="701"/>
        <w:jc w:val="left"/>
        <w:rPr>
          <w:sz w:val="28"/>
          <w:highlight w:val="none"/>
        </w:rPr>
      </w:pPr>
      <w:r>
        <w:rPr>
          <w:highlight w:val="none"/>
        </w:rPr>
        <w:fldChar w:fldCharType="begin"/>
      </w:r>
      <w:r>
        <w:rPr>
          <w:highlight w:val="none"/>
        </w:rPr>
        <w:instrText xml:space="preserve"> HYPERLINK \l "_bookmark19" </w:instrText>
      </w:r>
      <w:r>
        <w:rPr>
          <w:highlight w:val="none"/>
        </w:rPr>
        <w:fldChar w:fldCharType="separate"/>
      </w:r>
      <w:r>
        <w:rPr>
          <w:rFonts w:hint="eastAsia"/>
          <w:sz w:val="28"/>
          <w:highlight w:val="none"/>
          <w:lang w:val="en-US" w:eastAsia="zh-CN"/>
        </w:rPr>
        <w:t>物资设备</w:t>
      </w:r>
      <w:r>
        <w:rPr>
          <w:sz w:val="28"/>
          <w:highlight w:val="none"/>
        </w:rPr>
        <w:t>管理</w:t>
      </w:r>
      <w:r>
        <w:rPr>
          <w:rFonts w:ascii="Times New Roman" w:eastAsia="Times New Roman"/>
          <w:sz w:val="28"/>
          <w:highlight w:val="none"/>
        </w:rPr>
        <w:tab/>
      </w:r>
      <w:r>
        <w:rPr>
          <w:sz w:val="28"/>
          <w:highlight w:val="none"/>
        </w:rPr>
        <w:t>6</w:t>
      </w:r>
      <w:r>
        <w:rPr>
          <w:sz w:val="28"/>
          <w:highlight w:val="none"/>
        </w:rPr>
        <w:fldChar w:fldCharType="end"/>
      </w:r>
      <w:r>
        <w:rPr>
          <w:rFonts w:hint="eastAsia"/>
          <w:sz w:val="28"/>
          <w:highlight w:val="none"/>
          <w:lang w:val="en-US" w:eastAsia="zh-CN"/>
        </w:rPr>
        <w:t>8</w:t>
      </w:r>
    </w:p>
    <w:p>
      <w:pPr>
        <w:spacing w:after="0" w:line="240" w:lineRule="auto"/>
        <w:jc w:val="left"/>
        <w:rPr>
          <w:sz w:val="28"/>
          <w:highlight w:val="none"/>
        </w:rPr>
        <w:sectPr>
          <w:pgSz w:w="11911" w:h="16840"/>
          <w:pgMar w:top="1502" w:right="1559" w:bottom="1100" w:left="1678" w:header="0" w:footer="913" w:gutter="0"/>
          <w:pgNumType w:fmt="decimal"/>
          <w:cols w:space="0" w:num="1"/>
          <w:rtlGutter w:val="0"/>
          <w:docGrid w:linePitch="0" w:charSpace="0"/>
        </w:sectPr>
      </w:pPr>
    </w:p>
    <w:p>
      <w:pPr>
        <w:pStyle w:val="8"/>
        <w:tabs>
          <w:tab w:val="right" w:leader="dot" w:pos="8425"/>
        </w:tabs>
        <w:spacing w:before="75"/>
        <w:ind w:left="120"/>
        <w:rPr>
          <w:rFonts w:hint="default" w:eastAsia="宋体"/>
          <w:highlight w:val="none"/>
          <w:lang w:val="en-US" w:eastAsia="zh-CN"/>
        </w:rPr>
      </w:pPr>
      <w:r>
        <w:rPr>
          <w:highlight w:val="none"/>
        </w:rPr>
        <w:fldChar w:fldCharType="begin"/>
      </w:r>
      <w:r>
        <w:rPr>
          <w:highlight w:val="none"/>
        </w:rPr>
        <w:instrText xml:space="preserve"> HYPERLINK \l "_bookmark20" </w:instrText>
      </w:r>
      <w:r>
        <w:rPr>
          <w:highlight w:val="none"/>
        </w:rPr>
        <w:fldChar w:fldCharType="separate"/>
      </w:r>
      <w:r>
        <w:rPr>
          <w:highlight w:val="none"/>
        </w:rPr>
        <w:t>第四章</w:t>
      </w:r>
      <w:r>
        <w:rPr>
          <w:spacing w:val="140"/>
          <w:highlight w:val="none"/>
        </w:rPr>
        <w:t xml:space="preserve"> </w:t>
      </w:r>
      <w:r>
        <w:rPr>
          <w:highlight w:val="none"/>
        </w:rPr>
        <w:t>施工阶段</w:t>
      </w:r>
      <w:r>
        <w:rPr>
          <w:rFonts w:ascii="Times New Roman" w:eastAsia="Times New Roman"/>
          <w:highlight w:val="none"/>
        </w:rPr>
        <w:tab/>
      </w:r>
      <w:r>
        <w:rPr>
          <w:highlight w:val="none"/>
        </w:rPr>
        <w:fldChar w:fldCharType="end"/>
      </w:r>
      <w:r>
        <w:rPr>
          <w:rFonts w:hint="eastAsia"/>
          <w:highlight w:val="none"/>
          <w:lang w:val="en-US" w:eastAsia="zh-CN"/>
        </w:rPr>
        <w:t>75</w:t>
      </w:r>
    </w:p>
    <w:p>
      <w:pPr>
        <w:pStyle w:val="20"/>
        <w:numPr>
          <w:ilvl w:val="1"/>
          <w:numId w:val="4"/>
        </w:numPr>
        <w:tabs>
          <w:tab w:val="left" w:pos="1100"/>
          <w:tab w:val="right" w:leader="dot" w:pos="8425"/>
        </w:tabs>
        <w:spacing w:before="266"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"_bookmark21" </w:instrText>
      </w:r>
      <w:r>
        <w:rPr>
          <w:highlight w:val="none"/>
        </w:rPr>
        <w:fldChar w:fldCharType="separate"/>
      </w:r>
      <w:r>
        <w:rPr>
          <w:sz w:val="28"/>
          <w:highlight w:val="none"/>
        </w:rPr>
        <w:t>进度管理</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75</w:t>
      </w:r>
    </w:p>
    <w:p>
      <w:pPr>
        <w:pStyle w:val="20"/>
        <w:numPr>
          <w:ilvl w:val="1"/>
          <w:numId w:val="4"/>
        </w:numPr>
        <w:tabs>
          <w:tab w:val="left" w:pos="1100"/>
          <w:tab w:val="right" w:leader="dot" w:pos="8425"/>
        </w:tabs>
        <w:spacing w:before="265"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"_bookmark22" </w:instrText>
      </w:r>
      <w:r>
        <w:rPr>
          <w:highlight w:val="none"/>
        </w:rPr>
        <w:fldChar w:fldCharType="separate"/>
      </w:r>
      <w:r>
        <w:rPr>
          <w:sz w:val="28"/>
          <w:highlight w:val="none"/>
        </w:rPr>
        <w:t>技术管理</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82</w:t>
      </w:r>
    </w:p>
    <w:p>
      <w:pPr>
        <w:pStyle w:val="20"/>
        <w:numPr>
          <w:ilvl w:val="1"/>
          <w:numId w:val="4"/>
        </w:numPr>
        <w:tabs>
          <w:tab w:val="left" w:pos="1100"/>
          <w:tab w:val="right" w:leader="dot" w:pos="8427"/>
        </w:tabs>
        <w:spacing w:before="265"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"_bookmark23" </w:instrText>
      </w:r>
      <w:r>
        <w:rPr>
          <w:highlight w:val="none"/>
        </w:rPr>
        <w:fldChar w:fldCharType="separate"/>
      </w:r>
      <w:r>
        <w:rPr>
          <w:sz w:val="28"/>
          <w:highlight w:val="none"/>
        </w:rPr>
        <w:t>质量管理</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93</w:t>
      </w:r>
    </w:p>
    <w:p>
      <w:pPr>
        <w:pStyle w:val="20"/>
        <w:numPr>
          <w:ilvl w:val="1"/>
          <w:numId w:val="4"/>
        </w:numPr>
        <w:tabs>
          <w:tab w:val="left" w:pos="1100"/>
          <w:tab w:val="right" w:leader="dot" w:pos="8425"/>
        </w:tabs>
        <w:spacing w:before="266"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"_bookmark24" </w:instrText>
      </w:r>
      <w:r>
        <w:rPr>
          <w:highlight w:val="none"/>
        </w:rPr>
        <w:fldChar w:fldCharType="separate"/>
      </w:r>
      <w:r>
        <w:rPr>
          <w:sz w:val="28"/>
          <w:highlight w:val="none"/>
        </w:rPr>
        <w:t>安全</w:t>
      </w:r>
      <w:r>
        <w:rPr>
          <w:rFonts w:hint="eastAsia"/>
          <w:sz w:val="28"/>
          <w:highlight w:val="none"/>
          <w:lang w:val="en-US" w:eastAsia="zh-CN"/>
        </w:rPr>
        <w:t>环保</w:t>
      </w:r>
      <w:r>
        <w:rPr>
          <w:sz w:val="28"/>
          <w:highlight w:val="none"/>
        </w:rPr>
        <w:t>管理</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98</w:t>
      </w:r>
    </w:p>
    <w:p>
      <w:pPr>
        <w:pStyle w:val="20"/>
        <w:numPr>
          <w:ilvl w:val="1"/>
          <w:numId w:val="4"/>
        </w:numPr>
        <w:tabs>
          <w:tab w:val="left" w:pos="1100"/>
          <w:tab w:val="right" w:leader="dot" w:pos="8427"/>
        </w:tabs>
        <w:spacing w:before="265"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"_bookmark25" </w:instrText>
      </w:r>
      <w:r>
        <w:rPr>
          <w:highlight w:val="none"/>
        </w:rPr>
        <w:fldChar w:fldCharType="separate"/>
      </w:r>
      <w:r>
        <w:rPr>
          <w:sz w:val="28"/>
          <w:highlight w:val="none"/>
        </w:rPr>
        <w:t>成本管理</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2</w:t>
      </w:r>
      <w:r>
        <w:rPr>
          <w:sz w:val="28"/>
          <w:highlight w:val="none"/>
        </w:rPr>
        <w:t>2</w:t>
      </w:r>
    </w:p>
    <w:p>
      <w:pPr>
        <w:pStyle w:val="20"/>
        <w:numPr>
          <w:ilvl w:val="1"/>
          <w:numId w:val="4"/>
        </w:numPr>
        <w:tabs>
          <w:tab w:val="left" w:pos="1100"/>
          <w:tab w:val="right" w:leader="dot" w:pos="8427"/>
        </w:tabs>
        <w:spacing w:before="265"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"_bookmark26" </w:instrText>
      </w:r>
      <w:r>
        <w:rPr>
          <w:highlight w:val="none"/>
        </w:rPr>
        <w:fldChar w:fldCharType="separate"/>
      </w:r>
      <w:r>
        <w:rPr>
          <w:sz w:val="28"/>
          <w:highlight w:val="none"/>
        </w:rPr>
        <w:t>劳务管理</w:t>
      </w:r>
      <w:r>
        <w:rPr>
          <w:sz w:val="28"/>
          <w:highlight w:val="none"/>
        </w:rPr>
        <w:fldChar w:fldCharType="end"/>
      </w:r>
      <w:r>
        <w:rPr>
          <w:rFonts w:ascii="Times New Roman" w:eastAsia="Times New Roman"/>
          <w:sz w:val="28"/>
          <w:highlight w:val="none"/>
        </w:rPr>
        <w:tab/>
      </w:r>
      <w:r>
        <w:rPr>
          <w:sz w:val="28"/>
          <w:highlight w:val="none"/>
        </w:rPr>
        <w:t>1</w:t>
      </w:r>
      <w:r>
        <w:rPr>
          <w:rFonts w:hint="eastAsia"/>
          <w:sz w:val="28"/>
          <w:highlight w:val="none"/>
          <w:lang w:val="en-US" w:eastAsia="zh-CN"/>
        </w:rPr>
        <w:t>30</w:t>
      </w:r>
    </w:p>
    <w:p>
      <w:pPr>
        <w:pStyle w:val="20"/>
        <w:numPr>
          <w:ilvl w:val="1"/>
          <w:numId w:val="4"/>
        </w:numPr>
        <w:tabs>
          <w:tab w:val="left" w:pos="1100"/>
          <w:tab w:val="right" w:leader="dot" w:pos="8425"/>
        </w:tabs>
        <w:spacing w:before="265"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"_bookmark27" </w:instrText>
      </w:r>
      <w:r>
        <w:rPr>
          <w:highlight w:val="none"/>
        </w:rPr>
        <w:fldChar w:fldCharType="separate"/>
      </w:r>
      <w:r>
        <w:rPr>
          <w:sz w:val="28"/>
          <w:highlight w:val="none"/>
        </w:rPr>
        <w:t>物资</w:t>
      </w:r>
      <w:r>
        <w:rPr>
          <w:rFonts w:hint="eastAsia"/>
          <w:sz w:val="28"/>
          <w:highlight w:val="none"/>
          <w:lang w:val="en-US" w:eastAsia="zh-CN"/>
        </w:rPr>
        <w:t>设备</w:t>
      </w:r>
      <w:r>
        <w:rPr>
          <w:sz w:val="28"/>
          <w:highlight w:val="none"/>
        </w:rPr>
        <w:t>管理</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43</w:t>
      </w:r>
    </w:p>
    <w:p>
      <w:pPr>
        <w:pStyle w:val="20"/>
        <w:numPr>
          <w:ilvl w:val="1"/>
          <w:numId w:val="4"/>
        </w:numPr>
        <w:tabs>
          <w:tab w:val="left" w:pos="1100"/>
          <w:tab w:val="right" w:leader="dot" w:pos="8427"/>
        </w:tabs>
        <w:spacing w:before="266" w:after="0" w:line="240" w:lineRule="auto"/>
        <w:ind w:left="1220" w:leftChars="0" w:right="0" w:hanging="560" w:firstLineChars="0"/>
        <w:jc w:val="left"/>
        <w:rPr>
          <w:sz w:val="28"/>
          <w:highlight w:val="none"/>
        </w:rPr>
      </w:pPr>
      <w:r>
        <w:rPr>
          <w:rFonts w:hint="eastAsia"/>
          <w:highlight w:val="none"/>
          <w:lang w:val="en-US" w:eastAsia="zh-CN"/>
        </w:rPr>
        <w:t xml:space="preserve"> </w:t>
      </w:r>
      <w:r>
        <w:rPr>
          <w:highlight w:val="none"/>
        </w:rPr>
        <w:fldChar w:fldCharType="begin"/>
      </w:r>
      <w:r>
        <w:rPr>
          <w:highlight w:val="none"/>
        </w:rPr>
        <w:instrText xml:space="preserve"> HYPERLINK \l "_bookmark28" </w:instrText>
      </w:r>
      <w:r>
        <w:rPr>
          <w:highlight w:val="none"/>
        </w:rPr>
        <w:fldChar w:fldCharType="separate"/>
      </w:r>
      <w:r>
        <w:rPr>
          <w:sz w:val="28"/>
          <w:highlight w:val="none"/>
        </w:rPr>
        <w:t>资金回收</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62</w:t>
      </w:r>
    </w:p>
    <w:p>
      <w:pPr>
        <w:pStyle w:val="20"/>
        <w:numPr>
          <w:ilvl w:val="1"/>
          <w:numId w:val="4"/>
        </w:numPr>
        <w:tabs>
          <w:tab w:val="left" w:pos="1241"/>
          <w:tab w:val="right" w:leader="dot" w:pos="8427"/>
        </w:tabs>
        <w:spacing w:before="265" w:after="0" w:line="240" w:lineRule="auto"/>
        <w:ind w:left="1361" w:leftChars="0" w:right="0" w:hanging="701" w:firstLineChars="0"/>
        <w:jc w:val="left"/>
        <w:rPr>
          <w:sz w:val="28"/>
          <w:highlight w:val="none"/>
        </w:rPr>
      </w:pPr>
      <w:r>
        <w:rPr>
          <w:sz w:val="28"/>
          <w:highlight w:val="none"/>
        </w:rPr>
        <w:t>合同管理</w:t>
      </w:r>
      <w:r>
        <w:rPr>
          <w:rFonts w:ascii="Times New Roman" w:eastAsia="Times New Roman"/>
          <w:sz w:val="28"/>
          <w:highlight w:val="none"/>
        </w:rPr>
        <w:tab/>
      </w:r>
      <w:r>
        <w:rPr>
          <w:sz w:val="28"/>
          <w:highlight w:val="none"/>
        </w:rPr>
        <w:t>1</w:t>
      </w:r>
      <w:r>
        <w:rPr>
          <w:rFonts w:hint="eastAsia"/>
          <w:sz w:val="28"/>
          <w:highlight w:val="none"/>
          <w:lang w:val="en-US" w:eastAsia="zh-CN"/>
        </w:rPr>
        <w:t>66</w:t>
      </w:r>
    </w:p>
    <w:p>
      <w:pPr>
        <w:pStyle w:val="20"/>
        <w:numPr>
          <w:ilvl w:val="1"/>
          <w:numId w:val="4"/>
        </w:numPr>
        <w:tabs>
          <w:tab w:val="left" w:pos="1241"/>
          <w:tab w:val="right" w:leader="dot" w:pos="8427"/>
        </w:tabs>
        <w:spacing w:before="266" w:after="0" w:line="240" w:lineRule="auto"/>
        <w:ind w:left="1361" w:leftChars="0" w:right="0" w:hanging="701" w:firstLineChars="0"/>
        <w:jc w:val="left"/>
        <w:rPr>
          <w:sz w:val="28"/>
          <w:highlight w:val="none"/>
        </w:rPr>
      </w:pPr>
      <w:r>
        <w:rPr>
          <w:sz w:val="28"/>
          <w:highlight w:val="none"/>
        </w:rPr>
        <w:t>信息化管理</w:t>
      </w:r>
      <w:r>
        <w:rPr>
          <w:rFonts w:ascii="Times New Roman" w:eastAsia="Times New Roman"/>
          <w:sz w:val="28"/>
          <w:highlight w:val="none"/>
        </w:rPr>
        <w:tab/>
      </w:r>
      <w:r>
        <w:rPr>
          <w:sz w:val="28"/>
          <w:highlight w:val="none"/>
        </w:rPr>
        <w:t>1</w:t>
      </w:r>
      <w:r>
        <w:rPr>
          <w:rFonts w:hint="eastAsia"/>
          <w:sz w:val="28"/>
          <w:highlight w:val="none"/>
          <w:lang w:val="en-US" w:eastAsia="zh-CN"/>
        </w:rPr>
        <w:t>74</w:t>
      </w:r>
    </w:p>
    <w:p>
      <w:pPr>
        <w:pStyle w:val="8"/>
        <w:tabs>
          <w:tab w:val="right" w:leader="dot" w:pos="8425"/>
        </w:tabs>
        <w:spacing w:before="265"/>
        <w:ind w:left="120"/>
        <w:rPr>
          <w:rFonts w:hint="default" w:eastAsia="宋体"/>
          <w:highlight w:val="none"/>
          <w:lang w:val="en-US" w:eastAsia="zh-CN"/>
        </w:rPr>
      </w:pPr>
      <w:r>
        <w:rPr>
          <w:highlight w:val="none"/>
        </w:rPr>
        <w:fldChar w:fldCharType="begin"/>
      </w:r>
      <w:r>
        <w:rPr>
          <w:highlight w:val="none"/>
        </w:rPr>
        <w:instrText xml:space="preserve"> HYPERLINK \l "_bookmark30" </w:instrText>
      </w:r>
      <w:r>
        <w:rPr>
          <w:highlight w:val="none"/>
        </w:rPr>
        <w:fldChar w:fldCharType="separate"/>
      </w:r>
      <w:r>
        <w:rPr>
          <w:highlight w:val="none"/>
        </w:rPr>
        <w:t>第五章</w:t>
      </w:r>
      <w:r>
        <w:rPr>
          <w:spacing w:val="140"/>
          <w:highlight w:val="none"/>
        </w:rPr>
        <w:t xml:space="preserve"> </w:t>
      </w:r>
      <w:r>
        <w:rPr>
          <w:highlight w:val="none"/>
        </w:rPr>
        <w:t>竣工验收阶段</w:t>
      </w:r>
      <w:r>
        <w:rPr>
          <w:rFonts w:ascii="Times New Roman" w:eastAsia="Times New Roman"/>
          <w:highlight w:val="none"/>
        </w:rPr>
        <w:tab/>
      </w:r>
      <w:r>
        <w:rPr>
          <w:highlight w:val="none"/>
        </w:rPr>
        <w:t>1</w:t>
      </w:r>
      <w:r>
        <w:rPr>
          <w:highlight w:val="none"/>
        </w:rPr>
        <w:fldChar w:fldCharType="end"/>
      </w:r>
      <w:r>
        <w:rPr>
          <w:rFonts w:hint="eastAsia"/>
          <w:highlight w:val="none"/>
          <w:lang w:val="en-US" w:eastAsia="zh-CN"/>
        </w:rPr>
        <w:t>79</w:t>
      </w:r>
    </w:p>
    <w:p>
      <w:pPr>
        <w:pStyle w:val="20"/>
        <w:numPr>
          <w:ilvl w:val="1"/>
          <w:numId w:val="5"/>
        </w:numPr>
        <w:tabs>
          <w:tab w:val="left" w:pos="1100"/>
          <w:tab w:val="right" w:leader="dot" w:pos="8427"/>
        </w:tabs>
        <w:spacing w:before="265" w:after="0" w:line="240" w:lineRule="auto"/>
        <w:ind w:left="1099" w:right="0" w:hanging="560"/>
        <w:jc w:val="left"/>
        <w:rPr>
          <w:sz w:val="28"/>
          <w:highlight w:val="none"/>
        </w:rPr>
      </w:pPr>
      <w:r>
        <w:rPr>
          <w:highlight w:val="none"/>
        </w:rPr>
        <w:fldChar w:fldCharType="begin"/>
      </w:r>
      <w:r>
        <w:rPr>
          <w:highlight w:val="none"/>
        </w:rPr>
        <w:instrText xml:space="preserve"> HYPERLINK \l "_bookmark31" </w:instrText>
      </w:r>
      <w:r>
        <w:rPr>
          <w:highlight w:val="none"/>
        </w:rPr>
        <w:fldChar w:fldCharType="separate"/>
      </w:r>
      <w:r>
        <w:rPr>
          <w:sz w:val="28"/>
          <w:highlight w:val="none"/>
        </w:rPr>
        <w:t>各种专项验收准备</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79</w:t>
      </w:r>
    </w:p>
    <w:p>
      <w:pPr>
        <w:pStyle w:val="20"/>
        <w:numPr>
          <w:ilvl w:val="1"/>
          <w:numId w:val="5"/>
        </w:numPr>
        <w:tabs>
          <w:tab w:val="left" w:pos="1100"/>
          <w:tab w:val="right" w:leader="dot" w:pos="8427"/>
        </w:tabs>
        <w:spacing w:before="265" w:after="0" w:line="240" w:lineRule="auto"/>
        <w:ind w:left="1099" w:right="0" w:hanging="560"/>
        <w:jc w:val="left"/>
        <w:rPr>
          <w:sz w:val="28"/>
          <w:highlight w:val="none"/>
        </w:rPr>
      </w:pPr>
      <w:r>
        <w:rPr>
          <w:highlight w:val="none"/>
        </w:rPr>
        <w:fldChar w:fldCharType="begin"/>
      </w:r>
      <w:r>
        <w:rPr>
          <w:highlight w:val="none"/>
        </w:rPr>
        <w:instrText xml:space="preserve"> HYPERLINK \l "_bookmark32" </w:instrText>
      </w:r>
      <w:r>
        <w:rPr>
          <w:highlight w:val="none"/>
        </w:rPr>
        <w:fldChar w:fldCharType="separate"/>
      </w:r>
      <w:r>
        <w:rPr>
          <w:sz w:val="28"/>
          <w:highlight w:val="none"/>
        </w:rPr>
        <w:t>竣工资料准备</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80</w:t>
      </w:r>
    </w:p>
    <w:p>
      <w:pPr>
        <w:pStyle w:val="20"/>
        <w:numPr>
          <w:ilvl w:val="1"/>
          <w:numId w:val="5"/>
        </w:numPr>
        <w:tabs>
          <w:tab w:val="left" w:pos="1100"/>
          <w:tab w:val="right" w:leader="dot" w:pos="8427"/>
        </w:tabs>
        <w:spacing w:before="266" w:after="0" w:line="240" w:lineRule="auto"/>
        <w:ind w:left="1099" w:right="0" w:hanging="560"/>
        <w:jc w:val="left"/>
        <w:rPr>
          <w:sz w:val="28"/>
          <w:highlight w:val="none"/>
        </w:rPr>
      </w:pPr>
      <w:r>
        <w:rPr>
          <w:highlight w:val="none"/>
        </w:rPr>
        <w:fldChar w:fldCharType="begin"/>
      </w:r>
      <w:r>
        <w:rPr>
          <w:highlight w:val="none"/>
        </w:rPr>
        <w:instrText xml:space="preserve"> HYPERLINK \l "_bookmark33" </w:instrText>
      </w:r>
      <w:r>
        <w:rPr>
          <w:highlight w:val="none"/>
        </w:rPr>
        <w:fldChar w:fldCharType="separate"/>
      </w:r>
      <w:r>
        <w:rPr>
          <w:sz w:val="28"/>
          <w:highlight w:val="none"/>
        </w:rPr>
        <w:t>剩余产值报送</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84</w:t>
      </w:r>
    </w:p>
    <w:p>
      <w:pPr>
        <w:pStyle w:val="20"/>
        <w:numPr>
          <w:ilvl w:val="1"/>
          <w:numId w:val="5"/>
        </w:numPr>
        <w:tabs>
          <w:tab w:val="left" w:pos="1100"/>
          <w:tab w:val="right" w:leader="dot" w:pos="8427"/>
        </w:tabs>
        <w:spacing w:before="265" w:after="0" w:line="240" w:lineRule="auto"/>
        <w:ind w:left="1099" w:right="0" w:hanging="560"/>
        <w:jc w:val="left"/>
        <w:rPr>
          <w:sz w:val="28"/>
          <w:highlight w:val="none"/>
        </w:rPr>
      </w:pPr>
      <w:r>
        <w:rPr>
          <w:sz w:val="28"/>
          <w:highlight w:val="none"/>
        </w:rPr>
        <w:t>成本还原</w:t>
      </w:r>
      <w:r>
        <w:rPr>
          <w:rFonts w:ascii="Times New Roman" w:eastAsia="Times New Roman"/>
          <w:sz w:val="28"/>
          <w:highlight w:val="none"/>
        </w:rPr>
        <w:tab/>
      </w:r>
      <w:r>
        <w:rPr>
          <w:sz w:val="28"/>
          <w:highlight w:val="none"/>
        </w:rPr>
        <w:t>1</w:t>
      </w:r>
      <w:r>
        <w:rPr>
          <w:rFonts w:hint="eastAsia"/>
          <w:sz w:val="28"/>
          <w:highlight w:val="none"/>
          <w:lang w:val="en-US" w:eastAsia="zh-CN"/>
        </w:rPr>
        <w:t>86</w:t>
      </w:r>
    </w:p>
    <w:p>
      <w:pPr>
        <w:pStyle w:val="20"/>
        <w:numPr>
          <w:ilvl w:val="1"/>
          <w:numId w:val="5"/>
        </w:numPr>
        <w:tabs>
          <w:tab w:val="left" w:pos="1100"/>
          <w:tab w:val="right" w:leader="dot" w:pos="8427"/>
        </w:tabs>
        <w:spacing w:before="265" w:after="0" w:line="240" w:lineRule="auto"/>
        <w:ind w:left="1099" w:right="0" w:hanging="560"/>
        <w:jc w:val="left"/>
        <w:rPr>
          <w:sz w:val="28"/>
          <w:highlight w:val="none"/>
        </w:rPr>
      </w:pPr>
      <w:r>
        <w:rPr>
          <w:highlight w:val="none"/>
        </w:rPr>
        <w:fldChar w:fldCharType="begin"/>
      </w:r>
      <w:r>
        <w:rPr>
          <w:highlight w:val="none"/>
        </w:rPr>
        <w:instrText xml:space="preserve"> HYPERLINK \l "_bookmark34" </w:instrText>
      </w:r>
      <w:r>
        <w:rPr>
          <w:highlight w:val="none"/>
        </w:rPr>
        <w:fldChar w:fldCharType="separate"/>
      </w:r>
      <w:r>
        <w:rPr>
          <w:sz w:val="28"/>
          <w:highlight w:val="none"/>
        </w:rPr>
        <w:t>剩余物资处置</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93</w:t>
      </w:r>
    </w:p>
    <w:p>
      <w:pPr>
        <w:pStyle w:val="20"/>
        <w:numPr>
          <w:ilvl w:val="1"/>
          <w:numId w:val="5"/>
        </w:numPr>
        <w:tabs>
          <w:tab w:val="left" w:pos="1100"/>
          <w:tab w:val="right" w:leader="dot" w:pos="8427"/>
        </w:tabs>
        <w:spacing w:before="265" w:after="0" w:line="240" w:lineRule="auto"/>
        <w:ind w:left="1099" w:right="0" w:hanging="560"/>
        <w:jc w:val="left"/>
        <w:rPr>
          <w:sz w:val="28"/>
          <w:highlight w:val="none"/>
        </w:rPr>
      </w:pPr>
      <w:r>
        <w:rPr>
          <w:highlight w:val="none"/>
        </w:rPr>
        <w:fldChar w:fldCharType="begin"/>
      </w:r>
      <w:r>
        <w:rPr>
          <w:highlight w:val="none"/>
        </w:rPr>
        <w:instrText xml:space="preserve"> HYPERLINK \l "_bookmark35" </w:instrText>
      </w:r>
      <w:r>
        <w:rPr>
          <w:highlight w:val="none"/>
        </w:rPr>
        <w:fldChar w:fldCharType="separate"/>
      </w:r>
      <w:r>
        <w:rPr>
          <w:sz w:val="28"/>
          <w:highlight w:val="none"/>
        </w:rPr>
        <w:t>安全风险金管理</w:t>
      </w:r>
      <w:r>
        <w:rPr>
          <w:rFonts w:ascii="Times New Roman" w:eastAsia="Times New Roman"/>
          <w:sz w:val="28"/>
          <w:highlight w:val="none"/>
        </w:rPr>
        <w:tab/>
      </w:r>
      <w:r>
        <w:rPr>
          <w:sz w:val="28"/>
          <w:highlight w:val="none"/>
        </w:rPr>
        <w:t>1</w:t>
      </w:r>
      <w:r>
        <w:rPr>
          <w:sz w:val="28"/>
          <w:highlight w:val="none"/>
        </w:rPr>
        <w:fldChar w:fldCharType="end"/>
      </w:r>
      <w:r>
        <w:rPr>
          <w:rFonts w:hint="eastAsia"/>
          <w:sz w:val="28"/>
          <w:highlight w:val="none"/>
          <w:lang w:val="en-US" w:eastAsia="zh-CN"/>
        </w:rPr>
        <w:t>96</w:t>
      </w:r>
    </w:p>
    <w:p>
      <w:pPr>
        <w:pStyle w:val="20"/>
        <w:numPr>
          <w:ilvl w:val="1"/>
          <w:numId w:val="5"/>
        </w:numPr>
        <w:tabs>
          <w:tab w:val="left" w:pos="1100"/>
          <w:tab w:val="right" w:leader="dot" w:pos="8427"/>
        </w:tabs>
        <w:spacing w:before="266" w:after="0" w:line="240" w:lineRule="auto"/>
        <w:ind w:left="1099" w:right="0" w:hanging="560"/>
        <w:jc w:val="left"/>
        <w:rPr>
          <w:sz w:val="28"/>
          <w:highlight w:val="none"/>
        </w:rPr>
      </w:pPr>
      <w:r>
        <w:rPr>
          <w:highlight w:val="none"/>
        </w:rPr>
        <w:fldChar w:fldCharType="begin"/>
      </w:r>
      <w:r>
        <w:rPr>
          <w:highlight w:val="none"/>
        </w:rPr>
        <w:instrText xml:space="preserve"> HYPERLINK \l "_bookmark36" </w:instrText>
      </w:r>
      <w:r>
        <w:rPr>
          <w:highlight w:val="none"/>
        </w:rPr>
        <w:fldChar w:fldCharType="separate"/>
      </w:r>
      <w:r>
        <w:rPr>
          <w:sz w:val="28"/>
          <w:highlight w:val="none"/>
        </w:rPr>
        <w:t>竣工验收</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198</w:t>
      </w:r>
    </w:p>
    <w:p>
      <w:pPr>
        <w:pStyle w:val="8"/>
        <w:keepNext w:val="0"/>
        <w:keepLines w:val="0"/>
        <w:pageBreakBefore w:val="0"/>
        <w:widowControl w:val="0"/>
        <w:tabs>
          <w:tab w:val="right" w:leader="dot" w:pos="8425"/>
        </w:tabs>
        <w:kinsoku/>
        <w:wordWrap/>
        <w:overflowPunct/>
        <w:topLinePunct w:val="0"/>
        <w:autoSpaceDE w:val="0"/>
        <w:autoSpaceDN w:val="0"/>
        <w:bidi w:val="0"/>
        <w:adjustRightInd/>
        <w:snapToGrid/>
        <w:spacing w:before="265"/>
        <w:ind w:left="120"/>
        <w:textAlignment w:val="auto"/>
        <w:rPr>
          <w:rFonts w:hint="default" w:eastAsia="宋体"/>
          <w:highlight w:val="none"/>
          <w:lang w:val="en-US" w:eastAsia="zh-CN"/>
        </w:rPr>
      </w:pPr>
      <w:r>
        <w:rPr>
          <w:highlight w:val="none"/>
        </w:rPr>
        <w:fldChar w:fldCharType="begin"/>
      </w:r>
      <w:r>
        <w:rPr>
          <w:highlight w:val="none"/>
        </w:rPr>
        <w:instrText xml:space="preserve"> HYPERLINK \l "_bookmark37" </w:instrText>
      </w:r>
      <w:r>
        <w:rPr>
          <w:highlight w:val="none"/>
        </w:rPr>
        <w:fldChar w:fldCharType="separate"/>
      </w:r>
      <w:r>
        <w:rPr>
          <w:highlight w:val="none"/>
        </w:rPr>
        <w:t>第六章</w:t>
      </w:r>
      <w:r>
        <w:rPr>
          <w:spacing w:val="140"/>
          <w:highlight w:val="none"/>
        </w:rPr>
        <w:t xml:space="preserve"> </w:t>
      </w:r>
      <w:r>
        <w:rPr>
          <w:highlight w:val="none"/>
        </w:rPr>
        <w:t>竣工结算</w:t>
      </w:r>
      <w:r>
        <w:rPr>
          <w:rFonts w:ascii="Times New Roman" w:eastAsia="Times New Roman"/>
          <w:highlight w:val="none"/>
        </w:rPr>
        <w:tab/>
      </w:r>
      <w:r>
        <w:rPr>
          <w:highlight w:val="none"/>
        </w:rPr>
        <w:fldChar w:fldCharType="end"/>
      </w:r>
      <w:r>
        <w:rPr>
          <w:rFonts w:hint="eastAsia"/>
          <w:highlight w:val="none"/>
          <w:lang w:val="en-US" w:eastAsia="zh-CN"/>
        </w:rPr>
        <w:t>200</w:t>
      </w:r>
    </w:p>
    <w:p>
      <w:pPr>
        <w:pStyle w:val="20"/>
        <w:keepNext w:val="0"/>
        <w:keepLines w:val="0"/>
        <w:pageBreakBefore w:val="0"/>
        <w:widowControl w:val="0"/>
        <w:numPr>
          <w:ilvl w:val="1"/>
          <w:numId w:val="6"/>
        </w:numPr>
        <w:tabs>
          <w:tab w:val="left" w:pos="1100"/>
          <w:tab w:val="right" w:leader="dot" w:pos="8427"/>
        </w:tabs>
        <w:kinsoku/>
        <w:wordWrap/>
        <w:overflowPunct/>
        <w:topLinePunct w:val="0"/>
        <w:autoSpaceDE w:val="0"/>
        <w:autoSpaceDN w:val="0"/>
        <w:bidi w:val="0"/>
        <w:adjustRightInd/>
        <w:snapToGrid/>
        <w:spacing w:before="265" w:after="0" w:line="240" w:lineRule="auto"/>
        <w:ind w:left="1099" w:right="0" w:hanging="560"/>
        <w:jc w:val="left"/>
        <w:textAlignment w:val="auto"/>
        <w:rPr>
          <w:sz w:val="28"/>
          <w:highlight w:val="none"/>
        </w:rPr>
      </w:pPr>
      <w:r>
        <w:rPr>
          <w:highlight w:val="none"/>
        </w:rPr>
        <w:fldChar w:fldCharType="begin"/>
      </w:r>
      <w:r>
        <w:rPr>
          <w:highlight w:val="none"/>
        </w:rPr>
        <w:instrText xml:space="preserve"> HYPERLINK \l "_bookmark38" </w:instrText>
      </w:r>
      <w:r>
        <w:rPr>
          <w:highlight w:val="none"/>
        </w:rPr>
        <w:fldChar w:fldCharType="separate"/>
      </w:r>
      <w:r>
        <w:rPr>
          <w:sz w:val="28"/>
          <w:highlight w:val="none"/>
        </w:rPr>
        <w:t>劳务结算</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200</w:t>
      </w:r>
    </w:p>
    <w:p>
      <w:pPr>
        <w:pStyle w:val="20"/>
        <w:numPr>
          <w:ilvl w:val="1"/>
          <w:numId w:val="6"/>
        </w:numPr>
        <w:tabs>
          <w:tab w:val="left" w:pos="1100"/>
          <w:tab w:val="right" w:leader="dot" w:pos="8427"/>
        </w:tabs>
        <w:spacing w:before="266" w:after="0" w:line="240" w:lineRule="auto"/>
        <w:ind w:left="1099" w:right="0" w:hanging="560"/>
        <w:jc w:val="left"/>
        <w:rPr>
          <w:sz w:val="28"/>
          <w:highlight w:val="none"/>
        </w:rPr>
      </w:pPr>
      <w:r>
        <w:rPr>
          <w:highlight w:val="none"/>
        </w:rPr>
        <w:fldChar w:fldCharType="begin"/>
      </w:r>
      <w:r>
        <w:rPr>
          <w:highlight w:val="none"/>
        </w:rPr>
        <w:instrText xml:space="preserve"> HYPERLINK \l "_bookmark39" </w:instrText>
      </w:r>
      <w:r>
        <w:rPr>
          <w:highlight w:val="none"/>
        </w:rPr>
        <w:fldChar w:fldCharType="separate"/>
      </w:r>
      <w:r>
        <w:rPr>
          <w:rFonts w:ascii="宋体" w:hAnsi="宋体" w:eastAsia="宋体" w:cs="宋体"/>
          <w:sz w:val="28"/>
          <w:szCs w:val="28"/>
          <w:highlight w:val="none"/>
          <w:lang w:val="en-US" w:eastAsia="zh-CN" w:bidi="ar-SA"/>
        </w:rPr>
        <w:t>竣工决算</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203</w:t>
      </w:r>
    </w:p>
    <w:p>
      <w:pPr>
        <w:pStyle w:val="20"/>
        <w:numPr>
          <w:ilvl w:val="1"/>
          <w:numId w:val="6"/>
        </w:numPr>
        <w:tabs>
          <w:tab w:val="left" w:pos="1100"/>
          <w:tab w:val="right" w:leader="dot" w:pos="8427"/>
        </w:tabs>
        <w:spacing w:before="265" w:after="0" w:line="240" w:lineRule="auto"/>
        <w:ind w:left="1099" w:right="0" w:hanging="560"/>
        <w:jc w:val="left"/>
        <w:rPr>
          <w:sz w:val="28"/>
          <w:highlight w:val="none"/>
        </w:rPr>
      </w:pPr>
      <w:r>
        <w:rPr>
          <w:highlight w:val="none"/>
        </w:rPr>
        <w:fldChar w:fldCharType="begin"/>
      </w:r>
      <w:r>
        <w:rPr>
          <w:highlight w:val="none"/>
        </w:rPr>
        <w:instrText xml:space="preserve"> HYPERLINK \l "_bookmark40" </w:instrText>
      </w:r>
      <w:r>
        <w:rPr>
          <w:highlight w:val="none"/>
        </w:rPr>
        <w:fldChar w:fldCharType="separate"/>
      </w:r>
      <w:r>
        <w:rPr>
          <w:sz w:val="28"/>
          <w:highlight w:val="none"/>
        </w:rPr>
        <w:t>竣工备案</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206</w:t>
      </w:r>
    </w:p>
    <w:p>
      <w:pPr>
        <w:pStyle w:val="20"/>
        <w:numPr>
          <w:ilvl w:val="1"/>
          <w:numId w:val="6"/>
        </w:numPr>
        <w:tabs>
          <w:tab w:val="left" w:pos="1100"/>
          <w:tab w:val="right" w:leader="dot" w:pos="8427"/>
        </w:tabs>
        <w:spacing w:before="265" w:after="0" w:line="240" w:lineRule="auto"/>
        <w:ind w:left="1099" w:right="0" w:hanging="560"/>
        <w:jc w:val="left"/>
        <w:rPr>
          <w:sz w:val="28"/>
          <w:highlight w:val="none"/>
        </w:rPr>
      </w:pPr>
      <w:r>
        <w:rPr>
          <w:highlight w:val="none"/>
        </w:rPr>
        <w:fldChar w:fldCharType="begin"/>
      </w:r>
      <w:r>
        <w:rPr>
          <w:highlight w:val="none"/>
        </w:rPr>
        <w:instrText xml:space="preserve"> HYPERLINK \l "_bookmark41" </w:instrText>
      </w:r>
      <w:r>
        <w:rPr>
          <w:highlight w:val="none"/>
        </w:rPr>
        <w:fldChar w:fldCharType="separate"/>
      </w:r>
      <w:r>
        <w:rPr>
          <w:sz w:val="28"/>
          <w:highlight w:val="none"/>
        </w:rPr>
        <w:t>项目总结</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208</w:t>
      </w:r>
    </w:p>
    <w:p>
      <w:pPr>
        <w:pStyle w:val="20"/>
        <w:numPr>
          <w:ilvl w:val="1"/>
          <w:numId w:val="6"/>
        </w:numPr>
        <w:tabs>
          <w:tab w:val="left" w:pos="1100"/>
          <w:tab w:val="right" w:leader="dot" w:pos="8427"/>
        </w:tabs>
        <w:spacing w:before="266" w:after="0" w:line="240" w:lineRule="auto"/>
        <w:ind w:left="1099" w:right="0" w:hanging="560"/>
        <w:jc w:val="left"/>
        <w:rPr>
          <w:sz w:val="28"/>
        </w:rPr>
      </w:pPr>
      <w:r>
        <w:rPr>
          <w:highlight w:val="none"/>
        </w:rPr>
        <w:fldChar w:fldCharType="begin"/>
      </w:r>
      <w:r>
        <w:rPr>
          <w:highlight w:val="none"/>
        </w:rPr>
        <w:instrText xml:space="preserve"> HYPERLINK \l "_bookmark42" </w:instrText>
      </w:r>
      <w:r>
        <w:rPr>
          <w:highlight w:val="none"/>
        </w:rPr>
        <w:fldChar w:fldCharType="separate"/>
      </w:r>
      <w:r>
        <w:rPr>
          <w:sz w:val="28"/>
          <w:highlight w:val="none"/>
        </w:rPr>
        <w:t>工程尾款回收</w:t>
      </w:r>
      <w:r>
        <w:rPr>
          <w:rFonts w:ascii="Times New Roman" w:eastAsia="Times New Roman"/>
          <w:sz w:val="28"/>
          <w:highlight w:val="none"/>
        </w:rPr>
        <w:tab/>
      </w:r>
      <w:r>
        <w:rPr>
          <w:sz w:val="28"/>
          <w:highlight w:val="none"/>
        </w:rPr>
        <w:fldChar w:fldCharType="end"/>
      </w:r>
      <w:r>
        <w:rPr>
          <w:rFonts w:hint="eastAsia"/>
          <w:sz w:val="28"/>
          <w:highlight w:val="none"/>
          <w:lang w:val="en-US" w:eastAsia="zh-CN"/>
        </w:rPr>
        <w:t>210</w:t>
      </w:r>
    </w:p>
    <w:p>
      <w:pPr>
        <w:pStyle w:val="20"/>
        <w:numPr>
          <w:ilvl w:val="1"/>
          <w:numId w:val="6"/>
        </w:numPr>
        <w:tabs>
          <w:tab w:val="left" w:pos="1100"/>
          <w:tab w:val="right" w:leader="dot" w:pos="8427"/>
        </w:tabs>
        <w:spacing w:before="265" w:after="0" w:line="240" w:lineRule="auto"/>
        <w:ind w:left="1099" w:right="0" w:hanging="560"/>
        <w:jc w:val="left"/>
        <w:rPr>
          <w:sz w:val="28"/>
        </w:rPr>
      </w:pPr>
      <w:r>
        <w:fldChar w:fldCharType="begin"/>
      </w:r>
      <w:r>
        <w:instrText xml:space="preserve"> HYPERLINK \l "_bookmark43" </w:instrText>
      </w:r>
      <w:r>
        <w:fldChar w:fldCharType="separate"/>
      </w:r>
      <w:r>
        <w:rPr>
          <w:sz w:val="28"/>
        </w:rPr>
        <w:t>回访回修管理</w:t>
      </w:r>
      <w:r>
        <w:rPr>
          <w:rFonts w:ascii="Times New Roman" w:eastAsia="Times New Roman"/>
          <w:sz w:val="28"/>
        </w:rPr>
        <w:tab/>
      </w:r>
      <w:r>
        <w:rPr>
          <w:sz w:val="28"/>
        </w:rPr>
        <w:fldChar w:fldCharType="end"/>
      </w:r>
      <w:r>
        <w:rPr>
          <w:rFonts w:hint="eastAsia"/>
          <w:sz w:val="28"/>
          <w:lang w:val="en-US" w:eastAsia="zh-CN"/>
        </w:rPr>
        <w:t>212</w:t>
      </w:r>
    </w:p>
    <w:p>
      <w:pPr>
        <w:pStyle w:val="20"/>
        <w:numPr>
          <w:ilvl w:val="1"/>
          <w:numId w:val="6"/>
        </w:numPr>
        <w:tabs>
          <w:tab w:val="left" w:pos="1100"/>
          <w:tab w:val="right" w:leader="dot" w:pos="8427"/>
        </w:tabs>
        <w:spacing w:before="265" w:after="0" w:line="240" w:lineRule="auto"/>
        <w:ind w:left="1099" w:right="0" w:hanging="560"/>
        <w:jc w:val="left"/>
        <w:rPr>
          <w:b w:val="0"/>
          <w:bCs w:val="0"/>
          <w:sz w:val="28"/>
        </w:rPr>
      </w:pPr>
      <w:r>
        <w:rPr>
          <w:b w:val="0"/>
          <w:bCs w:val="0"/>
        </w:rPr>
        <w:fldChar w:fldCharType="begin"/>
      </w:r>
      <w:r>
        <w:rPr>
          <w:b w:val="0"/>
          <w:bCs w:val="0"/>
        </w:rPr>
        <w:instrText xml:space="preserve"> HYPERLINK \l "_bookmark44" </w:instrText>
      </w:r>
      <w:r>
        <w:rPr>
          <w:b w:val="0"/>
          <w:bCs w:val="0"/>
        </w:rPr>
        <w:fldChar w:fldCharType="separate"/>
      </w:r>
      <w:r>
        <w:rPr>
          <w:b w:val="0"/>
          <w:bCs w:val="0"/>
          <w:sz w:val="28"/>
        </w:rPr>
        <w:t>考核评价</w:t>
      </w:r>
      <w:r>
        <w:rPr>
          <w:rFonts w:ascii="Times New Roman" w:eastAsia="Times New Roman"/>
          <w:b w:val="0"/>
          <w:bCs w:val="0"/>
          <w:sz w:val="28"/>
        </w:rPr>
        <w:tab/>
      </w:r>
      <w:r>
        <w:rPr>
          <w:b w:val="0"/>
          <w:bCs w:val="0"/>
          <w:sz w:val="28"/>
        </w:rPr>
        <w:fldChar w:fldCharType="end"/>
      </w:r>
      <w:r>
        <w:rPr>
          <w:rFonts w:hint="eastAsia"/>
          <w:b w:val="0"/>
          <w:bCs w:val="0"/>
          <w:sz w:val="28"/>
          <w:lang w:val="en-US" w:eastAsia="zh-CN"/>
        </w:rPr>
        <w:t>217</w:t>
      </w:r>
    </w:p>
    <w:p>
      <w:pPr>
        <w:keepNext w:val="0"/>
        <w:keepLines w:val="0"/>
        <w:pageBreakBefore w:val="0"/>
        <w:widowControl w:val="0"/>
        <w:kinsoku/>
        <w:wordWrap/>
        <w:overflowPunct/>
        <w:topLinePunct w:val="0"/>
        <w:autoSpaceDE w:val="0"/>
        <w:autoSpaceDN w:val="0"/>
        <w:bidi w:val="0"/>
        <w:adjustRightInd/>
        <w:snapToGrid/>
        <w:spacing w:before="0" w:beforeLines="100"/>
        <w:ind w:firstLine="560" w:firstLineChars="200"/>
        <w:jc w:val="both"/>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附件</w:t>
      </w:r>
      <w:r>
        <w:rPr>
          <w:rFonts w:hint="eastAsia" w:cs="宋体"/>
          <w:b w:val="0"/>
          <w:bCs w:val="0"/>
          <w:sz w:val="28"/>
          <w:szCs w:val="28"/>
          <w:lang w:val="en-US" w:eastAsia="zh-CN"/>
        </w:rPr>
        <w:t xml:space="preserve">1  </w:t>
      </w:r>
      <w:r>
        <w:rPr>
          <w:rFonts w:hint="eastAsia" w:ascii="宋体" w:hAnsi="宋体" w:eastAsia="宋体" w:cs="宋体"/>
          <w:b w:val="0"/>
          <w:bCs w:val="0"/>
          <w:sz w:val="28"/>
          <w:szCs w:val="28"/>
          <w:lang w:val="en-US" w:eastAsia="zh-CN"/>
        </w:rPr>
        <w:t>项目安全生产管理责任书</w:t>
      </w:r>
      <w:r>
        <w:rPr>
          <w:rFonts w:hint="eastAsia" w:cs="宋体"/>
          <w:b w:val="0"/>
          <w:bCs w:val="0"/>
          <w:sz w:val="28"/>
          <w:szCs w:val="28"/>
          <w:lang w:val="en-US" w:eastAsia="zh-CN"/>
        </w:rPr>
        <w:t>........................220</w:t>
      </w:r>
    </w:p>
    <w:p>
      <w:pPr>
        <w:pStyle w:val="2"/>
        <w:keepNext w:val="0"/>
        <w:keepLines w:val="0"/>
        <w:pageBreakBefore w:val="0"/>
        <w:widowControl w:val="0"/>
        <w:kinsoku/>
        <w:wordWrap/>
        <w:overflowPunct/>
        <w:topLinePunct w:val="0"/>
        <w:autoSpaceDE w:val="0"/>
        <w:autoSpaceDN w:val="0"/>
        <w:bidi w:val="0"/>
        <w:adjustRightInd/>
        <w:snapToGrid/>
        <w:spacing w:before="0" w:beforeLines="100"/>
        <w:textAlignment w:val="auto"/>
        <w:rPr>
          <w:rFonts w:hint="default" w:ascii="宋体" w:hAnsi="宋体" w:eastAsia="宋体" w:cs="宋体"/>
          <w:b w:val="0"/>
          <w:bCs w:val="0"/>
          <w:i w:val="0"/>
          <w:iCs w:val="0"/>
          <w:sz w:val="28"/>
          <w:szCs w:val="28"/>
          <w:lang w:val="en-US" w:eastAsia="zh-CN" w:bidi="ar-SA"/>
        </w:rPr>
      </w:pPr>
      <w:r>
        <w:rPr>
          <w:rFonts w:hint="eastAsia" w:ascii="宋体" w:hAnsi="宋体" w:eastAsia="宋体" w:cs="宋体"/>
          <w:b w:val="0"/>
          <w:bCs w:val="0"/>
          <w:i w:val="0"/>
          <w:iCs w:val="0"/>
          <w:sz w:val="28"/>
          <w:szCs w:val="28"/>
          <w:lang w:val="en-US" w:eastAsia="zh-CN" w:bidi="ar-SA"/>
        </w:rPr>
        <w:t xml:space="preserve"> </w:t>
      </w:r>
      <w:r>
        <w:rPr>
          <w:rFonts w:hint="eastAsia" w:cs="宋体"/>
          <w:b w:val="0"/>
          <w:bCs w:val="0"/>
          <w:i w:val="0"/>
          <w:iCs w:val="0"/>
          <w:sz w:val="28"/>
          <w:szCs w:val="28"/>
          <w:lang w:val="en-US" w:eastAsia="zh-CN" w:bidi="ar-SA"/>
        </w:rPr>
        <w:t xml:space="preserve">附件2  </w:t>
      </w:r>
      <w:r>
        <w:rPr>
          <w:rFonts w:hint="eastAsia" w:ascii="宋体" w:hAnsi="宋体" w:eastAsia="宋体" w:cs="宋体"/>
          <w:b w:val="0"/>
          <w:bCs w:val="0"/>
          <w:i w:val="0"/>
          <w:iCs w:val="0"/>
          <w:sz w:val="28"/>
          <w:szCs w:val="28"/>
          <w:lang w:val="en-US" w:eastAsia="zh-CN" w:bidi="ar-SA"/>
        </w:rPr>
        <w:t>项目目标管理责任书</w:t>
      </w:r>
      <w:r>
        <w:rPr>
          <w:rFonts w:hint="eastAsia" w:cs="宋体"/>
          <w:b w:val="0"/>
          <w:bCs w:val="0"/>
          <w:i w:val="0"/>
          <w:iCs w:val="0"/>
          <w:sz w:val="28"/>
          <w:szCs w:val="28"/>
          <w:lang w:val="en-US" w:eastAsia="zh-CN" w:bidi="ar-SA"/>
        </w:rPr>
        <w:t>............................227</w:t>
      </w:r>
    </w:p>
    <w:p>
      <w:pPr>
        <w:rPr>
          <w:rFonts w:hint="eastAsia" w:eastAsia="宋体"/>
          <w:lang w:val="en-US" w:eastAsia="zh-CN"/>
        </w:rPr>
        <w:sectPr>
          <w:pgSz w:w="11911" w:h="16840"/>
          <w:pgMar w:top="1502" w:right="1559" w:bottom="1100" w:left="1678" w:header="0" w:footer="913" w:gutter="0"/>
          <w:pgNumType w:fmt="decimal"/>
          <w:cols w:space="0" w:num="1"/>
          <w:rtlGutter w:val="0"/>
          <w:docGrid w:linePitch="0" w:charSpace="0"/>
        </w:sectPr>
      </w:pPr>
    </w:p>
    <w:p>
      <w:pPr>
        <w:pStyle w:val="8"/>
        <w:spacing w:before="44"/>
        <w:ind w:left="3429"/>
        <w:rPr>
          <w:b/>
          <w:bCs/>
          <w:sz w:val="30"/>
          <w:szCs w:val="30"/>
        </w:rPr>
      </w:pPr>
      <w:bookmarkStart w:id="0" w:name="_bookmark7"/>
      <w:bookmarkEnd w:id="0"/>
      <w:bookmarkStart w:id="1" w:name="第一章  总则"/>
      <w:bookmarkEnd w:id="1"/>
      <w:bookmarkStart w:id="2" w:name="_bookmark0"/>
      <w:bookmarkEnd w:id="2"/>
      <w:r>
        <w:rPr>
          <w:b/>
          <w:bCs/>
          <w:spacing w:val="23"/>
          <w:sz w:val="30"/>
          <w:szCs w:val="30"/>
        </w:rPr>
        <w:t>第一章 总则</w:t>
      </w:r>
    </w:p>
    <w:p>
      <w:pPr>
        <w:pStyle w:val="20"/>
        <w:numPr>
          <w:ilvl w:val="1"/>
          <w:numId w:val="7"/>
        </w:numPr>
        <w:tabs>
          <w:tab w:val="left" w:pos="1174"/>
        </w:tabs>
        <w:spacing w:before="140" w:after="0" w:line="240" w:lineRule="auto"/>
        <w:ind w:left="1173" w:right="0" w:hanging="495"/>
        <w:jc w:val="left"/>
        <w:rPr>
          <w:sz w:val="28"/>
        </w:rPr>
      </w:pPr>
      <w:bookmarkStart w:id="3" w:name="1.1目的"/>
      <w:bookmarkEnd w:id="3"/>
      <w:bookmarkStart w:id="4" w:name="_bookmark1"/>
      <w:bookmarkEnd w:id="4"/>
      <w:bookmarkStart w:id="5" w:name="_bookmark1"/>
      <w:bookmarkEnd w:id="5"/>
      <w:r>
        <w:rPr>
          <w:rFonts w:hint="eastAsia"/>
          <w:sz w:val="28"/>
          <w:lang w:val="en-US" w:eastAsia="zh-CN"/>
        </w:rPr>
        <w:t xml:space="preserve"> </w:t>
      </w:r>
      <w:r>
        <w:rPr>
          <w:sz w:val="28"/>
        </w:rPr>
        <w:t>目的</w:t>
      </w:r>
    </w:p>
    <w:p>
      <w:pPr>
        <w:pStyle w:val="8"/>
        <w:spacing w:before="140" w:line="333" w:lineRule="auto"/>
        <w:ind w:left="120" w:right="237" w:firstLine="559"/>
        <w:jc w:val="both"/>
      </w:pPr>
      <w:r>
        <w:rPr>
          <w:spacing w:val="-4"/>
        </w:rPr>
        <w:t>为健全公司</w:t>
      </w:r>
      <w:r>
        <w:rPr>
          <w:rFonts w:hint="eastAsia"/>
          <w:spacing w:val="-4"/>
          <w:lang w:val="en-US" w:eastAsia="zh-CN"/>
        </w:rPr>
        <w:t>工程</w:t>
      </w:r>
      <w:r>
        <w:rPr>
          <w:spacing w:val="-4"/>
        </w:rPr>
        <w:t>项目管理体系，加强工程项目管理，规范项目管理行为，提升项目管理水平，实现工程项目管理的“市场化、合约化、精细化、规范化、标准化、制度化、信息化”管理，有效地履行施工合同的约定，完成工程项目进度、质量、安全、成本等管理目</w:t>
      </w:r>
      <w:r>
        <w:t>标，提高公司经济效益和社会效益。</w:t>
      </w:r>
    </w:p>
    <w:p>
      <w:pPr>
        <w:pStyle w:val="20"/>
        <w:numPr>
          <w:ilvl w:val="1"/>
          <w:numId w:val="7"/>
        </w:numPr>
        <w:tabs>
          <w:tab w:val="left" w:pos="1174"/>
        </w:tabs>
        <w:spacing w:before="8" w:after="0" w:line="240" w:lineRule="auto"/>
        <w:ind w:left="1173" w:right="0" w:hanging="495"/>
        <w:jc w:val="both"/>
        <w:rPr>
          <w:sz w:val="28"/>
        </w:rPr>
      </w:pPr>
      <w:bookmarkStart w:id="6" w:name="1.2适用范围"/>
      <w:bookmarkEnd w:id="6"/>
      <w:bookmarkStart w:id="7" w:name="_bookmark2"/>
      <w:bookmarkEnd w:id="7"/>
      <w:bookmarkStart w:id="8" w:name="_bookmark2"/>
      <w:bookmarkEnd w:id="8"/>
      <w:r>
        <w:rPr>
          <w:rFonts w:hint="eastAsia"/>
          <w:sz w:val="28"/>
          <w:lang w:val="en-US" w:eastAsia="zh-CN"/>
        </w:rPr>
        <w:t xml:space="preserve"> </w:t>
      </w:r>
      <w:r>
        <w:rPr>
          <w:sz w:val="28"/>
        </w:rPr>
        <w:t>适用范围</w:t>
      </w:r>
    </w:p>
    <w:p>
      <w:pPr>
        <w:pStyle w:val="8"/>
        <w:spacing w:before="140" w:line="336" w:lineRule="auto"/>
        <w:ind w:left="120" w:right="237" w:firstLine="559"/>
      </w:pPr>
      <w:r>
        <w:rPr>
          <w:spacing w:val="-6"/>
        </w:rPr>
        <w:t>本手册适用于公司所有工程项目，包含前期施工准备到</w:t>
      </w:r>
      <w:r>
        <w:t>工程项目竣工全过程。</w:t>
      </w:r>
    </w:p>
    <w:p>
      <w:pPr>
        <w:pStyle w:val="20"/>
        <w:numPr>
          <w:ilvl w:val="1"/>
          <w:numId w:val="7"/>
        </w:numPr>
        <w:tabs>
          <w:tab w:val="left" w:pos="1174"/>
        </w:tabs>
        <w:spacing w:before="0" w:after="0" w:line="355" w:lineRule="exact"/>
        <w:ind w:left="1173" w:right="0" w:hanging="495"/>
        <w:jc w:val="left"/>
        <w:rPr>
          <w:sz w:val="28"/>
        </w:rPr>
      </w:pPr>
      <w:bookmarkStart w:id="9" w:name="1.3管理理念"/>
      <w:bookmarkEnd w:id="9"/>
      <w:bookmarkStart w:id="10" w:name="_bookmark3"/>
      <w:bookmarkEnd w:id="10"/>
      <w:bookmarkStart w:id="11" w:name="_bookmark3"/>
      <w:bookmarkEnd w:id="11"/>
      <w:r>
        <w:rPr>
          <w:rFonts w:hint="eastAsia"/>
          <w:sz w:val="28"/>
          <w:lang w:val="en-US" w:eastAsia="zh-CN"/>
        </w:rPr>
        <w:t xml:space="preserve"> </w:t>
      </w:r>
      <w:r>
        <w:rPr>
          <w:sz w:val="28"/>
        </w:rPr>
        <w:t>管理理念</w:t>
      </w:r>
    </w:p>
    <w:p>
      <w:pPr>
        <w:pStyle w:val="8"/>
        <w:spacing w:before="141"/>
        <w:ind w:left="679"/>
      </w:pPr>
      <w:r>
        <w:rPr>
          <w:spacing w:val="-4"/>
          <w:highlight w:val="yellow"/>
        </w:rPr>
        <w:t>市场化、合约化、规范化、制度化、标准化、精细化 、信息化</w:t>
      </w:r>
      <w:r>
        <w:rPr>
          <w:spacing w:val="-4"/>
        </w:rPr>
        <w:t>。</w:t>
      </w:r>
    </w:p>
    <w:p>
      <w:pPr>
        <w:pStyle w:val="20"/>
        <w:numPr>
          <w:ilvl w:val="1"/>
          <w:numId w:val="7"/>
        </w:numPr>
        <w:tabs>
          <w:tab w:val="left" w:pos="1174"/>
        </w:tabs>
        <w:spacing w:before="143" w:after="0" w:line="240" w:lineRule="auto"/>
        <w:ind w:left="1173" w:right="0" w:hanging="495"/>
        <w:jc w:val="left"/>
        <w:rPr>
          <w:sz w:val="28"/>
        </w:rPr>
      </w:pPr>
      <w:bookmarkStart w:id="12" w:name="_bookmark4"/>
      <w:bookmarkEnd w:id="12"/>
      <w:bookmarkStart w:id="13" w:name="1.4管理要求 "/>
      <w:bookmarkEnd w:id="13"/>
      <w:bookmarkStart w:id="14" w:name="_bookmark4"/>
      <w:bookmarkEnd w:id="14"/>
      <w:r>
        <w:rPr>
          <w:rFonts w:hint="eastAsia"/>
          <w:sz w:val="28"/>
          <w:lang w:val="en-US" w:eastAsia="zh-CN"/>
        </w:rPr>
        <w:t xml:space="preserve"> </w:t>
      </w:r>
      <w:r>
        <w:rPr>
          <w:sz w:val="28"/>
        </w:rPr>
        <w:t>管理要求</w:t>
      </w:r>
    </w:p>
    <w:p>
      <w:pPr>
        <w:pStyle w:val="8"/>
        <w:spacing w:before="140" w:line="333" w:lineRule="auto"/>
        <w:ind w:left="120" w:right="237" w:firstLine="559"/>
      </w:pPr>
      <w:r>
        <w:rPr>
          <w:spacing w:val="-4"/>
        </w:rPr>
        <w:t>公司工程项目管理除执行本手册外，还应符合国家法律、法</w:t>
      </w:r>
      <w:r>
        <w:t>规以及国家、行业、地方标准，满足施工合同要求。</w:t>
      </w:r>
    </w:p>
    <w:p>
      <w:pPr>
        <w:pStyle w:val="20"/>
        <w:numPr>
          <w:ilvl w:val="1"/>
          <w:numId w:val="7"/>
        </w:numPr>
        <w:tabs>
          <w:tab w:val="left" w:pos="1174"/>
        </w:tabs>
        <w:spacing w:before="4" w:after="0" w:line="240" w:lineRule="auto"/>
        <w:ind w:left="1173" w:right="0" w:hanging="495"/>
        <w:jc w:val="left"/>
        <w:rPr>
          <w:sz w:val="28"/>
        </w:rPr>
      </w:pPr>
      <w:bookmarkStart w:id="15" w:name="1.5手册使用与修订"/>
      <w:bookmarkEnd w:id="15"/>
      <w:bookmarkStart w:id="16" w:name="_bookmark5"/>
      <w:bookmarkEnd w:id="16"/>
      <w:bookmarkStart w:id="17" w:name="_bookmark5"/>
      <w:bookmarkEnd w:id="17"/>
      <w:r>
        <w:rPr>
          <w:rFonts w:hint="eastAsia"/>
          <w:sz w:val="28"/>
          <w:lang w:val="en-US" w:eastAsia="zh-CN"/>
        </w:rPr>
        <w:t xml:space="preserve"> </w:t>
      </w:r>
      <w:r>
        <w:rPr>
          <w:sz w:val="28"/>
        </w:rPr>
        <w:t>手册使用与修订</w:t>
      </w:r>
    </w:p>
    <w:p>
      <w:pPr>
        <w:pStyle w:val="8"/>
        <w:spacing w:before="140" w:line="333" w:lineRule="auto"/>
        <w:ind w:left="120" w:right="237" w:firstLine="559"/>
        <w:jc w:val="both"/>
      </w:pPr>
      <w:r>
        <w:rPr>
          <w:spacing w:val="-4"/>
        </w:rPr>
        <w:t>本手册发至</w:t>
      </w:r>
      <w:r>
        <w:rPr>
          <w:rFonts w:hint="eastAsia"/>
          <w:spacing w:val="-4"/>
          <w:lang w:val="en-US" w:eastAsia="zh-CN"/>
        </w:rPr>
        <w:t>各单位</w:t>
      </w:r>
      <w:r>
        <w:rPr>
          <w:spacing w:val="-4"/>
        </w:rPr>
        <w:t>领导、项目管理部门、机关职能部门、各项</w:t>
      </w:r>
      <w:r>
        <w:rPr>
          <w:spacing w:val="-9"/>
        </w:rPr>
        <w:t>目部领导及主要管理人员。手册持有人应向内部人员宣传并严格执行</w:t>
      </w:r>
      <w:r>
        <w:t>本手册的规定。</w:t>
      </w:r>
    </w:p>
    <w:p>
      <w:pPr>
        <w:pStyle w:val="8"/>
        <w:spacing w:before="3" w:line="333" w:lineRule="auto"/>
        <w:ind w:left="120" w:right="237" w:firstLine="559"/>
      </w:pPr>
      <w:r>
        <w:rPr>
          <w:spacing w:val="-7"/>
        </w:rPr>
        <w:t>本手册根据需要进行修订或换版</w:t>
      </w:r>
      <w:r>
        <w:rPr>
          <w:rFonts w:hint="eastAsia"/>
          <w:spacing w:val="-7"/>
          <w:lang w:eastAsia="zh-CN"/>
        </w:rPr>
        <w:t>，</w:t>
      </w:r>
      <w:r>
        <w:rPr>
          <w:spacing w:val="-7"/>
        </w:rPr>
        <w:t>修订由</w:t>
      </w:r>
      <w:r>
        <w:rPr>
          <w:rFonts w:hint="eastAsia"/>
          <w:spacing w:val="-7"/>
          <w:lang w:val="en-US" w:eastAsia="zh-CN"/>
        </w:rPr>
        <w:t>公司项目管理中心</w:t>
      </w:r>
      <w:r>
        <w:t>负责组织。</w:t>
      </w:r>
    </w:p>
    <w:p>
      <w:pPr>
        <w:pStyle w:val="20"/>
        <w:numPr>
          <w:ilvl w:val="1"/>
          <w:numId w:val="7"/>
        </w:numPr>
        <w:tabs>
          <w:tab w:val="left" w:pos="1174"/>
        </w:tabs>
        <w:spacing w:before="2" w:after="0" w:line="240" w:lineRule="auto"/>
        <w:ind w:left="1173" w:right="0" w:hanging="495"/>
        <w:jc w:val="left"/>
        <w:rPr>
          <w:sz w:val="28"/>
        </w:rPr>
      </w:pPr>
      <w:bookmarkStart w:id="18" w:name="_bookmark6"/>
      <w:bookmarkEnd w:id="18"/>
      <w:bookmarkStart w:id="19" w:name="1.6解释权和管理权"/>
      <w:bookmarkEnd w:id="19"/>
      <w:bookmarkStart w:id="20" w:name="_bookmark6"/>
      <w:bookmarkEnd w:id="20"/>
      <w:r>
        <w:rPr>
          <w:rFonts w:hint="eastAsia"/>
          <w:sz w:val="28"/>
          <w:lang w:val="en-US" w:eastAsia="zh-CN"/>
        </w:rPr>
        <w:t xml:space="preserve"> </w:t>
      </w:r>
      <w:r>
        <w:rPr>
          <w:sz w:val="28"/>
        </w:rPr>
        <w:t>解释权和管理权</w:t>
      </w:r>
    </w:p>
    <w:p>
      <w:pPr>
        <w:pStyle w:val="8"/>
        <w:spacing w:before="142" w:line="333" w:lineRule="auto"/>
        <w:ind w:left="120" w:right="237" w:firstLine="559"/>
      </w:pPr>
      <w:r>
        <w:rPr>
          <w:spacing w:val="-7"/>
        </w:rPr>
        <w:t>本手册由</w:t>
      </w:r>
      <w:r>
        <w:rPr>
          <w:rFonts w:hint="eastAsia"/>
          <w:spacing w:val="-7"/>
          <w:lang w:val="en-US" w:eastAsia="zh-CN"/>
        </w:rPr>
        <w:t>公司项目管理中心</w:t>
      </w:r>
      <w:r>
        <w:rPr>
          <w:spacing w:val="-7"/>
        </w:rPr>
        <w:t>负责解释。在施工过程中如有意见和建</w:t>
      </w:r>
      <w:r>
        <w:t>议，由各单位</w:t>
      </w:r>
      <w:r>
        <w:rPr>
          <w:rFonts w:hint="eastAsia"/>
          <w:lang w:val="en-US" w:eastAsia="zh-CN"/>
        </w:rPr>
        <w:t>工程</w:t>
      </w:r>
      <w:r>
        <w:t>管理部门负责收集上报。</w:t>
      </w:r>
    </w:p>
    <w:p>
      <w:pPr>
        <w:spacing w:after="0" w:line="333" w:lineRule="auto"/>
        <w:sectPr>
          <w:pgSz w:w="11911" w:h="16840"/>
          <w:pgMar w:top="1502" w:right="1559" w:bottom="1100" w:left="1678" w:header="0" w:footer="913" w:gutter="0"/>
          <w:pgNumType w:fmt="decimal"/>
          <w:cols w:space="0" w:num="1"/>
          <w:rtlGutter w:val="0"/>
          <w:docGrid w:linePitch="0" w:charSpace="0"/>
        </w:sectPr>
      </w:pPr>
    </w:p>
    <w:p>
      <w:pPr>
        <w:pStyle w:val="8"/>
        <w:numPr>
          <w:ilvl w:val="0"/>
          <w:numId w:val="8"/>
        </w:numPr>
        <w:spacing w:before="44"/>
        <w:ind w:left="1217" w:right="1336"/>
        <w:jc w:val="center"/>
        <w:rPr>
          <w:b/>
          <w:bCs/>
          <w:sz w:val="32"/>
          <w:szCs w:val="32"/>
        </w:rPr>
      </w:pPr>
      <w:bookmarkStart w:id="21" w:name="第二章 术语"/>
      <w:bookmarkEnd w:id="21"/>
      <w:r>
        <w:rPr>
          <w:b/>
          <w:bCs/>
          <w:sz w:val="32"/>
          <w:szCs w:val="32"/>
        </w:rPr>
        <w:t>术语</w:t>
      </w:r>
    </w:p>
    <w:p>
      <w:pPr>
        <w:numPr>
          <w:ilvl w:val="0"/>
          <w:numId w:val="0"/>
        </w:numPr>
        <w:ind w:right="0" w:rightChars="0"/>
      </w:pP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 xml:space="preserve">2.1  </w:t>
      </w:r>
      <w:r>
        <w:rPr>
          <w:rFonts w:ascii="宋体" w:hAnsi="宋体" w:eastAsia="宋体" w:cs="宋体"/>
          <w:spacing w:val="-2"/>
          <w:sz w:val="28"/>
          <w:lang w:val="en-US" w:eastAsia="zh-CN"/>
        </w:rPr>
        <w:t>一令、二状、三管控</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ascii="宋体" w:hAnsi="宋体" w:eastAsia="宋体" w:cs="宋体"/>
          <w:spacing w:val="-2"/>
          <w:sz w:val="28"/>
          <w:highlight w:val="yellow"/>
          <w:lang w:val="en-US" w:eastAsia="zh-CN"/>
        </w:rPr>
        <w:t>“一令”是指项目开工必须要有</w:t>
      </w:r>
      <w:r>
        <w:rPr>
          <w:rFonts w:hint="eastAsia" w:ascii="宋体" w:hAnsi="宋体" w:eastAsia="宋体" w:cs="宋体"/>
          <w:spacing w:val="-2"/>
          <w:sz w:val="28"/>
          <w:highlight w:val="yellow"/>
          <w:lang w:val="en-US" w:eastAsia="zh-CN"/>
        </w:rPr>
        <w:t>项目管理中心</w:t>
      </w:r>
      <w:r>
        <w:rPr>
          <w:rFonts w:ascii="宋体" w:hAnsi="宋体" w:eastAsia="宋体" w:cs="宋体"/>
          <w:spacing w:val="-2"/>
          <w:sz w:val="28"/>
          <w:highlight w:val="yellow"/>
          <w:lang w:val="en-US" w:eastAsia="zh-CN"/>
        </w:rPr>
        <w:t>下达的“开工令”； “二状” 即安全责任状和目标责任状；“三管控”即施工组织设计审批、项目</w:t>
      </w:r>
      <w:r>
        <w:rPr>
          <w:rFonts w:hint="eastAsia" w:ascii="宋体" w:hAnsi="宋体" w:eastAsia="宋体" w:cs="宋体"/>
          <w:spacing w:val="-2"/>
          <w:sz w:val="28"/>
          <w:highlight w:val="yellow"/>
          <w:lang w:val="en-US" w:eastAsia="zh-CN"/>
        </w:rPr>
        <w:t>主要</w:t>
      </w:r>
      <w:r>
        <w:rPr>
          <w:rFonts w:ascii="宋体" w:hAnsi="宋体" w:eastAsia="宋体" w:cs="宋体"/>
          <w:spacing w:val="-2"/>
          <w:sz w:val="28"/>
          <w:highlight w:val="yellow"/>
          <w:lang w:val="en-US" w:eastAsia="zh-CN"/>
        </w:rPr>
        <w:t>管理人员审批、</w:t>
      </w:r>
      <w:r>
        <w:rPr>
          <w:rFonts w:hint="eastAsia" w:ascii="宋体" w:hAnsi="宋体" w:eastAsia="宋体" w:cs="宋体"/>
          <w:spacing w:val="-2"/>
          <w:sz w:val="28"/>
          <w:highlight w:val="yellow"/>
          <w:lang w:val="en-US" w:eastAsia="zh-CN"/>
        </w:rPr>
        <w:t>项目策划</w:t>
      </w:r>
      <w:r>
        <w:rPr>
          <w:rFonts w:ascii="宋体" w:hAnsi="宋体" w:eastAsia="宋体" w:cs="宋体"/>
          <w:spacing w:val="-2"/>
          <w:sz w:val="28"/>
          <w:highlight w:val="yellow"/>
          <w:lang w:val="en-US" w:eastAsia="zh-CN"/>
        </w:rPr>
        <w:t>的审批管控</w:t>
      </w:r>
      <w:r>
        <w:rPr>
          <w:rFonts w:ascii="宋体" w:hAnsi="宋体" w:eastAsia="宋体" w:cs="宋体"/>
          <w:spacing w:val="-2"/>
          <w:sz w:val="28"/>
          <w:lang w:val="en-US" w:eastAsia="zh-CN"/>
        </w:rPr>
        <w:t>。</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 xml:space="preserve">2.2 </w:t>
      </w:r>
      <w:r>
        <w:rPr>
          <w:rFonts w:ascii="宋体" w:hAnsi="宋体" w:eastAsia="宋体" w:cs="宋体"/>
          <w:spacing w:val="-2"/>
          <w:sz w:val="28"/>
          <w:lang w:val="en-US" w:eastAsia="zh-CN"/>
        </w:rPr>
        <w:t>“七化”管理</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ascii="宋体" w:hAnsi="宋体" w:eastAsia="宋体" w:cs="宋体"/>
          <w:spacing w:val="-2"/>
          <w:sz w:val="28"/>
          <w:highlight w:val="yellow"/>
          <w:lang w:val="en-US" w:eastAsia="zh-CN"/>
        </w:rPr>
        <w:t>市场化、合约化、规范化、制度化、标准化、精细化、信息化</w:t>
      </w:r>
      <w:r>
        <w:rPr>
          <w:rFonts w:ascii="宋体" w:hAnsi="宋体" w:eastAsia="宋体" w:cs="宋体"/>
          <w:spacing w:val="-2"/>
          <w:sz w:val="28"/>
          <w:lang w:val="en-US" w:eastAsia="zh-CN"/>
        </w:rPr>
        <w:t>。</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 xml:space="preserve">2.3 </w:t>
      </w:r>
      <w:r>
        <w:rPr>
          <w:rFonts w:ascii="宋体" w:hAnsi="宋体" w:eastAsia="宋体" w:cs="宋体"/>
          <w:spacing w:val="-2"/>
          <w:sz w:val="28"/>
          <w:lang w:val="en-US" w:eastAsia="zh-CN"/>
        </w:rPr>
        <w:t>标准化:标准化是以获得最佳生产经营秩序和经济效益为目 标，对生产经营活动范围内的重复性事物和概念，以制定和实施统一标准，贯彻实施相关的国家、行业、地方标准等为主要内容的过程。</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 xml:space="preserve">2.4 </w:t>
      </w:r>
      <w:r>
        <w:rPr>
          <w:rFonts w:ascii="宋体" w:hAnsi="宋体" w:eastAsia="宋体" w:cs="宋体"/>
          <w:spacing w:val="-2"/>
          <w:sz w:val="28"/>
          <w:lang w:val="en-US" w:eastAsia="zh-CN"/>
        </w:rPr>
        <w:t>项目策划：项目策划是一种具有</w:t>
      </w:r>
      <w:r>
        <w:rPr>
          <w:rFonts w:ascii="宋体" w:hAnsi="宋体" w:eastAsia="宋体" w:cs="宋体"/>
          <w:spacing w:val="-2"/>
          <w:sz w:val="28"/>
          <w:lang w:val="en-US" w:eastAsia="zh-CN"/>
        </w:rPr>
        <w:fldChar w:fldCharType="begin"/>
      </w:r>
      <w:r>
        <w:rPr>
          <w:rFonts w:ascii="宋体" w:hAnsi="宋体" w:eastAsia="宋体" w:cs="宋体"/>
          <w:spacing w:val="-2"/>
          <w:sz w:val="28"/>
          <w:lang w:val="en-US" w:eastAsia="zh-CN"/>
        </w:rPr>
        <w:instrText xml:space="preserve"> HYPERLINK "https://baike.so.com/doc/7090819-7313734.html" \h </w:instrText>
      </w:r>
      <w:r>
        <w:rPr>
          <w:rFonts w:ascii="宋体" w:hAnsi="宋体" w:eastAsia="宋体" w:cs="宋体"/>
          <w:spacing w:val="-2"/>
          <w:sz w:val="28"/>
          <w:lang w:val="en-US" w:eastAsia="zh-CN"/>
        </w:rPr>
        <w:fldChar w:fldCharType="separate"/>
      </w:r>
      <w:r>
        <w:rPr>
          <w:rFonts w:ascii="宋体" w:hAnsi="宋体" w:eastAsia="宋体" w:cs="宋体"/>
          <w:spacing w:val="-2"/>
          <w:sz w:val="28"/>
          <w:lang w:val="en-US" w:eastAsia="zh-CN"/>
        </w:rPr>
        <w:t>建设性</w:t>
      </w:r>
      <w:r>
        <w:rPr>
          <w:rFonts w:ascii="宋体" w:hAnsi="宋体" w:eastAsia="宋体" w:cs="宋体"/>
          <w:spacing w:val="-2"/>
          <w:sz w:val="28"/>
          <w:lang w:val="en-US" w:eastAsia="zh-CN"/>
        </w:rPr>
        <w:fldChar w:fldCharType="end"/>
      </w:r>
      <w:r>
        <w:rPr>
          <w:rFonts w:ascii="宋体" w:hAnsi="宋体" w:eastAsia="宋体" w:cs="宋体"/>
          <w:spacing w:val="-2"/>
          <w:sz w:val="28"/>
          <w:lang w:val="en-US" w:eastAsia="zh-CN"/>
        </w:rPr>
        <w:t>、逻辑性的思维的过程， 在此过程中，目的就是把所有可能影响决策的因素总结起来，对未来起到指导和控制作用，最终达到策划目标。</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 xml:space="preserve">2.5 </w:t>
      </w:r>
      <w:r>
        <w:rPr>
          <w:rFonts w:ascii="宋体" w:hAnsi="宋体" w:eastAsia="宋体" w:cs="宋体"/>
          <w:spacing w:val="-2"/>
          <w:sz w:val="28"/>
          <w:lang w:val="en-US" w:eastAsia="zh-CN"/>
        </w:rPr>
        <w:t>成本还原：企业为核定该项目的利润，对项目所发生的材料费、分包费、机械费、措施费、现场管理费、税费等费用重新核定的过程。</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 xml:space="preserve">2.6 </w:t>
      </w:r>
      <w:r>
        <w:rPr>
          <w:rFonts w:ascii="宋体" w:hAnsi="宋体" w:eastAsia="宋体" w:cs="宋体"/>
          <w:spacing w:val="-2"/>
          <w:sz w:val="28"/>
          <w:lang w:val="en-US" w:eastAsia="zh-CN"/>
        </w:rPr>
        <w:t>竣工验收：指</w:t>
      </w:r>
      <w:r>
        <w:rPr>
          <w:rFonts w:ascii="宋体" w:hAnsi="宋体" w:eastAsia="宋体" w:cs="宋体"/>
          <w:spacing w:val="-2"/>
          <w:sz w:val="28"/>
          <w:lang w:val="en-US" w:eastAsia="zh-CN"/>
        </w:rPr>
        <w:fldChar w:fldCharType="begin"/>
      </w:r>
      <w:r>
        <w:rPr>
          <w:rFonts w:ascii="宋体" w:hAnsi="宋体" w:eastAsia="宋体" w:cs="宋体"/>
          <w:spacing w:val="-2"/>
          <w:sz w:val="28"/>
          <w:lang w:val="en-US" w:eastAsia="zh-CN"/>
        </w:rPr>
        <w:instrText xml:space="preserve"> HYPERLINK "https://baike.so.com/doc/6256540-6469955.html" \h </w:instrText>
      </w:r>
      <w:r>
        <w:rPr>
          <w:rFonts w:ascii="宋体" w:hAnsi="宋体" w:eastAsia="宋体" w:cs="宋体"/>
          <w:spacing w:val="-2"/>
          <w:sz w:val="28"/>
          <w:lang w:val="en-US" w:eastAsia="zh-CN"/>
        </w:rPr>
        <w:fldChar w:fldCharType="separate"/>
      </w:r>
      <w:r>
        <w:rPr>
          <w:rFonts w:ascii="宋体" w:hAnsi="宋体" w:eastAsia="宋体" w:cs="宋体"/>
          <w:spacing w:val="-2"/>
          <w:sz w:val="28"/>
          <w:lang w:val="en-US" w:eastAsia="zh-CN"/>
        </w:rPr>
        <w:t>建设工程项目</w:t>
      </w:r>
      <w:r>
        <w:rPr>
          <w:rFonts w:ascii="宋体" w:hAnsi="宋体" w:eastAsia="宋体" w:cs="宋体"/>
          <w:spacing w:val="-2"/>
          <w:sz w:val="28"/>
          <w:lang w:val="en-US" w:eastAsia="zh-CN"/>
        </w:rPr>
        <w:fldChar w:fldCharType="end"/>
      </w:r>
      <w:r>
        <w:rPr>
          <w:rFonts w:ascii="宋体" w:hAnsi="宋体" w:eastAsia="宋体" w:cs="宋体"/>
          <w:spacing w:val="-2"/>
          <w:sz w:val="28"/>
          <w:lang w:val="en-US" w:eastAsia="zh-CN"/>
        </w:rPr>
        <w:t>完工后，由投资主管部门会同建设、设计、施工、设备供应单位及</w:t>
      </w:r>
      <w:r>
        <w:rPr>
          <w:rFonts w:ascii="宋体" w:hAnsi="宋体" w:eastAsia="宋体" w:cs="宋体"/>
          <w:spacing w:val="-2"/>
          <w:sz w:val="28"/>
          <w:lang w:val="en-US" w:eastAsia="zh-CN"/>
        </w:rPr>
        <w:fldChar w:fldCharType="begin"/>
      </w:r>
      <w:r>
        <w:rPr>
          <w:rFonts w:ascii="宋体" w:hAnsi="宋体" w:eastAsia="宋体" w:cs="宋体"/>
          <w:spacing w:val="-2"/>
          <w:sz w:val="28"/>
          <w:lang w:val="en-US" w:eastAsia="zh-CN"/>
        </w:rPr>
        <w:instrText xml:space="preserve"> HYPERLINK "https://baike.so.com/doc/6122673-6335825.html" \h </w:instrText>
      </w:r>
      <w:r>
        <w:rPr>
          <w:rFonts w:ascii="宋体" w:hAnsi="宋体" w:eastAsia="宋体" w:cs="宋体"/>
          <w:spacing w:val="-2"/>
          <w:sz w:val="28"/>
          <w:lang w:val="en-US" w:eastAsia="zh-CN"/>
        </w:rPr>
        <w:fldChar w:fldCharType="separate"/>
      </w:r>
      <w:r>
        <w:rPr>
          <w:rFonts w:ascii="宋体" w:hAnsi="宋体" w:eastAsia="宋体" w:cs="宋体"/>
          <w:spacing w:val="-2"/>
          <w:sz w:val="28"/>
          <w:lang w:val="en-US" w:eastAsia="zh-CN"/>
        </w:rPr>
        <w:t>工程质量</w:t>
      </w:r>
      <w:r>
        <w:rPr>
          <w:rFonts w:ascii="宋体" w:hAnsi="宋体" w:eastAsia="宋体" w:cs="宋体"/>
          <w:spacing w:val="-2"/>
          <w:sz w:val="28"/>
          <w:lang w:val="en-US" w:eastAsia="zh-CN"/>
        </w:rPr>
        <w:fldChar w:fldCharType="end"/>
      </w:r>
      <w:r>
        <w:rPr>
          <w:rFonts w:ascii="宋体" w:hAnsi="宋体" w:eastAsia="宋体" w:cs="宋体"/>
          <w:spacing w:val="-2"/>
          <w:sz w:val="28"/>
          <w:lang w:val="en-US" w:eastAsia="zh-CN"/>
        </w:rPr>
        <w:t>监督等部门，对该项目是否符合</w:t>
      </w:r>
      <w:r>
        <w:rPr>
          <w:rFonts w:ascii="宋体" w:hAnsi="宋体" w:eastAsia="宋体" w:cs="宋体"/>
          <w:spacing w:val="-2"/>
          <w:sz w:val="28"/>
          <w:lang w:val="en-US" w:eastAsia="zh-CN"/>
        </w:rPr>
        <w:fldChar w:fldCharType="begin"/>
      </w:r>
      <w:r>
        <w:rPr>
          <w:rFonts w:ascii="宋体" w:hAnsi="宋体" w:eastAsia="宋体" w:cs="宋体"/>
          <w:spacing w:val="-2"/>
          <w:sz w:val="28"/>
          <w:lang w:val="en-US" w:eastAsia="zh-CN"/>
        </w:rPr>
        <w:instrText xml:space="preserve"> HYPERLINK "https://baike.so.com/doc/6267176-6480598.html" \h </w:instrText>
      </w:r>
      <w:r>
        <w:rPr>
          <w:rFonts w:ascii="宋体" w:hAnsi="宋体" w:eastAsia="宋体" w:cs="宋体"/>
          <w:spacing w:val="-2"/>
          <w:sz w:val="28"/>
          <w:lang w:val="en-US" w:eastAsia="zh-CN"/>
        </w:rPr>
        <w:fldChar w:fldCharType="separate"/>
      </w:r>
      <w:r>
        <w:rPr>
          <w:rFonts w:ascii="宋体" w:hAnsi="宋体" w:eastAsia="宋体" w:cs="宋体"/>
          <w:spacing w:val="-2"/>
          <w:sz w:val="28"/>
          <w:lang w:val="en-US" w:eastAsia="zh-CN"/>
        </w:rPr>
        <w:t>规划设计</w:t>
      </w:r>
      <w:r>
        <w:rPr>
          <w:rFonts w:ascii="宋体" w:hAnsi="宋体" w:eastAsia="宋体" w:cs="宋体"/>
          <w:spacing w:val="-2"/>
          <w:sz w:val="28"/>
          <w:lang w:val="en-US" w:eastAsia="zh-CN"/>
        </w:rPr>
        <w:fldChar w:fldCharType="end"/>
      </w:r>
      <w:r>
        <w:rPr>
          <w:rFonts w:ascii="宋体" w:hAnsi="宋体" w:eastAsia="宋体" w:cs="宋体"/>
          <w:spacing w:val="-2"/>
          <w:sz w:val="28"/>
          <w:lang w:val="en-US" w:eastAsia="zh-CN"/>
        </w:rPr>
        <w:t>要求以及建筑施工和设备安装质量进行全面检验后，取得竣工合格资料、数据和凭证的过程。</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2.7 所属单位</w:t>
      </w:r>
      <w:r>
        <w:rPr>
          <w:rFonts w:ascii="宋体" w:hAnsi="宋体" w:eastAsia="宋体" w:cs="宋体"/>
          <w:spacing w:val="-2"/>
          <w:sz w:val="28"/>
          <w:lang w:val="en-US" w:eastAsia="zh-CN"/>
        </w:rPr>
        <w:t>：指</w:t>
      </w:r>
      <w:r>
        <w:rPr>
          <w:rFonts w:hint="eastAsia" w:ascii="宋体" w:hAnsi="宋体" w:eastAsia="宋体" w:cs="宋体"/>
          <w:spacing w:val="-2"/>
          <w:sz w:val="28"/>
          <w:lang w:val="en-US" w:eastAsia="zh-CN"/>
        </w:rPr>
        <w:t>总承包</w:t>
      </w:r>
      <w:r>
        <w:rPr>
          <w:rFonts w:ascii="宋体" w:hAnsi="宋体" w:eastAsia="宋体" w:cs="宋体"/>
          <w:spacing w:val="-2"/>
          <w:sz w:val="28"/>
          <w:lang w:val="en-US" w:eastAsia="zh-CN"/>
        </w:rPr>
        <w:t>公司所属</w:t>
      </w:r>
      <w:r>
        <w:rPr>
          <w:rFonts w:hint="eastAsia" w:ascii="宋体" w:hAnsi="宋体" w:eastAsia="宋体" w:cs="宋体"/>
          <w:spacing w:val="-2"/>
          <w:sz w:val="28"/>
          <w:lang w:val="en-US" w:eastAsia="zh-CN"/>
        </w:rPr>
        <w:t>分支机构及由公司代为集团管理的各政企合资平台公司</w:t>
      </w:r>
      <w:r>
        <w:rPr>
          <w:rFonts w:ascii="宋体" w:hAnsi="宋体" w:eastAsia="宋体" w:cs="宋体"/>
          <w:spacing w:val="-2"/>
          <w:sz w:val="28"/>
          <w:lang w:val="en-US" w:eastAsia="zh-CN"/>
        </w:rPr>
        <w:t>。</w:t>
      </w:r>
    </w:p>
    <w:p>
      <w:pPr>
        <w:pStyle w:val="20"/>
        <w:numPr>
          <w:ilvl w:val="0"/>
          <w:numId w:val="0"/>
        </w:numPr>
        <w:tabs>
          <w:tab w:val="left" w:pos="1731"/>
        </w:tabs>
        <w:spacing w:before="8" w:after="0" w:line="333" w:lineRule="auto"/>
        <w:ind w:right="143" w:rightChars="0" w:firstLine="552" w:firstLineChars="200"/>
        <w:jc w:val="left"/>
        <w:rPr>
          <w:rFonts w:ascii="宋体" w:hAnsi="宋体" w:eastAsia="宋体" w:cs="宋体"/>
          <w:spacing w:val="-2"/>
          <w:sz w:val="28"/>
          <w:lang w:val="en-US" w:eastAsia="zh-CN"/>
        </w:rPr>
      </w:pPr>
      <w:r>
        <w:rPr>
          <w:rFonts w:hint="eastAsia" w:ascii="宋体" w:hAnsi="宋体" w:eastAsia="宋体" w:cs="宋体"/>
          <w:spacing w:val="-2"/>
          <w:sz w:val="28"/>
          <w:lang w:val="en-US" w:eastAsia="zh-CN"/>
        </w:rPr>
        <w:t xml:space="preserve">2.8 </w:t>
      </w:r>
      <w:r>
        <w:rPr>
          <w:rFonts w:ascii="宋体" w:hAnsi="宋体" w:eastAsia="宋体" w:cs="宋体"/>
          <w:spacing w:val="-2"/>
          <w:sz w:val="28"/>
          <w:lang w:val="en-US" w:eastAsia="zh-CN"/>
        </w:rPr>
        <w:t>信息化：指实现企业项目信息系统数据即时、真实、可信，可抓取、可类比、可追溯，具备全过程管理、分析、预警功能；符合</w:t>
      </w:r>
      <w:r>
        <w:rPr>
          <w:rFonts w:hint="eastAsia" w:ascii="宋体" w:hAnsi="宋体" w:eastAsia="宋体" w:cs="宋体"/>
          <w:spacing w:val="-2"/>
          <w:sz w:val="28"/>
          <w:lang w:val="en-US" w:eastAsia="zh-CN"/>
        </w:rPr>
        <w:t>公司</w:t>
      </w:r>
      <w:r>
        <w:rPr>
          <w:rFonts w:ascii="宋体" w:hAnsi="宋体" w:eastAsia="宋体" w:cs="宋体"/>
          <w:spacing w:val="-2"/>
          <w:sz w:val="28"/>
          <w:lang w:val="en-US" w:eastAsia="zh-CN"/>
        </w:rPr>
        <w:t>项目管理统一数据采集系统数据源要求，并</w:t>
      </w:r>
      <w:r>
        <w:rPr>
          <w:rFonts w:hint="eastAsia" w:ascii="宋体" w:hAnsi="宋体" w:eastAsia="宋体" w:cs="宋体"/>
          <w:spacing w:val="-2"/>
          <w:sz w:val="28"/>
          <w:lang w:val="en-US" w:eastAsia="zh-CN"/>
        </w:rPr>
        <w:t>与集团</w:t>
      </w:r>
      <w:r>
        <w:rPr>
          <w:rFonts w:ascii="宋体" w:hAnsi="宋体" w:eastAsia="宋体" w:cs="宋体"/>
          <w:spacing w:val="-2"/>
          <w:sz w:val="28"/>
          <w:lang w:val="en-US" w:eastAsia="zh-CN"/>
        </w:rPr>
        <w:t>实现对接。</w:t>
      </w:r>
    </w:p>
    <w:p>
      <w:pPr>
        <w:spacing w:after="0" w:line="333" w:lineRule="auto"/>
        <w:jc w:val="both"/>
        <w:rPr>
          <w:sz w:val="28"/>
        </w:rPr>
        <w:sectPr>
          <w:pgSz w:w="11911" w:h="16840"/>
          <w:pgMar w:top="1502" w:right="1559" w:bottom="1100" w:left="1678" w:header="0" w:footer="913" w:gutter="0"/>
          <w:pgNumType w:fmt="decimal"/>
          <w:cols w:space="0" w:num="1"/>
          <w:rtlGutter w:val="0"/>
          <w:docGrid w:linePitch="0" w:charSpace="0"/>
        </w:sectPr>
      </w:pPr>
    </w:p>
    <w:p>
      <w:pPr>
        <w:pStyle w:val="8"/>
        <w:numPr>
          <w:ilvl w:val="0"/>
          <w:numId w:val="0"/>
        </w:numPr>
        <w:spacing w:before="44"/>
        <w:ind w:right="0" w:rightChars="0"/>
        <w:jc w:val="center"/>
        <w:rPr>
          <w:b/>
          <w:bCs/>
          <w:spacing w:val="12"/>
          <w:sz w:val="32"/>
          <w:szCs w:val="32"/>
        </w:rPr>
      </w:pPr>
      <w:bookmarkStart w:id="22" w:name="第三章  施工准备阶段"/>
      <w:bookmarkEnd w:id="22"/>
      <w:bookmarkStart w:id="23" w:name="_bookmark8"/>
      <w:bookmarkEnd w:id="23"/>
      <w:r>
        <w:rPr>
          <w:rFonts w:hint="eastAsia"/>
          <w:b/>
          <w:bCs/>
          <w:spacing w:val="12"/>
          <w:sz w:val="32"/>
          <w:szCs w:val="32"/>
          <w:lang w:val="en-US" w:eastAsia="zh-CN"/>
        </w:rPr>
        <w:t xml:space="preserve">第三章  </w:t>
      </w:r>
      <w:r>
        <w:rPr>
          <w:b/>
          <w:bCs/>
          <w:spacing w:val="12"/>
          <w:sz w:val="32"/>
          <w:szCs w:val="32"/>
        </w:rPr>
        <w:t>施工准备阶段</w:t>
      </w:r>
    </w:p>
    <w:p>
      <w:pPr>
        <w:numPr>
          <w:ilvl w:val="0"/>
          <w:numId w:val="0"/>
        </w:numPr>
        <w:ind w:right="0" w:rightChars="0"/>
      </w:pPr>
    </w:p>
    <w:p>
      <w:pPr>
        <w:pStyle w:val="20"/>
        <w:numPr>
          <w:ilvl w:val="0"/>
          <w:numId w:val="0"/>
        </w:numPr>
        <w:tabs>
          <w:tab w:val="left" w:pos="1731"/>
        </w:tabs>
        <w:spacing w:before="8" w:after="0" w:line="333" w:lineRule="auto"/>
        <w:ind w:right="143" w:rightChars="0" w:firstLine="554" w:firstLineChars="200"/>
        <w:jc w:val="left"/>
        <w:rPr>
          <w:rFonts w:hint="eastAsia" w:ascii="宋体" w:hAnsi="宋体" w:eastAsia="宋体" w:cs="宋体"/>
          <w:b/>
          <w:bCs/>
          <w:spacing w:val="-2"/>
          <w:sz w:val="28"/>
          <w:highlight w:val="none"/>
          <w:lang w:val="en-US" w:eastAsia="zh-CN"/>
        </w:rPr>
      </w:pPr>
      <w:bookmarkStart w:id="24" w:name="_bookmark9"/>
      <w:bookmarkEnd w:id="24"/>
      <w:bookmarkStart w:id="25" w:name="3.1 项目组建管理"/>
      <w:bookmarkEnd w:id="25"/>
      <w:bookmarkStart w:id="26" w:name="_bookmark9"/>
      <w:bookmarkEnd w:id="26"/>
      <w:r>
        <w:rPr>
          <w:rFonts w:hint="eastAsia" w:ascii="宋体" w:hAnsi="宋体" w:eastAsia="宋体" w:cs="宋体"/>
          <w:b/>
          <w:bCs/>
          <w:spacing w:val="-2"/>
          <w:sz w:val="28"/>
          <w:highlight w:val="none"/>
          <w:lang w:val="en-US" w:eastAsia="zh-CN"/>
        </w:rPr>
        <w:t>3.1 项目组建管理</w:t>
      </w:r>
    </w:p>
    <w:p>
      <w:pPr>
        <w:pStyle w:val="20"/>
        <w:numPr>
          <w:ilvl w:val="0"/>
          <w:numId w:val="0"/>
        </w:numPr>
        <w:tabs>
          <w:tab w:val="left" w:pos="1731"/>
        </w:tabs>
        <w:spacing w:before="8" w:after="0" w:line="333" w:lineRule="auto"/>
        <w:ind w:right="143" w:rightChars="0" w:firstLine="552" w:firstLineChars="200"/>
        <w:jc w:val="left"/>
        <w:rPr>
          <w:rFonts w:hint="eastAsia" w:ascii="宋体" w:hAnsi="宋体" w:eastAsia="宋体" w:cs="宋体"/>
          <w:spacing w:val="-2"/>
          <w:sz w:val="28"/>
          <w:highlight w:val="none"/>
          <w:lang w:val="en-US" w:eastAsia="zh-CN"/>
        </w:rPr>
      </w:pPr>
      <w:bookmarkStart w:id="27" w:name="3.1.1 项目组建要求"/>
      <w:bookmarkEnd w:id="27"/>
      <w:bookmarkStart w:id="28" w:name="3.1.1 项目组建要求"/>
      <w:bookmarkEnd w:id="28"/>
      <w:r>
        <w:rPr>
          <w:rFonts w:hint="eastAsia" w:ascii="宋体" w:hAnsi="宋体" w:eastAsia="宋体" w:cs="宋体"/>
          <w:spacing w:val="-2"/>
          <w:sz w:val="28"/>
          <w:highlight w:val="none"/>
          <w:lang w:val="en-US" w:eastAsia="zh-CN"/>
        </w:rPr>
        <w:t>3.1.1 项目组建要求</w:t>
      </w:r>
    </w:p>
    <w:p>
      <w:pPr>
        <w:pStyle w:val="20"/>
        <w:numPr>
          <w:ilvl w:val="0"/>
          <w:numId w:val="0"/>
        </w:numPr>
        <w:tabs>
          <w:tab w:val="left" w:pos="1731"/>
        </w:tabs>
        <w:spacing w:before="8" w:after="0" w:line="333" w:lineRule="auto"/>
        <w:ind w:right="143" w:rightChars="0" w:firstLine="552" w:firstLineChars="200"/>
        <w:jc w:val="left"/>
        <w:rPr>
          <w:rFonts w:hint="eastAsia" w:ascii="宋体" w:hAnsi="宋体" w:eastAsia="宋体" w:cs="宋体"/>
          <w:spacing w:val="-2"/>
          <w:sz w:val="28"/>
          <w:highlight w:val="none"/>
          <w:lang w:val="en-US" w:eastAsia="zh-CN"/>
        </w:rPr>
      </w:pPr>
      <w:r>
        <w:rPr>
          <w:rFonts w:hint="eastAsia" w:ascii="宋体" w:hAnsi="宋体" w:eastAsia="宋体" w:cs="宋体"/>
          <w:spacing w:val="-2"/>
          <w:sz w:val="28"/>
          <w:highlight w:val="none"/>
          <w:lang w:val="en-US" w:eastAsia="zh-CN"/>
        </w:rPr>
        <w:t>所属单位严格执行“一令、二状、三管控”管控模式，项目人员配置原则：满足现场管理需要，符合成本控制需要，有利于企业人才培养，分阶段精准配置。</w:t>
      </w:r>
    </w:p>
    <w:p>
      <w:pPr>
        <w:pStyle w:val="20"/>
        <w:numPr>
          <w:ilvl w:val="0"/>
          <w:numId w:val="0"/>
        </w:numPr>
        <w:tabs>
          <w:tab w:val="left" w:pos="1731"/>
        </w:tabs>
        <w:spacing w:before="8" w:after="0" w:line="333" w:lineRule="auto"/>
        <w:ind w:right="143" w:rightChars="0" w:firstLine="552" w:firstLineChars="200"/>
        <w:jc w:val="left"/>
        <w:rPr>
          <w:rFonts w:hint="eastAsia" w:ascii="宋体" w:hAnsi="宋体" w:eastAsia="宋体" w:cs="宋体"/>
          <w:spacing w:val="-2"/>
          <w:sz w:val="28"/>
          <w:highlight w:val="none"/>
          <w:lang w:val="en-US" w:eastAsia="zh-CN"/>
        </w:rPr>
      </w:pPr>
      <w:r>
        <w:rPr>
          <w:rFonts w:hint="eastAsia" w:ascii="宋体" w:hAnsi="宋体" w:eastAsia="宋体" w:cs="宋体"/>
          <w:spacing w:val="-2"/>
          <w:sz w:val="28"/>
          <w:highlight w:val="none"/>
          <w:lang w:val="en-US" w:eastAsia="zh-CN"/>
        </w:rPr>
        <w:t>3.1.1.1 新项目承建后，所属单位应及时召开领导班子会议，研究组建项目部，选配项目领导班子成员，并按公司《分支机构和项目部组织机构设置及人员配置管理办法》向公司履行报批程序。</w:t>
      </w:r>
    </w:p>
    <w:p>
      <w:pPr>
        <w:pStyle w:val="20"/>
        <w:numPr>
          <w:ilvl w:val="0"/>
          <w:numId w:val="0"/>
        </w:numPr>
        <w:tabs>
          <w:tab w:val="left" w:pos="1731"/>
        </w:tabs>
        <w:spacing w:before="8" w:after="0" w:line="333" w:lineRule="auto"/>
        <w:ind w:right="143" w:rightChars="0" w:firstLine="552" w:firstLineChars="200"/>
        <w:jc w:val="left"/>
        <w:rPr>
          <w:rFonts w:hint="eastAsia" w:ascii="宋体" w:hAnsi="宋体" w:eastAsia="宋体" w:cs="宋体"/>
          <w:spacing w:val="-2"/>
          <w:sz w:val="28"/>
          <w:highlight w:val="none"/>
          <w:lang w:val="en-US" w:eastAsia="zh-CN"/>
        </w:rPr>
      </w:pPr>
      <w:r>
        <w:rPr>
          <w:rFonts w:hint="eastAsia" w:ascii="宋体" w:hAnsi="宋体" w:eastAsia="宋体" w:cs="宋体"/>
          <w:spacing w:val="-2"/>
          <w:sz w:val="28"/>
          <w:highlight w:val="none"/>
          <w:lang w:val="en-US" w:eastAsia="zh-CN"/>
        </w:rPr>
        <w:t>3.1.1.2  在人员进场前一周内，向所属单位报批项目部人员编制及项目关键岗位人员（含项目部班子及各部门负责人），由所属单位统一行文任命。</w:t>
      </w:r>
    </w:p>
    <w:p>
      <w:pPr>
        <w:pStyle w:val="20"/>
        <w:numPr>
          <w:ilvl w:val="0"/>
          <w:numId w:val="0"/>
        </w:numPr>
        <w:tabs>
          <w:tab w:val="left" w:pos="1731"/>
        </w:tabs>
        <w:spacing w:before="8" w:after="0" w:line="333" w:lineRule="auto"/>
        <w:ind w:right="143" w:rightChars="0" w:firstLine="552" w:firstLineChars="200"/>
        <w:jc w:val="left"/>
        <w:rPr>
          <w:rFonts w:hint="eastAsia" w:ascii="宋体" w:hAnsi="宋体" w:eastAsia="宋体" w:cs="宋体"/>
          <w:spacing w:val="-2"/>
          <w:sz w:val="28"/>
          <w:highlight w:val="none"/>
          <w:lang w:val="en-US" w:eastAsia="zh-CN"/>
        </w:rPr>
      </w:pPr>
      <w:r>
        <w:rPr>
          <w:rFonts w:hint="eastAsia" w:ascii="宋体" w:hAnsi="宋体" w:eastAsia="宋体" w:cs="宋体"/>
          <w:spacing w:val="-2"/>
          <w:sz w:val="28"/>
          <w:highlight w:val="none"/>
          <w:lang w:val="en-US" w:eastAsia="zh-CN"/>
        </w:rPr>
        <w:t xml:space="preserve">3.1.1.3 </w:t>
      </w:r>
      <w:bookmarkStart w:id="29" w:name="3.1.2 项目组建工作流程"/>
      <w:bookmarkEnd w:id="29"/>
      <w:bookmarkStart w:id="30" w:name="3.1.2 项目组建工作流程"/>
      <w:bookmarkEnd w:id="30"/>
      <w:r>
        <w:rPr>
          <w:rFonts w:hint="eastAsia" w:ascii="宋体" w:hAnsi="宋体" w:eastAsia="宋体" w:cs="宋体"/>
          <w:spacing w:val="-2"/>
          <w:sz w:val="28"/>
          <w:highlight w:val="none"/>
          <w:lang w:val="en-US" w:eastAsia="zh-CN"/>
        </w:rPr>
        <w:t xml:space="preserve">施工过程中，项目班子成员需变更的，变更前所属单位应召开班子会议研究确定新任人员，在报经公司批准后，由所属单位正式行文任命。 </w:t>
      </w:r>
    </w:p>
    <w:p>
      <w:pPr>
        <w:pStyle w:val="20"/>
        <w:numPr>
          <w:ilvl w:val="0"/>
          <w:numId w:val="0"/>
        </w:numPr>
        <w:tabs>
          <w:tab w:val="left" w:pos="1731"/>
        </w:tabs>
        <w:spacing w:before="8" w:after="0" w:line="333" w:lineRule="auto"/>
        <w:ind w:right="143" w:rightChars="0" w:firstLine="552" w:firstLineChars="200"/>
        <w:jc w:val="left"/>
        <w:rPr>
          <w:rFonts w:hint="eastAsia" w:ascii="宋体" w:hAnsi="宋体" w:eastAsia="宋体" w:cs="宋体"/>
          <w:spacing w:val="-2"/>
          <w:sz w:val="28"/>
          <w:highlight w:val="none"/>
          <w:lang w:val="en-US" w:eastAsia="zh-CN"/>
        </w:rPr>
      </w:pPr>
      <w:r>
        <w:rPr>
          <w:rFonts w:hint="eastAsia" w:ascii="宋体" w:hAnsi="宋体" w:eastAsia="宋体" w:cs="宋体"/>
          <w:spacing w:val="-2"/>
          <w:sz w:val="28"/>
          <w:highlight w:val="none"/>
          <w:lang w:val="en-US" w:eastAsia="zh-CN"/>
        </w:rPr>
        <w:t>3.1.2 项目组建工作流程</w:t>
      </w:r>
    </w:p>
    <w:p>
      <w:pPr>
        <w:spacing w:after="0" w:line="240" w:lineRule="auto"/>
        <w:jc w:val="both"/>
        <w:rPr>
          <w:rFonts w:hint="default" w:eastAsia="宋体"/>
          <w:sz w:val="28"/>
          <w:highlight w:val="none"/>
          <w:lang w:val="en-US" w:eastAsia="zh-CN"/>
        </w:rPr>
      </w:pPr>
      <w:r>
        <w:rPr>
          <w:rFonts w:hint="eastAsia"/>
          <w:sz w:val="28"/>
          <w:highlight w:val="none"/>
          <w:lang w:val="en-US" w:eastAsia="zh-CN"/>
        </w:rPr>
        <w:t xml:space="preserve">    3.1.2.1 项目部班子成员报批流程</w:t>
      </w:r>
    </w:p>
    <w:p>
      <w:pPr>
        <w:pStyle w:val="2"/>
        <w:rPr>
          <w:rFonts w:hint="default" w:eastAsia="宋体"/>
          <w:lang w:val="en-US" w:eastAsia="zh-CN"/>
        </w:rPr>
        <w:sectPr>
          <w:pgSz w:w="11911" w:h="16840"/>
          <w:pgMar w:top="1502" w:right="1559" w:bottom="1100" w:left="1678" w:header="0" w:footer="913" w:gutter="0"/>
          <w:pgNumType w:fmt="decimal"/>
          <w:cols w:space="0" w:num="1"/>
          <w:rtlGutter w:val="0"/>
          <w:docGrid w:linePitch="0" w:charSpace="0"/>
        </w:sectPr>
      </w:pPr>
      <w:r>
        <w:rPr>
          <w:rFonts w:hint="eastAsia"/>
          <w:sz w:val="28"/>
          <w:lang w:val="en-US" w:eastAsia="zh-CN"/>
        </w:rPr>
        <w:t xml:space="preserve">  </w:t>
      </w:r>
    </w:p>
    <w:p>
      <w:pPr>
        <w:pStyle w:val="8"/>
        <w:spacing w:before="35"/>
        <w:ind w:left="1219" w:right="1336"/>
        <w:jc w:val="center"/>
        <w:rPr>
          <w:sz w:val="32"/>
          <w:szCs w:val="32"/>
          <w:highlight w:val="none"/>
        </w:rPr>
      </w:pPr>
    </w:p>
    <w:p>
      <w:pPr>
        <w:pStyle w:val="8"/>
        <w:spacing w:before="35"/>
        <w:ind w:left="1219" w:right="1336"/>
        <w:jc w:val="center"/>
        <w:rPr>
          <w:sz w:val="32"/>
          <w:szCs w:val="32"/>
          <w:highlight w:val="none"/>
        </w:rPr>
      </w:pPr>
    </w:p>
    <w:p>
      <w:pPr>
        <w:pStyle w:val="8"/>
        <w:spacing w:before="35"/>
        <w:ind w:left="1219" w:right="1336"/>
        <w:jc w:val="center"/>
        <w:rPr>
          <w:sz w:val="32"/>
          <w:szCs w:val="32"/>
          <w:highlight w:val="none"/>
        </w:rPr>
      </w:pPr>
      <w:r>
        <w:rPr>
          <w:sz w:val="32"/>
          <w:szCs w:val="32"/>
          <w:highlight w:val="none"/>
        </w:rPr>
        <w:t>项目</w:t>
      </w:r>
      <w:r>
        <w:rPr>
          <w:rFonts w:hint="eastAsia"/>
          <w:sz w:val="32"/>
          <w:szCs w:val="32"/>
          <w:highlight w:val="none"/>
          <w:lang w:val="en-US" w:eastAsia="zh-CN"/>
        </w:rPr>
        <w:t>部班子成员报批</w:t>
      </w:r>
      <w:r>
        <w:rPr>
          <w:sz w:val="32"/>
          <w:szCs w:val="32"/>
          <w:highlight w:val="none"/>
        </w:rPr>
        <w:t>流程</w:t>
      </w:r>
    </w:p>
    <w:p>
      <w:pPr>
        <w:pStyle w:val="8"/>
        <w:spacing w:before="11"/>
        <w:rPr>
          <w:color w:val="auto"/>
          <w:highlight w:val="none"/>
        </w:rPr>
      </w:pPr>
    </w:p>
    <w:p>
      <w:pPr>
        <w:rPr>
          <w:sz w:val="24"/>
          <w:highlight w:val="red"/>
        </w:rPr>
      </w:pPr>
    </w:p>
    <w:p>
      <w:pPr>
        <w:pStyle w:val="2"/>
      </w:pPr>
    </w:p>
    <w:tbl>
      <w:tblPr>
        <w:tblStyle w:val="15"/>
        <w:tblpPr w:leftFromText="180" w:rightFromText="180" w:vertAnchor="text" w:horzAnchor="page" w:tblpXSpec="center" w:tblpY="2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680" w:type="dxa"/>
          </w:tcPr>
          <w:p>
            <w:pPr>
              <w:jc w:val="center"/>
              <w:rPr>
                <w:sz w:val="28"/>
                <w:szCs w:val="28"/>
              </w:rPr>
            </w:pPr>
            <w:r>
              <w:rPr>
                <w:sz w:val="28"/>
              </w:rPr>
              <mc:AlternateContent>
                <mc:Choice Requires="wps">
                  <w:drawing>
                    <wp:anchor distT="0" distB="0" distL="114300" distR="114300" simplePos="0" relativeHeight="251851776" behindDoc="0" locked="0" layoutInCell="1" allowOverlap="1">
                      <wp:simplePos x="0" y="0"/>
                      <wp:positionH relativeFrom="column">
                        <wp:posOffset>1555115</wp:posOffset>
                      </wp:positionH>
                      <wp:positionV relativeFrom="paragraph">
                        <wp:posOffset>126365</wp:posOffset>
                      </wp:positionV>
                      <wp:extent cx="681990" cy="0"/>
                      <wp:effectExtent l="0" t="48895" r="3810" b="65405"/>
                      <wp:wrapNone/>
                      <wp:docPr id="337" name="直接箭头连接符 337"/>
                      <wp:cNvGraphicFramePr/>
                      <a:graphic xmlns:a="http://schemas.openxmlformats.org/drawingml/2006/main">
                        <a:graphicData uri="http://schemas.microsoft.com/office/word/2010/wordprocessingShape">
                          <wps:wsp>
                            <wps:cNvCnPr/>
                            <wps:spPr>
                              <a:xfrm flipH="1">
                                <a:off x="5255895" y="2604770"/>
                                <a:ext cx="6819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2.45pt;margin-top:9.95pt;height:0pt;width:53.7pt;z-index:251851776;mso-width-relative:page;mso-height-relative:page;" filled="f" stroked="t" coordsize="21600,21600" o:gfxdata="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C3ZodkAAAAJAQAADwAAAAAAAAABACAAAAAiAAAAZHJzL2Rvd25yZXYueG1sUEsB&#10;AhQAFAAAAAgAh07iQFg023UtAgAAGQQAAA4AAAAAAAAAAQAgAAAAKAEAAGRycy9lMm9Eb2MueG1s&#10;UEsFBgAAAAAGAAYAWQEAAMcFAAAAAA==&#10;">
                      <v:fill on="f" focussize="0,0"/>
                      <v:stroke color="#4A7EBB [3204]" joinstyle="round" endarrow="open"/>
                      <v:imagedata o:title=""/>
                      <o:lock v:ext="edit" aspectratio="f"/>
                    </v:shape>
                  </w:pict>
                </mc:Fallback>
              </mc:AlternateContent>
            </w:r>
            <w:r>
              <w:rPr>
                <w:sz w:val="28"/>
              </w:rPr>
              <mc:AlternateContent>
                <mc:Choice Requires="wps">
                  <w:drawing>
                    <wp:anchor distT="0" distB="0" distL="114300" distR="114300" simplePos="0" relativeHeight="251842560" behindDoc="0" locked="0" layoutInCell="1" allowOverlap="1">
                      <wp:simplePos x="0" y="0"/>
                      <wp:positionH relativeFrom="column">
                        <wp:posOffset>229235</wp:posOffset>
                      </wp:positionH>
                      <wp:positionV relativeFrom="paragraph">
                        <wp:posOffset>332740</wp:posOffset>
                      </wp:positionV>
                      <wp:extent cx="12700" cy="1003935"/>
                      <wp:effectExtent l="37465" t="0" r="64135" b="5715"/>
                      <wp:wrapNone/>
                      <wp:docPr id="312" name="直接箭头连接符 312"/>
                      <wp:cNvGraphicFramePr/>
                      <a:graphic xmlns:a="http://schemas.openxmlformats.org/drawingml/2006/main">
                        <a:graphicData uri="http://schemas.microsoft.com/office/word/2010/wordprocessingShape">
                          <wps:wsp>
                            <wps:cNvCnPr/>
                            <wps:spPr>
                              <a:xfrm flipV="1">
                                <a:off x="0" y="0"/>
                                <a:ext cx="12700" cy="1003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05pt;margin-top:26.2pt;height:79.05pt;width:1pt;z-index:251842560;mso-width-relative:page;mso-height-relative:page;" filled="f" stroked="t" coordsize="21600,21600" o:gfxdata="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MM&#10;Js7YAAAACAEAAA8AAAAAAAAAAQAgAAAAIgAAAGRycy9kb3ducmV2LnhtbFBLAQIUABQAAAAIAIdO&#10;4kAF0+W0IwIAABIEAAAOAAAAAAAAAAEAIAAAACcBAABkcnMvZTJvRG9jLnhtbFBLBQYAAAAABgAG&#10;AFkBAAC8BQAAAAA=&#10;">
                      <v:fill on="f" focussize="0,0"/>
                      <v:stroke color="#4A7EBB [3204]" joinstyle="round" endarrow="open"/>
                      <v:imagedata o:title=""/>
                      <o:lock v:ext="edit" aspectratio="f"/>
                    </v:shape>
                  </w:pict>
                </mc:Fallback>
              </mc:AlternateContent>
            </w:r>
            <w:r>
              <w:rPr>
                <w:rFonts w:hint="eastAsia"/>
                <w:sz w:val="28"/>
                <w:szCs w:val="28"/>
              </w:rPr>
              <w:t>所属单位</w:t>
            </w:r>
            <w:r>
              <w:rPr>
                <w:rFonts w:hint="eastAsia"/>
                <w:sz w:val="28"/>
                <w:szCs w:val="28"/>
                <w:lang w:val="en-US" w:eastAsia="zh-CN"/>
              </w:rPr>
              <w:t>人事员</w:t>
            </w:r>
            <w:r>
              <w:rPr>
                <w:rFonts w:hint="eastAsia"/>
                <w:sz w:val="28"/>
                <w:szCs w:val="28"/>
              </w:rPr>
              <w:t>发起</w:t>
            </w:r>
          </w:p>
        </w:tc>
      </w:tr>
    </w:tbl>
    <w:p>
      <w:pPr>
        <w:jc w:val="center"/>
        <w:rPr>
          <w:sz w:val="28"/>
          <w:szCs w:val="28"/>
        </w:rPr>
      </w:pPr>
      <w:r>
        <w:rPr>
          <w:sz w:val="28"/>
        </w:rPr>
        <mc:AlternateContent>
          <mc:Choice Requires="wps">
            <w:drawing>
              <wp:anchor distT="0" distB="0" distL="114300" distR="114300" simplePos="0" relativeHeight="251850752" behindDoc="0" locked="0" layoutInCell="1" allowOverlap="1">
                <wp:simplePos x="0" y="0"/>
                <wp:positionH relativeFrom="column">
                  <wp:posOffset>4885055</wp:posOffset>
                </wp:positionH>
                <wp:positionV relativeFrom="paragraph">
                  <wp:posOffset>147320</wp:posOffset>
                </wp:positionV>
                <wp:extent cx="26035" cy="4672965"/>
                <wp:effectExtent l="4445" t="0" r="7620" b="13335"/>
                <wp:wrapNone/>
                <wp:docPr id="336" name="直接连接符 336"/>
                <wp:cNvGraphicFramePr/>
                <a:graphic xmlns:a="http://schemas.openxmlformats.org/drawingml/2006/main">
                  <a:graphicData uri="http://schemas.microsoft.com/office/word/2010/wordprocessingShape">
                    <wps:wsp>
                      <wps:cNvCnPr/>
                      <wps:spPr>
                        <a:xfrm flipH="1" flipV="1">
                          <a:off x="5950585" y="2656205"/>
                          <a:ext cx="26035" cy="4672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84.65pt;margin-top:11.6pt;height:367.95pt;width:2.05pt;z-index:251850752;mso-width-relative:page;mso-height-relative:page;" filled="f" stroked="t" coordsize="21600,21600" o:gfxdata="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MYUAdgAAAAKAQAADwAA&#10;AAAAAAABACAAAAAiAAAAZHJzL2Rvd25yZXYueG1sUEsBAhQAFAAAAAgAh07iQMFncqIWAgAA+wMA&#10;AA4AAAAAAAAAAQAgAAAAJwEAAGRycy9lMm9Eb2MueG1sUEsFBgAAAAAGAAYAWQEAAK8FAAAAAA==&#10;">
                <v:fill on="f" focussize="0,0"/>
                <v:stroke color="#4A7EBB [3204]" joinstyle="round"/>
                <v:imagedata o:title=""/>
                <o:lock v:ext="edit" aspectratio="f"/>
              </v:line>
            </w:pict>
          </mc:Fallback>
        </mc:AlternateContent>
      </w:r>
      <w:r>
        <w:rPr>
          <w:sz w:val="28"/>
        </w:rPr>
        <mc:AlternateContent>
          <mc:Choice Requires="wps">
            <w:drawing>
              <wp:anchor distT="0" distB="0" distL="114300" distR="114300" simplePos="0" relativeHeight="251847680" behindDoc="0" locked="0" layoutInCell="1" allowOverlap="1">
                <wp:simplePos x="0" y="0"/>
                <wp:positionH relativeFrom="column">
                  <wp:posOffset>586105</wp:posOffset>
                </wp:positionH>
                <wp:positionV relativeFrom="paragraph">
                  <wp:posOffset>121920</wp:posOffset>
                </wp:positionV>
                <wp:extent cx="656590" cy="12700"/>
                <wp:effectExtent l="0" t="38100" r="10160" b="63500"/>
                <wp:wrapNone/>
                <wp:docPr id="331" name="直接箭头连接符 331"/>
                <wp:cNvGraphicFramePr/>
                <a:graphic xmlns:a="http://schemas.openxmlformats.org/drawingml/2006/main">
                  <a:graphicData uri="http://schemas.microsoft.com/office/word/2010/wordprocessingShape">
                    <wps:wsp>
                      <wps:cNvCnPr/>
                      <wps:spPr>
                        <a:xfrm>
                          <a:off x="1651635" y="2630805"/>
                          <a:ext cx="656590" cy="12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15pt;margin-top:9.6pt;height:1pt;width:51.7pt;z-index:251847680;mso-width-relative:page;mso-height-relative:page;" filled="f" stroked="t" coordsize="21600,21600" o:gfxdata="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eqEkdgAAAAIAQAADwAAAAAAAAABACAAAAAiAAAAZHJzL2Rvd25yZXYueG1sUEsBAhQA&#10;FAAAAAgAh07iQKBbyigrAgAAEwQAAA4AAAAAAAAAAQAgAAAAJwEAAGRycy9lMm9Eb2MueG1sUEsF&#10;BgAAAAAGAAYAWQEAAMQFAAAAAA==&#10;">
                <v:fill on="f" focussize="0,0"/>
                <v:stroke color="#4A7EBB [3204]" joinstyle="round" endarrow="open"/>
                <v:imagedata o:title=""/>
                <o:lock v:ext="edit" aspectratio="f"/>
              </v:shape>
            </w:pict>
          </mc:Fallback>
        </mc:AlternateContent>
      </w:r>
    </w:p>
    <w:p>
      <w:pPr>
        <w:jc w:val="center"/>
        <w:rPr>
          <w:sz w:val="28"/>
          <w:szCs w:val="28"/>
        </w:rPr>
      </w:pPr>
      <w:r>
        <w:rPr>
          <w:sz w:val="28"/>
        </w:rPr>
        <mc:AlternateContent>
          <mc:Choice Requires="wps">
            <w:drawing>
              <wp:anchor distT="0" distB="0" distL="114300" distR="114300" simplePos="0" relativeHeight="251840512" behindDoc="0" locked="0" layoutInCell="1" allowOverlap="1">
                <wp:simplePos x="0" y="0"/>
                <wp:positionH relativeFrom="column">
                  <wp:posOffset>2641600</wp:posOffset>
                </wp:positionH>
                <wp:positionV relativeFrom="paragraph">
                  <wp:posOffset>114935</wp:posOffset>
                </wp:positionV>
                <wp:extent cx="3810" cy="1024255"/>
                <wp:effectExtent l="45720" t="0" r="64770" b="4445"/>
                <wp:wrapNone/>
                <wp:docPr id="257" name="直接箭头连接符 257"/>
                <wp:cNvGraphicFramePr/>
                <a:graphic xmlns:a="http://schemas.openxmlformats.org/drawingml/2006/main">
                  <a:graphicData uri="http://schemas.microsoft.com/office/word/2010/wordprocessingShape">
                    <wps:wsp>
                      <wps:cNvCnPr/>
                      <wps:spPr>
                        <a:xfrm>
                          <a:off x="3254375" y="5332095"/>
                          <a:ext cx="3810" cy="1024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pt;margin-top:9.05pt;height:80.65pt;width:0.3pt;z-index:251840512;mso-width-relative:page;mso-height-relative:page;" filled="f" stroked="t" coordsize="21600,21600" o:gfxdata="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URoJNkAAAAKAQAADwAAAAAAAAABACAAAAAiAAAAZHJzL2Rvd25yZXYueG1sUEsBAhQA&#10;FAAAAAgAh07iQBPrILYqAgAAEwQAAA4AAAAAAAAAAQAgAAAAKAEAAGRycy9lMm9Eb2MueG1sUEsF&#10;BgAAAAAGAAYAWQEAAMQFAAAAAA==&#10;">
                <v:fill on="f" focussize="0,0"/>
                <v:stroke color="#4A7EBB [3204]" joinstyle="round" endarrow="open"/>
                <v:imagedata o:title=""/>
                <o:lock v:ext="edit" aspectratio="f"/>
              </v:shape>
            </w:pict>
          </mc:Fallback>
        </mc:AlternateContent>
      </w:r>
    </w:p>
    <w:p>
      <w:pPr>
        <w:jc w:val="center"/>
        <w:rPr>
          <w:rFonts w:hint="default" w:eastAsia="宋体"/>
          <w:sz w:val="28"/>
          <w:szCs w:val="28"/>
          <w:lang w:val="en-US" w:eastAsia="zh-CN"/>
        </w:rPr>
      </w:pPr>
      <w:r>
        <w:rPr>
          <w:rFonts w:hint="eastAsia"/>
          <w:sz w:val="28"/>
          <w:szCs w:val="28"/>
          <w:lang w:val="en-US" w:eastAsia="zh-CN"/>
        </w:rPr>
        <w:t xml:space="preserve">       退回</w:t>
      </w:r>
    </w:p>
    <w:p>
      <w:pPr>
        <w:jc w:val="center"/>
        <w:rPr>
          <w:sz w:val="28"/>
          <w:szCs w:val="28"/>
        </w:rPr>
      </w:pPr>
    </w:p>
    <w:p>
      <w:pPr>
        <w:jc w:val="center"/>
        <w:rPr>
          <w:sz w:val="28"/>
        </w:rPr>
      </w:pPr>
    </w:p>
    <w:tbl>
      <w:tblPr>
        <w:tblStyle w:val="15"/>
        <w:tblpPr w:leftFromText="180" w:rightFromText="180" w:vertAnchor="text" w:horzAnchor="page" w:tblpX="3688" w:tblpY="3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60" w:type="dxa"/>
          </w:tcPr>
          <w:p>
            <w:pPr>
              <w:jc w:val="center"/>
              <w:rPr>
                <w:rFonts w:hint="default" w:eastAsia="宋体"/>
                <w:sz w:val="28"/>
                <w:szCs w:val="28"/>
                <w:lang w:val="en-US" w:eastAsia="zh-CN"/>
              </w:rPr>
            </w:pPr>
            <w:r>
              <w:rPr>
                <w:sz w:val="28"/>
              </w:rPr>
              <mc:AlternateContent>
                <mc:Choice Requires="wps">
                  <w:drawing>
                    <wp:anchor distT="0" distB="0" distL="114300" distR="114300" simplePos="0" relativeHeight="251841536" behindDoc="0" locked="0" layoutInCell="1" allowOverlap="1">
                      <wp:simplePos x="0" y="0"/>
                      <wp:positionH relativeFrom="column">
                        <wp:posOffset>1370330</wp:posOffset>
                      </wp:positionH>
                      <wp:positionV relativeFrom="paragraph">
                        <wp:posOffset>321945</wp:posOffset>
                      </wp:positionV>
                      <wp:extent cx="0" cy="723900"/>
                      <wp:effectExtent l="48895" t="0" r="65405" b="0"/>
                      <wp:wrapNone/>
                      <wp:docPr id="313" name="直接箭头连接符 313"/>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9pt;margin-top:25.35pt;height:57pt;width:0pt;z-index:251841536;mso-width-relative:page;mso-height-relative:page;" filled="f" stroked="t" coordsize="21600,21600" o:gfxdata="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xDW2AAAAAoBAAAP&#10;AAAAAAAAAAEAIAAAACIAAABkcnMvZG93bnJldi54bWxQSwECFAAUAAAACACHTuJA1oSCzRgCAAAD&#10;BAAADgAAAAAAAAABACAAAAAnAQAAZHJzL2Uyb0RvYy54bWxQSwUGAAAAAAYABgBZAQAAsQUAAAAA&#10;">
                      <v:fill on="f" focussize="0,0"/>
                      <v:stroke color="#4A7EBB [3204]" joinstyle="round" endarrow="open"/>
                      <v:imagedata o:title=""/>
                      <o:lock v:ext="edit" aspectratio="f"/>
                    </v:shape>
                  </w:pict>
                </mc:Fallback>
              </mc:AlternateContent>
            </w:r>
            <w:r>
              <w:rPr>
                <w:rFonts w:hint="eastAsia"/>
                <w:sz w:val="28"/>
                <w:szCs w:val="28"/>
              </w:rPr>
              <w:t>所属单位</w:t>
            </w:r>
            <w:r>
              <w:rPr>
                <w:rFonts w:hint="eastAsia"/>
                <w:sz w:val="28"/>
                <w:szCs w:val="28"/>
                <w:lang w:val="en-US" w:eastAsia="zh-CN"/>
              </w:rPr>
              <w:t>负责人签审</w:t>
            </w:r>
          </w:p>
        </w:tc>
      </w:tr>
    </w:tbl>
    <w:p>
      <w:pPr>
        <w:pStyle w:val="2"/>
        <w:jc w:val="center"/>
        <w:rPr>
          <w:sz w:val="28"/>
        </w:rPr>
      </w:pPr>
    </w:p>
    <w:p>
      <w:pPr>
        <w:ind w:firstLine="280" w:firstLineChars="100"/>
        <w:rPr>
          <w:rFonts w:hint="eastAsia" w:eastAsia="宋体"/>
          <w:sz w:val="28"/>
          <w:szCs w:val="28"/>
          <w:lang w:val="en-US" w:eastAsia="zh-CN"/>
        </w:rPr>
      </w:pPr>
      <w:r>
        <w:rPr>
          <w:rFonts w:hint="eastAsia"/>
          <w:sz w:val="28"/>
          <w:szCs w:val="28"/>
          <w:lang w:val="en-US" w:eastAsia="zh-CN"/>
        </w:rPr>
        <w:t>退回</w:t>
      </w:r>
    </w:p>
    <w:p>
      <w:pPr>
        <w:rPr>
          <w:sz w:val="24"/>
          <w:highlight w:val="red"/>
        </w:rPr>
      </w:pPr>
    </w:p>
    <w:p>
      <w:pPr>
        <w:pStyle w:val="2"/>
        <w:rPr>
          <w:sz w:val="24"/>
          <w:highlight w:val="red"/>
        </w:rPr>
      </w:pPr>
    </w:p>
    <w:p>
      <w:pPr>
        <w:rPr>
          <w:rFonts w:hint="default" w:eastAsia="宋体"/>
          <w:sz w:val="24"/>
          <w:highlight w:val="none"/>
          <w:lang w:val="en-US" w:eastAsia="zh-CN"/>
        </w:rPr>
      </w:pPr>
      <w:r>
        <w:rPr>
          <w:rFonts w:hint="eastAsia"/>
          <w:sz w:val="24"/>
          <w:highlight w:val="none"/>
          <w:lang w:val="en-US" w:eastAsia="zh-CN"/>
        </w:rPr>
        <w:t xml:space="preserve">                                                                </w:t>
      </w:r>
      <w:r>
        <w:rPr>
          <w:rFonts w:hint="eastAsia"/>
          <w:sz w:val="28"/>
          <w:szCs w:val="28"/>
          <w:highlight w:val="none"/>
          <w:lang w:val="en-US" w:eastAsia="zh-CN"/>
        </w:rPr>
        <w:t xml:space="preserve"> 退回</w:t>
      </w:r>
    </w:p>
    <w:tbl>
      <w:tblPr>
        <w:tblStyle w:val="15"/>
        <w:tblpPr w:leftFromText="180" w:rightFromText="180" w:vertAnchor="text" w:horzAnchor="page" w:tblpX="3729" w:tblpY="2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20" w:type="dxa"/>
          </w:tcPr>
          <w:p>
            <w:pPr>
              <w:jc w:val="center"/>
              <w:rPr>
                <w:rFonts w:hint="default" w:eastAsia="宋体"/>
                <w:sz w:val="28"/>
                <w:szCs w:val="28"/>
                <w:lang w:val="en-US" w:eastAsia="zh-CN"/>
              </w:rPr>
            </w:pPr>
            <w:r>
              <w:rPr>
                <w:rFonts w:hint="eastAsia"/>
                <w:sz w:val="28"/>
                <w:szCs w:val="28"/>
                <w:lang w:val="en-US" w:eastAsia="zh-CN"/>
              </w:rPr>
              <w:t>公司综合资源中心、项目管理中心审核</w:t>
            </w:r>
          </w:p>
        </w:tc>
      </w:tr>
    </w:tbl>
    <w:p>
      <w:pPr>
        <w:pStyle w:val="2"/>
        <w:rPr>
          <w:sz w:val="24"/>
          <w:highlight w:val="red"/>
        </w:rPr>
      </w:pPr>
    </w:p>
    <w:p>
      <w:pPr>
        <w:rPr>
          <w:sz w:val="24"/>
          <w:highlight w:val="red"/>
        </w:rPr>
      </w:pPr>
    </w:p>
    <w:p>
      <w:pPr>
        <w:pStyle w:val="2"/>
        <w:rPr>
          <w:sz w:val="24"/>
          <w:highlight w:val="red"/>
        </w:rPr>
      </w:pPr>
      <w:r>
        <w:rPr>
          <w:sz w:val="24"/>
        </w:rPr>
        <mc:AlternateContent>
          <mc:Choice Requires="wps">
            <w:drawing>
              <wp:anchor distT="0" distB="0" distL="114300" distR="114300" simplePos="0" relativeHeight="251846656" behindDoc="0" locked="0" layoutInCell="1" allowOverlap="1">
                <wp:simplePos x="0" y="0"/>
                <wp:positionH relativeFrom="column">
                  <wp:posOffset>573405</wp:posOffset>
                </wp:positionH>
                <wp:positionV relativeFrom="paragraph">
                  <wp:posOffset>-2480945</wp:posOffset>
                </wp:positionV>
                <wp:extent cx="12700" cy="3601720"/>
                <wp:effectExtent l="4445" t="0" r="20955" b="17780"/>
                <wp:wrapNone/>
                <wp:docPr id="322" name="直接连接符 322"/>
                <wp:cNvGraphicFramePr/>
                <a:graphic xmlns:a="http://schemas.openxmlformats.org/drawingml/2006/main">
                  <a:graphicData uri="http://schemas.microsoft.com/office/word/2010/wordprocessingShape">
                    <wps:wsp>
                      <wps:cNvCnPr/>
                      <wps:spPr>
                        <a:xfrm flipH="1" flipV="1">
                          <a:off x="1651635" y="5114925"/>
                          <a:ext cx="12700" cy="3601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5.15pt;margin-top:-195.35pt;height:283.6pt;width:1pt;z-index:251846656;mso-width-relative:page;mso-height-relative:page;" filled="f" stroked="t" coordsize="21600,21600" o:gfxdata="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sJRdcAAAAKAQAADwAA&#10;AAAAAAABACAAAAAiAAAAZHJzL2Rvd25yZXYueG1sUEsBAhQAFAAAAAgAh07iQNTzUVYXAgAA+wMA&#10;AA4AAAAAAAAAAQAgAAAAJgEAAGRycy9lMm9Eb2MueG1sUEsFBgAAAAAGAAYAWQEAAK8FAAAAAA==&#10;">
                <v:fill on="f" focussize="0,0"/>
                <v:stroke color="#4A7EBB [3204]" joinstyle="round"/>
                <v:imagedata o:title=""/>
                <o:lock v:ext="edit" aspectratio="f"/>
              </v:line>
            </w:pict>
          </mc:Fallback>
        </mc:AlternateContent>
      </w:r>
      <w:r>
        <w:rPr>
          <w:sz w:val="24"/>
        </w:rPr>
        <mc:AlternateContent>
          <mc:Choice Requires="wps">
            <w:drawing>
              <wp:anchor distT="0" distB="0" distL="114300" distR="114300" simplePos="0" relativeHeight="251845632" behindDoc="0" locked="0" layoutInCell="1" allowOverlap="1">
                <wp:simplePos x="0" y="0"/>
                <wp:positionH relativeFrom="column">
                  <wp:posOffset>597535</wp:posOffset>
                </wp:positionH>
                <wp:positionV relativeFrom="paragraph">
                  <wp:posOffset>12065</wp:posOffset>
                </wp:positionV>
                <wp:extent cx="643255" cy="12700"/>
                <wp:effectExtent l="0" t="4445" r="4445" b="11430"/>
                <wp:wrapNone/>
                <wp:docPr id="316" name="直接连接符 316"/>
                <wp:cNvGraphicFramePr/>
                <a:graphic xmlns:a="http://schemas.openxmlformats.org/drawingml/2006/main">
                  <a:graphicData uri="http://schemas.microsoft.com/office/word/2010/wordprocessingShape">
                    <wps:wsp>
                      <wps:cNvCnPr/>
                      <wps:spPr>
                        <a:xfrm flipH="1" flipV="1">
                          <a:off x="0" y="0"/>
                          <a:ext cx="643255"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7.05pt;margin-top:0.95pt;height:1pt;width:50.65pt;z-index:251845632;mso-width-relative:page;mso-height-relative:page;" filled="f" stroked="t" coordsize="21600,21600" o:gfxdata="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DJVqdQAAAAGAQAADwAAAAAAAAABACAAAAAiAAAAZHJz&#10;L2Rvd25yZXYueG1sUEsBAhQAFAAAAAgAh07iQLfTaGoIAgAA7gMAAA4AAAAAAAAAAQAgAAAAIwEA&#10;AGRycy9lMm9Eb2MueG1sUEsFBgAAAAAGAAYAWQEAAJ0FAAAAAA==&#10;">
                <v:fill on="f" focussize="0,0"/>
                <v:stroke color="#4A7EBB [3204]" joinstyle="round"/>
                <v:imagedata o:title=""/>
                <o:lock v:ext="edit" aspectratio="f"/>
              </v:line>
            </w:pict>
          </mc:Fallback>
        </mc:AlternateContent>
      </w:r>
    </w:p>
    <w:p>
      <w:pPr>
        <w:rPr>
          <w:sz w:val="24"/>
          <w:highlight w:val="red"/>
        </w:rPr>
      </w:pPr>
      <w:r>
        <w:rPr>
          <w:sz w:val="28"/>
        </w:rPr>
        <mc:AlternateContent>
          <mc:Choice Requires="wps">
            <w:drawing>
              <wp:anchor distT="0" distB="0" distL="114300" distR="114300" simplePos="0" relativeHeight="251843584" behindDoc="0" locked="0" layoutInCell="1" allowOverlap="1">
                <wp:simplePos x="0" y="0"/>
                <wp:positionH relativeFrom="column">
                  <wp:posOffset>2604770</wp:posOffset>
                </wp:positionH>
                <wp:positionV relativeFrom="paragraph">
                  <wp:posOffset>67310</wp:posOffset>
                </wp:positionV>
                <wp:extent cx="1270" cy="635000"/>
                <wp:effectExtent l="48895" t="0" r="64135" b="12700"/>
                <wp:wrapNone/>
                <wp:docPr id="314" name="直接箭头连接符 314"/>
                <wp:cNvGraphicFramePr/>
                <a:graphic xmlns:a="http://schemas.openxmlformats.org/drawingml/2006/main">
                  <a:graphicData uri="http://schemas.microsoft.com/office/word/2010/wordprocessingShape">
                    <wps:wsp>
                      <wps:cNvCnPr/>
                      <wps:spPr>
                        <a:xfrm flipH="1">
                          <a:off x="0" y="0"/>
                          <a:ext cx="1270" cy="635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5.1pt;margin-top:5.3pt;height:50pt;width:0.1pt;z-index:251843584;mso-width-relative:page;mso-height-relative:page;" filled="f" stroked="t" coordsize="21600,21600" o:gfxdata="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5If&#10;6NcAAAAKAQAADwAAAAAAAAABACAAAAAiAAAAZHJzL2Rvd25yZXYueG1sUEsBAhQAFAAAAAgAh07i&#10;QJuc+WgjAgAAEAQAAA4AAAAAAAAAAQAgAAAAJgEAAGRycy9lMm9Eb2MueG1sUEsFBgAAAAAGAAYA&#10;WQEAALsFAAAAAA==&#10;">
                <v:fill on="f" focussize="0,0"/>
                <v:stroke color="#4A7EBB [3204]" joinstyle="round" endarrow="open"/>
                <v:imagedata o:title=""/>
                <o:lock v:ext="edit" aspectratio="f"/>
              </v:shape>
            </w:pict>
          </mc:Fallback>
        </mc:AlternateContent>
      </w:r>
    </w:p>
    <w:p>
      <w:pPr>
        <w:pStyle w:val="2"/>
        <w:rPr>
          <w:sz w:val="24"/>
          <w:highlight w:val="red"/>
        </w:rPr>
      </w:pPr>
    </w:p>
    <w:p>
      <w:pPr>
        <w:ind w:firstLine="280" w:firstLineChars="100"/>
        <w:rPr>
          <w:sz w:val="24"/>
          <w:highlight w:val="red"/>
        </w:rPr>
      </w:pPr>
      <w:r>
        <w:rPr>
          <w:rFonts w:hint="eastAsia"/>
          <w:sz w:val="28"/>
          <w:szCs w:val="28"/>
          <w:lang w:val="en-US" w:eastAsia="zh-CN"/>
        </w:rPr>
        <w:t>退回</w:t>
      </w:r>
    </w:p>
    <w:tbl>
      <w:tblPr>
        <w:tblStyle w:val="15"/>
        <w:tblpPr w:leftFromText="180" w:rightFromText="180" w:vertAnchor="text" w:horzAnchor="page" w:tblpX="3668" w:tblpY="1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4660" w:type="dxa"/>
          </w:tcPr>
          <w:p>
            <w:pPr>
              <w:jc w:val="center"/>
              <w:rPr>
                <w:rFonts w:hint="default" w:eastAsia="宋体"/>
                <w:sz w:val="28"/>
                <w:szCs w:val="28"/>
                <w:lang w:val="en-US" w:eastAsia="zh-CN"/>
              </w:rPr>
            </w:pPr>
            <w:r>
              <w:rPr>
                <w:sz w:val="28"/>
              </w:rPr>
              <mc:AlternateContent>
                <mc:Choice Requires="wps">
                  <w:drawing>
                    <wp:anchor distT="0" distB="0" distL="114300" distR="114300" simplePos="0" relativeHeight="251852800" behindDoc="0" locked="0" layoutInCell="1" allowOverlap="1">
                      <wp:simplePos x="0" y="0"/>
                      <wp:positionH relativeFrom="column">
                        <wp:posOffset>1328420</wp:posOffset>
                      </wp:positionH>
                      <wp:positionV relativeFrom="paragraph">
                        <wp:posOffset>447675</wp:posOffset>
                      </wp:positionV>
                      <wp:extent cx="2540" cy="664210"/>
                      <wp:effectExtent l="46990" t="0" r="64770" b="2540"/>
                      <wp:wrapNone/>
                      <wp:docPr id="332" name="直接箭头连接符 332"/>
                      <wp:cNvGraphicFramePr/>
                      <a:graphic xmlns:a="http://schemas.openxmlformats.org/drawingml/2006/main">
                        <a:graphicData uri="http://schemas.microsoft.com/office/word/2010/wordprocessingShape">
                          <wps:wsp>
                            <wps:cNvCnPr/>
                            <wps:spPr>
                              <a:xfrm>
                                <a:off x="0" y="0"/>
                                <a:ext cx="2540" cy="664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4.6pt;margin-top:35.25pt;height:52.3pt;width:0.2pt;z-index:251852800;mso-width-relative:page;mso-height-relative:page;" filled="f" stroked="t" coordsize="21600,21600" o:gfxdata="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ZCL7ZAAAA&#10;CgEAAA8AAAAAAAAAAQAgAAAAIgAAAGRycy9kb3ducmV2LnhtbFBLAQIUABQAAAAIAIdO4kAs8MSv&#10;HAIAAAYEAAAOAAAAAAAAAAEAIAAAACgBAABkcnMvZTJvRG9jLnhtbFBLBQYAAAAABgAGAFkBAAC2&#10;BQAAAAA=&#10;">
                      <v:fill on="f" focussize="0,0"/>
                      <v:stroke color="#4A7EBB [3204]" joinstyle="round" endarrow="open"/>
                      <v:imagedata o:title=""/>
                      <o:lock v:ext="edit" aspectratio="f"/>
                    </v:shape>
                  </w:pict>
                </mc:Fallback>
              </mc:AlternateContent>
            </w:r>
            <w:r>
              <w:rPr>
                <w:rFonts w:hint="eastAsia"/>
                <w:sz w:val="28"/>
                <w:szCs w:val="28"/>
                <w:lang w:val="en-US" w:eastAsia="zh-CN"/>
              </w:rPr>
              <w:t>公司分管领导审核</w:t>
            </w:r>
          </w:p>
        </w:tc>
      </w:tr>
    </w:tbl>
    <w:p>
      <w:pPr>
        <w:pStyle w:val="2"/>
        <w:rPr>
          <w:sz w:val="24"/>
          <w:highlight w:val="red"/>
        </w:rPr>
      </w:pPr>
    </w:p>
    <w:p>
      <w:pPr>
        <w:rPr>
          <w:sz w:val="24"/>
          <w:highlight w:val="red"/>
        </w:rPr>
      </w:pPr>
      <w:r>
        <w:rPr>
          <w:sz w:val="24"/>
        </w:rPr>
        <mc:AlternateContent>
          <mc:Choice Requires="wps">
            <w:drawing>
              <wp:anchor distT="0" distB="0" distL="114300" distR="114300" simplePos="0" relativeHeight="251844608" behindDoc="0" locked="0" layoutInCell="1" allowOverlap="1">
                <wp:simplePos x="0" y="0"/>
                <wp:positionH relativeFrom="column">
                  <wp:posOffset>573405</wp:posOffset>
                </wp:positionH>
                <wp:positionV relativeFrom="paragraph">
                  <wp:posOffset>68580</wp:posOffset>
                </wp:positionV>
                <wp:extent cx="643255" cy="12700"/>
                <wp:effectExtent l="0" t="4445" r="4445" b="11430"/>
                <wp:wrapNone/>
                <wp:docPr id="315" name="直接连接符 315"/>
                <wp:cNvGraphicFramePr/>
                <a:graphic xmlns:a="http://schemas.openxmlformats.org/drawingml/2006/main">
                  <a:graphicData uri="http://schemas.microsoft.com/office/word/2010/wordprocessingShape">
                    <wps:wsp>
                      <wps:cNvCnPr/>
                      <wps:spPr>
                        <a:xfrm flipH="1" flipV="1">
                          <a:off x="1638935" y="6170295"/>
                          <a:ext cx="643255"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5.15pt;margin-top:5.4pt;height:1pt;width:50.65pt;z-index:251844608;mso-width-relative:page;mso-height-relative:page;" filled="f" stroked="t" coordsize="21600,21600" o:gfxdata="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Er4Z/VAAAACAEAAA8AAAAAAAAA&#10;AQAgAAAAIgAAAGRycy9kb3ducmV2LnhtbFBLAQIUABQAAAAIAIdO4kBIR0KqFAIAAPoDAAAOAAAA&#10;AAAAAAEAIAAAACQBAABkcnMvZTJvRG9jLnhtbFBLBQYAAAAABgAGAFkBAACqBQAAAAA=&#10;">
                <v:fill on="f" focussize="0,0"/>
                <v:stroke color="#4A7EBB [3204]" joinstyle="round"/>
                <v:imagedata o:title=""/>
                <o:lock v:ext="edit" aspectratio="f"/>
              </v:line>
            </w:pict>
          </mc:Fallback>
        </mc:AlternateContent>
      </w:r>
    </w:p>
    <w:p>
      <w:pPr>
        <w:pStyle w:val="2"/>
        <w:rPr>
          <w:sz w:val="24"/>
          <w:highlight w:val="red"/>
        </w:rPr>
      </w:pPr>
    </w:p>
    <w:p>
      <w:pPr>
        <w:rPr>
          <w:sz w:val="24"/>
          <w:highlight w:val="red"/>
        </w:rPr>
      </w:pPr>
    </w:p>
    <w:p>
      <w:pPr>
        <w:pStyle w:val="2"/>
        <w:rPr>
          <w:sz w:val="24"/>
          <w:highlight w:val="red"/>
        </w:rPr>
      </w:pPr>
    </w:p>
    <w:tbl>
      <w:tblPr>
        <w:tblStyle w:val="15"/>
        <w:tblpPr w:leftFromText="180" w:rightFromText="180" w:vertAnchor="text" w:horzAnchor="page" w:tblpX="3769" w:tblpY="3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4660" w:type="dxa"/>
          </w:tcPr>
          <w:p>
            <w:pPr>
              <w:jc w:val="center"/>
              <w:rPr>
                <w:rFonts w:hint="default" w:eastAsia="宋体"/>
                <w:sz w:val="28"/>
                <w:szCs w:val="28"/>
                <w:lang w:val="en-US" w:eastAsia="zh-CN"/>
              </w:rPr>
            </w:pPr>
            <w:r>
              <w:rPr>
                <w:sz w:val="28"/>
              </w:rPr>
              <mc:AlternateContent>
                <mc:Choice Requires="wps">
                  <w:drawing>
                    <wp:anchor distT="0" distB="0" distL="114300" distR="114300" simplePos="0" relativeHeight="251849728" behindDoc="0" locked="0" layoutInCell="1" allowOverlap="1">
                      <wp:simplePos x="0" y="0"/>
                      <wp:positionH relativeFrom="column">
                        <wp:posOffset>2888615</wp:posOffset>
                      </wp:positionH>
                      <wp:positionV relativeFrom="paragraph">
                        <wp:posOffset>186055</wp:posOffset>
                      </wp:positionV>
                      <wp:extent cx="720725" cy="12700"/>
                      <wp:effectExtent l="0" t="4445" r="3175" b="11430"/>
                      <wp:wrapNone/>
                      <wp:docPr id="334" name="直接连接符 334"/>
                      <wp:cNvGraphicFramePr/>
                      <a:graphic xmlns:a="http://schemas.openxmlformats.org/drawingml/2006/main">
                        <a:graphicData uri="http://schemas.microsoft.com/office/word/2010/wordprocessingShape">
                          <wps:wsp>
                            <wps:cNvCnPr/>
                            <wps:spPr>
                              <a:xfrm flipV="1">
                                <a:off x="5281295" y="7303135"/>
                                <a:ext cx="720725"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7.45pt;margin-top:14.65pt;height:1pt;width:56.75pt;z-index:251849728;mso-width-relative:page;mso-height-relative:page;" filled="f" stroked="t" coordsize="21600,21600" o:gfxdata="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q2VW2QAAAAkBAAAPAAAAAAAA&#10;AAEAIAAAACIAAABkcnMvZG93bnJldi54bWxQSwECFAAUAAAACACHTuJAIAdQ5hECAADwAwAADgAA&#10;AAAAAAABACAAAAAoAQAAZHJzL2Uyb0RvYy54bWxQSwUGAAAAAAYABgBZAQAAqwUAAAAA&#10;">
                      <v:fill on="f" focussize="0,0"/>
                      <v:stroke color="#4A7EBB [3204]" joinstyle="round"/>
                      <v:imagedata o:title=""/>
                      <o:lock v:ext="edit" aspectratio="f"/>
                    </v:line>
                  </w:pict>
                </mc:Fallback>
              </mc:AlternateContent>
            </w:r>
            <w:r>
              <w:rPr>
                <w:sz w:val="28"/>
              </w:rPr>
              <mc:AlternateContent>
                <mc:Choice Requires="wps">
                  <w:drawing>
                    <wp:anchor distT="0" distB="0" distL="114300" distR="114300" simplePos="0" relativeHeight="251848704" behindDoc="0" locked="0" layoutInCell="1" allowOverlap="1">
                      <wp:simplePos x="0" y="0"/>
                      <wp:positionH relativeFrom="column">
                        <wp:posOffset>1273810</wp:posOffset>
                      </wp:positionH>
                      <wp:positionV relativeFrom="paragraph">
                        <wp:posOffset>430530</wp:posOffset>
                      </wp:positionV>
                      <wp:extent cx="1270" cy="635000"/>
                      <wp:effectExtent l="48895" t="0" r="64135" b="12700"/>
                      <wp:wrapNone/>
                      <wp:docPr id="333" name="直接箭头连接符 333"/>
                      <wp:cNvGraphicFramePr/>
                      <a:graphic xmlns:a="http://schemas.openxmlformats.org/drawingml/2006/main">
                        <a:graphicData uri="http://schemas.microsoft.com/office/word/2010/wordprocessingShape">
                          <wps:wsp>
                            <wps:cNvCnPr/>
                            <wps:spPr>
                              <a:xfrm flipH="1">
                                <a:off x="0" y="0"/>
                                <a:ext cx="1270" cy="635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0.3pt;margin-top:33.9pt;height:50pt;width:0.1pt;z-index:251848704;mso-width-relative:page;mso-height-relative:page;" filled="f" stroked="t" coordsize="21600,21600" o:gfxdata="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vlt&#10;rtcAAAAKAQAADwAAAAAAAAABACAAAAAiAAAAZHJzL2Rvd25yZXYueG1sUEsBAhQAFAAAAAgAh07i&#10;QOlyVC4jAgAAEAQAAA4AAAAAAAAAAQAgAAAAJgEAAGRycy9lMm9Eb2MueG1sUEsFBgAAAAAGAAYA&#10;WQEAALsFAAAAAA==&#10;">
                      <v:fill on="f" focussize="0,0"/>
                      <v:stroke color="#4A7EBB [3204]" joinstyle="round" endarrow="open"/>
                      <v:imagedata o:title=""/>
                      <o:lock v:ext="edit" aspectratio="f"/>
                    </v:shape>
                  </w:pict>
                </mc:Fallback>
              </mc:AlternateContent>
            </w:r>
            <w:r>
              <w:rPr>
                <w:rFonts w:hint="eastAsia"/>
                <w:sz w:val="28"/>
                <w:szCs w:val="28"/>
                <w:lang w:val="en-US" w:eastAsia="zh-CN"/>
              </w:rPr>
              <w:t>公司总经理审批</w:t>
            </w:r>
          </w:p>
        </w:tc>
      </w:tr>
    </w:tbl>
    <w:tbl>
      <w:tblPr>
        <w:tblStyle w:val="15"/>
        <w:tblpPr w:leftFromText="180" w:rightFromText="180" w:vertAnchor="text" w:horzAnchor="page" w:tblpX="3749" w:tblpY="19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4660" w:type="dxa"/>
          </w:tcPr>
          <w:p>
            <w:pPr>
              <w:jc w:val="center"/>
              <w:rPr>
                <w:rFonts w:hint="default" w:eastAsia="宋体"/>
                <w:sz w:val="28"/>
                <w:szCs w:val="28"/>
                <w:lang w:val="en-US" w:eastAsia="zh-CN"/>
              </w:rPr>
            </w:pPr>
            <w:r>
              <w:rPr>
                <w:rFonts w:hint="eastAsia"/>
                <w:sz w:val="28"/>
                <w:szCs w:val="28"/>
                <w:lang w:val="en-US" w:eastAsia="zh-CN"/>
              </w:rPr>
              <w:t>归档</w:t>
            </w:r>
          </w:p>
        </w:tc>
      </w:tr>
    </w:tbl>
    <w:p>
      <w:pPr>
        <w:sectPr>
          <w:pgSz w:w="11911" w:h="16840"/>
          <w:pgMar w:top="1502" w:right="1559" w:bottom="1100" w:left="1678" w:header="0" w:footer="913" w:gutter="0"/>
          <w:cols w:space="0" w:num="1"/>
        </w:sectPr>
      </w:pPr>
    </w:p>
    <w:p>
      <w:pPr>
        <w:pStyle w:val="20"/>
        <w:numPr>
          <w:ilvl w:val="0"/>
          <w:numId w:val="0"/>
        </w:numPr>
        <w:tabs>
          <w:tab w:val="left" w:pos="1455"/>
        </w:tabs>
        <w:spacing w:before="0" w:after="0" w:line="240" w:lineRule="auto"/>
        <w:ind w:right="0" w:rightChars="0" w:firstLine="560" w:firstLineChars="200"/>
        <w:jc w:val="left"/>
        <w:rPr>
          <w:sz w:val="28"/>
        </w:rPr>
      </w:pPr>
      <w:bookmarkStart w:id="31" w:name="_bookmark10"/>
      <w:bookmarkEnd w:id="31"/>
      <w:bookmarkStart w:id="32" w:name="_bookmark10"/>
      <w:bookmarkEnd w:id="32"/>
      <w:r>
        <w:rPr>
          <w:rFonts w:hint="eastAsia"/>
          <w:sz w:val="28"/>
          <w:lang w:val="en-US" w:eastAsia="zh-CN"/>
        </w:rPr>
        <w:t xml:space="preserve">3.1.3 </w:t>
      </w:r>
      <w:r>
        <w:rPr>
          <w:sz w:val="28"/>
        </w:rPr>
        <w:t>关键控制点说明</w:t>
      </w:r>
    </w:p>
    <w:p>
      <w:pPr>
        <w:pStyle w:val="8"/>
        <w:spacing w:before="4"/>
        <w:rPr>
          <w:sz w:val="20"/>
        </w:rPr>
      </w:pPr>
    </w:p>
    <w:p>
      <w:pPr>
        <w:pStyle w:val="20"/>
        <w:numPr>
          <w:ilvl w:val="0"/>
          <w:numId w:val="0"/>
        </w:numPr>
        <w:tabs>
          <w:tab w:val="left" w:pos="1731"/>
        </w:tabs>
        <w:spacing w:before="8" w:after="0" w:line="333" w:lineRule="auto"/>
        <w:ind w:right="143" w:rightChars="0" w:firstLine="552" w:firstLineChars="200"/>
        <w:jc w:val="left"/>
      </w:pPr>
      <w:r>
        <w:rPr>
          <w:rFonts w:hint="eastAsia"/>
          <w:spacing w:val="-2"/>
          <w:sz w:val="28"/>
          <w:lang w:val="en-US" w:eastAsia="zh-CN"/>
        </w:rPr>
        <w:t xml:space="preserve">3.1.3.1 </w:t>
      </w:r>
      <w:r>
        <w:rPr>
          <w:spacing w:val="-2"/>
          <w:sz w:val="28"/>
        </w:rPr>
        <w:t>项目编制是项目部管理岗位配置的指导依据，根据项目</w:t>
      </w:r>
      <w:r>
        <w:rPr>
          <w:spacing w:val="-4"/>
          <w:sz w:val="28"/>
        </w:rPr>
        <w:t>合同造价</w:t>
      </w:r>
      <w:r>
        <w:rPr>
          <w:rFonts w:hint="eastAsia"/>
          <w:spacing w:val="-4"/>
          <w:sz w:val="28"/>
          <w:lang w:val="en-US" w:eastAsia="zh-CN"/>
        </w:rPr>
        <w:t>及规模</w:t>
      </w:r>
      <w:r>
        <w:rPr>
          <w:spacing w:val="-4"/>
          <w:sz w:val="28"/>
        </w:rPr>
        <w:t>编定。</w:t>
      </w:r>
      <w:r>
        <w:rPr>
          <w:rFonts w:hint="eastAsia"/>
          <w:spacing w:val="-4"/>
          <w:sz w:val="28"/>
          <w:lang w:val="en-US" w:eastAsia="zh-CN"/>
        </w:rPr>
        <w:t>所属单位</w:t>
      </w:r>
      <w:r>
        <w:rPr>
          <w:spacing w:val="-4"/>
          <w:sz w:val="28"/>
        </w:rPr>
        <w:t>应根据施工阶段主动及时缩减编制，调出富余人员。</w:t>
      </w:r>
      <w:r>
        <w:rPr>
          <w:rFonts w:hint="eastAsia"/>
          <w:spacing w:val="-4"/>
          <w:sz w:val="28"/>
        </w:rPr>
        <w:t>在建工程中途停工达到</w:t>
      </w:r>
      <w:r>
        <w:rPr>
          <w:rFonts w:hint="eastAsia"/>
          <w:spacing w:val="-4"/>
          <w:sz w:val="28"/>
          <w:lang w:val="en-US" w:eastAsia="zh-CN"/>
        </w:rPr>
        <w:t>1</w:t>
      </w:r>
      <w:r>
        <w:rPr>
          <w:rFonts w:hint="eastAsia"/>
          <w:spacing w:val="-4"/>
          <w:sz w:val="28"/>
        </w:rPr>
        <w:t>个月的，所属单位应主动向公司汇报登记，缩减项目编制。停工后工程复</w:t>
      </w:r>
      <w:r>
        <w:rPr>
          <w:rFonts w:hint="eastAsia"/>
          <w:spacing w:val="-4"/>
          <w:sz w:val="28"/>
          <w:lang w:val="en-US" w:eastAsia="zh-CN"/>
        </w:rPr>
        <w:t>工</w:t>
      </w:r>
      <w:r>
        <w:rPr>
          <w:rFonts w:hint="eastAsia"/>
          <w:spacing w:val="-4"/>
          <w:sz w:val="28"/>
        </w:rPr>
        <w:t>的，所属单位应向公司申请工程复</w:t>
      </w:r>
      <w:r>
        <w:rPr>
          <w:rFonts w:hint="eastAsia"/>
          <w:spacing w:val="-4"/>
          <w:sz w:val="28"/>
          <w:lang w:val="en-US" w:eastAsia="zh-CN"/>
        </w:rPr>
        <w:t>工</w:t>
      </w:r>
      <w:r>
        <w:rPr>
          <w:rFonts w:hint="eastAsia"/>
          <w:spacing w:val="-4"/>
          <w:sz w:val="28"/>
        </w:rPr>
        <w:t>，按原编制配备管理人员。</w:t>
      </w:r>
    </w:p>
    <w:p>
      <w:pPr>
        <w:pStyle w:val="20"/>
        <w:numPr>
          <w:ilvl w:val="0"/>
          <w:numId w:val="0"/>
        </w:numPr>
        <w:tabs>
          <w:tab w:val="left" w:pos="1731"/>
        </w:tabs>
        <w:spacing w:before="140" w:after="0" w:line="333" w:lineRule="auto"/>
        <w:ind w:right="237" w:rightChars="0" w:firstLine="552" w:firstLineChars="200"/>
        <w:jc w:val="both"/>
        <w:rPr>
          <w:sz w:val="28"/>
        </w:rPr>
      </w:pPr>
      <w:r>
        <w:rPr>
          <w:rFonts w:hint="eastAsia"/>
          <w:spacing w:val="-2"/>
          <w:sz w:val="28"/>
          <w:lang w:val="en-US" w:eastAsia="zh-CN"/>
        </w:rPr>
        <w:t xml:space="preserve">3.1.3.2 </w:t>
      </w:r>
      <w:r>
        <w:rPr>
          <w:spacing w:val="-2"/>
          <w:sz w:val="28"/>
        </w:rPr>
        <w:t>公司批复项目领导班子成员后，</w:t>
      </w:r>
      <w:r>
        <w:rPr>
          <w:rFonts w:hint="eastAsia"/>
          <w:spacing w:val="-2"/>
          <w:sz w:val="28"/>
          <w:lang w:val="en-US" w:eastAsia="zh-CN"/>
        </w:rPr>
        <w:t>所属单位</w:t>
      </w:r>
      <w:r>
        <w:rPr>
          <w:spacing w:val="-2"/>
          <w:sz w:val="28"/>
        </w:rPr>
        <w:t>应</w:t>
      </w:r>
      <w:r>
        <w:rPr>
          <w:spacing w:val="-4"/>
          <w:sz w:val="28"/>
        </w:rPr>
        <w:t>在项目开工一月内调配人员到岗</w:t>
      </w:r>
      <w:r>
        <w:rPr>
          <w:sz w:val="28"/>
        </w:rPr>
        <w:t>。</w:t>
      </w:r>
    </w:p>
    <w:p>
      <w:pPr>
        <w:pStyle w:val="20"/>
        <w:numPr>
          <w:ilvl w:val="0"/>
          <w:numId w:val="0"/>
        </w:numPr>
        <w:tabs>
          <w:tab w:val="left" w:pos="1731"/>
        </w:tabs>
        <w:spacing w:before="4" w:after="0" w:line="333" w:lineRule="auto"/>
        <w:ind w:right="237" w:rightChars="0" w:firstLine="552" w:firstLineChars="200"/>
        <w:jc w:val="both"/>
        <w:rPr>
          <w:sz w:val="28"/>
        </w:rPr>
      </w:pPr>
      <w:r>
        <w:rPr>
          <w:rFonts w:hint="eastAsia"/>
          <w:spacing w:val="-2"/>
          <w:sz w:val="28"/>
          <w:lang w:val="en-US" w:eastAsia="zh-CN"/>
        </w:rPr>
        <w:t xml:space="preserve">3.1.3.3 </w:t>
      </w:r>
      <w:r>
        <w:rPr>
          <w:rFonts w:hint="eastAsia"/>
          <w:spacing w:val="-2"/>
          <w:sz w:val="28"/>
        </w:rPr>
        <w:t>所属单位因生产、经营等原因对项目领导班子</w:t>
      </w:r>
      <w:r>
        <w:rPr>
          <w:rFonts w:hint="eastAsia"/>
          <w:spacing w:val="-2"/>
          <w:sz w:val="28"/>
          <w:lang w:val="en-US" w:eastAsia="zh-CN"/>
        </w:rPr>
        <w:t>成员</w:t>
      </w:r>
      <w:r>
        <w:rPr>
          <w:rFonts w:hint="eastAsia"/>
          <w:spacing w:val="-2"/>
          <w:sz w:val="28"/>
        </w:rPr>
        <w:t>进行调整的，人员调配应精干高效。新调配的</w:t>
      </w:r>
      <w:r>
        <w:rPr>
          <w:rFonts w:hint="eastAsia"/>
          <w:spacing w:val="-2"/>
          <w:sz w:val="28"/>
          <w:lang w:val="en-US" w:eastAsia="zh-CN"/>
        </w:rPr>
        <w:t>班子成</w:t>
      </w:r>
      <w:r>
        <w:rPr>
          <w:rFonts w:hint="eastAsia"/>
          <w:spacing w:val="-2"/>
          <w:sz w:val="28"/>
        </w:rPr>
        <w:t>员经审批后方可到岗，未经批准先调配的，不予发放薪酬。</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cs="宋体"/>
          <w:b w:val="0"/>
          <w:bCs/>
          <w:color w:val="auto"/>
          <w:sz w:val="28"/>
          <w:szCs w:val="28"/>
          <w:highlight w:val="none"/>
          <w:lang w:val="en-US" w:eastAsia="zh-CN"/>
        </w:rPr>
      </w:pPr>
      <w:r>
        <w:rPr>
          <w:rFonts w:hint="eastAsia" w:cs="宋体"/>
          <w:b w:val="0"/>
          <w:bCs/>
          <w:color w:val="auto"/>
          <w:sz w:val="28"/>
          <w:szCs w:val="28"/>
          <w:highlight w:val="none"/>
          <w:lang w:val="en-US" w:eastAsia="zh-CN"/>
        </w:rPr>
        <w:t>3.1.4 项目部人员配置规定</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cs="宋体"/>
          <w:b/>
          <w:bCs w:val="0"/>
          <w:color w:val="auto"/>
          <w:sz w:val="28"/>
          <w:szCs w:val="28"/>
          <w:highlight w:val="none"/>
          <w:lang w:val="en-US" w:eastAsia="zh-CN"/>
        </w:rPr>
      </w:pPr>
      <w:r>
        <w:rPr>
          <w:rFonts w:hint="eastAsia" w:cs="宋体"/>
          <w:b/>
          <w:bCs w:val="0"/>
          <w:color w:val="auto"/>
          <w:sz w:val="28"/>
          <w:szCs w:val="28"/>
          <w:highlight w:val="none"/>
          <w:lang w:val="en-US" w:eastAsia="zh-CN"/>
        </w:rPr>
        <w:t>3.1.4.1 项目管理人员配置标准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val="0"/>
          <w:color w:val="auto"/>
          <w:sz w:val="28"/>
          <w:szCs w:val="28"/>
          <w:highlight w:val="none"/>
        </w:rPr>
      </w:pPr>
      <w:r>
        <w:rPr>
          <w:rFonts w:hint="eastAsia" w:cs="宋体"/>
          <w:b/>
          <w:bCs w:val="0"/>
          <w:color w:val="auto"/>
          <w:sz w:val="28"/>
          <w:szCs w:val="28"/>
          <w:highlight w:val="none"/>
          <w:lang w:eastAsia="zh-CN"/>
        </w:rPr>
        <w:t>（</w:t>
      </w:r>
      <w:r>
        <w:rPr>
          <w:rFonts w:hint="eastAsia" w:cs="宋体"/>
          <w:b/>
          <w:bCs w:val="0"/>
          <w:color w:val="auto"/>
          <w:sz w:val="28"/>
          <w:szCs w:val="28"/>
          <w:highlight w:val="none"/>
          <w:lang w:val="en-US" w:eastAsia="zh-CN"/>
        </w:rPr>
        <w:t>一</w:t>
      </w:r>
      <w:r>
        <w:rPr>
          <w:rFonts w:hint="eastAsia" w:cs="宋体"/>
          <w:b/>
          <w:bCs w:val="0"/>
          <w:color w:val="auto"/>
          <w:sz w:val="28"/>
          <w:szCs w:val="28"/>
          <w:highlight w:val="none"/>
          <w:lang w:eastAsia="zh-CN"/>
        </w:rPr>
        <w:t>）</w:t>
      </w:r>
      <w:r>
        <w:rPr>
          <w:rFonts w:hint="eastAsia" w:ascii="宋体" w:hAnsi="宋体" w:eastAsia="宋体" w:cs="宋体"/>
          <w:b/>
          <w:bCs w:val="0"/>
          <w:color w:val="auto"/>
          <w:sz w:val="28"/>
          <w:szCs w:val="28"/>
          <w:highlight w:val="none"/>
        </w:rPr>
        <w:t>房建类项目部人员配备标准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color w:val="auto"/>
          <w:sz w:val="28"/>
          <w:szCs w:val="28"/>
          <w:highlight w:val="none"/>
        </w:rPr>
      </w:pPr>
      <w:r>
        <w:rPr>
          <w:rFonts w:hint="eastAsia" w:cs="宋体"/>
          <w:b w:val="0"/>
          <w:bCs/>
          <w:color w:val="auto"/>
          <w:sz w:val="28"/>
          <w:szCs w:val="28"/>
          <w:highlight w:val="none"/>
          <w:lang w:val="en-US" w:eastAsia="zh-CN"/>
        </w:rPr>
        <w:t>1.</w:t>
      </w:r>
      <w:r>
        <w:rPr>
          <w:rFonts w:hint="eastAsia" w:ascii="宋体" w:hAnsi="宋体" w:eastAsia="宋体" w:cs="宋体"/>
          <w:b w:val="0"/>
          <w:bCs/>
          <w:color w:val="auto"/>
          <w:sz w:val="28"/>
          <w:szCs w:val="28"/>
          <w:highlight w:val="none"/>
        </w:rPr>
        <w:t>总建筑面积不超过5万㎡，或工程造价不超过1亿元的，原则上项目管理人员配备不超过12人；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color w:val="auto"/>
          <w:sz w:val="28"/>
          <w:szCs w:val="28"/>
          <w:highlight w:val="none"/>
        </w:rPr>
      </w:pPr>
      <w:r>
        <w:rPr>
          <w:rFonts w:hint="eastAsia" w:cs="宋体"/>
          <w:b w:val="0"/>
          <w:bCs/>
          <w:color w:val="auto"/>
          <w:sz w:val="28"/>
          <w:szCs w:val="28"/>
          <w:highlight w:val="none"/>
          <w:lang w:val="en-US" w:eastAsia="zh-CN"/>
        </w:rPr>
        <w:t>2.</w:t>
      </w:r>
      <w:r>
        <w:rPr>
          <w:rFonts w:hint="eastAsia" w:ascii="宋体" w:hAnsi="宋体" w:eastAsia="宋体" w:cs="宋体"/>
          <w:b w:val="0"/>
          <w:bCs/>
          <w:color w:val="auto"/>
          <w:sz w:val="28"/>
          <w:szCs w:val="28"/>
          <w:highlight w:val="none"/>
        </w:rPr>
        <w:t>总建筑面积超过5万㎡且不超过10万㎡，或工程造价超过1亿元且不超过2亿元的，原则上项目管理人员配备不超过18人；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color w:val="auto"/>
          <w:sz w:val="28"/>
          <w:szCs w:val="28"/>
          <w:highlight w:val="none"/>
        </w:rPr>
      </w:pPr>
      <w:r>
        <w:rPr>
          <w:rFonts w:hint="eastAsia" w:cs="宋体"/>
          <w:b w:val="0"/>
          <w:bCs/>
          <w:color w:val="auto"/>
          <w:sz w:val="28"/>
          <w:szCs w:val="28"/>
          <w:highlight w:val="none"/>
          <w:lang w:val="en-US" w:eastAsia="zh-CN"/>
        </w:rPr>
        <w:t>3.</w:t>
      </w:r>
      <w:r>
        <w:rPr>
          <w:rFonts w:hint="eastAsia" w:ascii="宋体" w:hAnsi="宋体" w:eastAsia="宋体" w:cs="宋体"/>
          <w:b w:val="0"/>
          <w:bCs/>
          <w:color w:val="auto"/>
          <w:sz w:val="28"/>
          <w:szCs w:val="28"/>
          <w:highlight w:val="none"/>
        </w:rPr>
        <w:t>总建筑面积超过10万㎡且不超过20万㎡，或工程造价超过2亿元且不超过4亿元的，原则上项目管理人员配备不超过26人；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color w:val="auto"/>
          <w:sz w:val="28"/>
          <w:szCs w:val="28"/>
          <w:highlight w:val="none"/>
        </w:rPr>
      </w:pPr>
      <w:r>
        <w:rPr>
          <w:rFonts w:hint="eastAsia" w:cs="宋体"/>
          <w:b w:val="0"/>
          <w:bCs/>
          <w:color w:val="auto"/>
          <w:sz w:val="28"/>
          <w:szCs w:val="28"/>
          <w:highlight w:val="none"/>
          <w:lang w:val="en-US" w:eastAsia="zh-CN"/>
        </w:rPr>
        <w:t>4.</w:t>
      </w:r>
      <w:r>
        <w:rPr>
          <w:rFonts w:hint="eastAsia" w:ascii="宋体" w:hAnsi="宋体" w:eastAsia="宋体" w:cs="宋体"/>
          <w:b w:val="0"/>
          <w:bCs/>
          <w:color w:val="auto"/>
          <w:sz w:val="28"/>
          <w:szCs w:val="28"/>
          <w:highlight w:val="none"/>
        </w:rPr>
        <w:t>总建筑面积超过20万㎡以上，或工程造价超过4亿元的，原则上项目管理人员配备在第</w:t>
      </w:r>
      <w:r>
        <w:rPr>
          <w:rFonts w:hint="eastAsia" w:ascii="宋体" w:hAnsi="宋体" w:eastAsia="宋体" w:cs="宋体"/>
          <w:b w:val="0"/>
          <w:bCs/>
          <w:color w:val="auto"/>
          <w:sz w:val="28"/>
          <w:szCs w:val="28"/>
          <w:highlight w:val="none"/>
          <w:lang w:val="en-US" w:eastAsia="zh-CN"/>
        </w:rPr>
        <w:t>3</w:t>
      </w:r>
      <w:r>
        <w:rPr>
          <w:rFonts w:hint="eastAsia" w:ascii="宋体" w:hAnsi="宋体" w:eastAsia="宋体" w:cs="宋体"/>
          <w:b w:val="0"/>
          <w:bCs/>
          <w:color w:val="auto"/>
          <w:sz w:val="28"/>
          <w:szCs w:val="28"/>
          <w:highlight w:val="none"/>
        </w:rPr>
        <w:t>项基础上，建筑面积每增加5万㎡或工程造价每增加1亿元，管理人员增加4人。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val="0"/>
          <w:color w:val="auto"/>
          <w:sz w:val="28"/>
          <w:szCs w:val="28"/>
          <w:highlight w:val="none"/>
        </w:rPr>
      </w:pPr>
      <w:r>
        <w:rPr>
          <w:rFonts w:hint="eastAsia" w:cs="宋体"/>
          <w:b/>
          <w:bCs w:val="0"/>
          <w:color w:val="auto"/>
          <w:sz w:val="28"/>
          <w:szCs w:val="28"/>
          <w:highlight w:val="none"/>
          <w:lang w:val="en-US" w:eastAsia="zh-CN"/>
        </w:rPr>
        <w:t>（二）</w:t>
      </w:r>
      <w:r>
        <w:rPr>
          <w:rFonts w:hint="eastAsia" w:ascii="宋体" w:hAnsi="宋体" w:eastAsia="宋体" w:cs="宋体"/>
          <w:b/>
          <w:bCs w:val="0"/>
          <w:color w:val="auto"/>
          <w:sz w:val="28"/>
          <w:szCs w:val="28"/>
          <w:highlight w:val="none"/>
        </w:rPr>
        <w:t>市政公路类项目部人员配备标准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rPr>
      </w:pP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rPr>
        <w:t>工程造价1亿元（含）以内的，原则上项目管理人员配备不超过9人；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rPr>
      </w:pPr>
      <w:r>
        <w:rPr>
          <w:rFonts w:hint="eastAsia" w:cs="宋体"/>
          <w:b w:val="0"/>
          <w:bCs/>
          <w:color w:val="auto"/>
          <w:sz w:val="28"/>
          <w:szCs w:val="28"/>
          <w:highlight w:val="none"/>
          <w:lang w:val="en-US" w:eastAsia="zh-CN"/>
        </w:rPr>
        <w:t>2.</w:t>
      </w:r>
      <w:r>
        <w:rPr>
          <w:rFonts w:hint="eastAsia" w:ascii="宋体" w:hAnsi="宋体" w:eastAsia="宋体" w:cs="宋体"/>
          <w:color w:val="auto"/>
          <w:sz w:val="28"/>
          <w:szCs w:val="28"/>
          <w:highlight w:val="none"/>
        </w:rPr>
        <w:t>工程造价1亿元以上3亿元（含）以内的，原则上项目管理人员配备不超过15人；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rPr>
      </w:pPr>
      <w:r>
        <w:rPr>
          <w:rFonts w:hint="eastAsia" w:cs="宋体"/>
          <w:b w:val="0"/>
          <w:bCs/>
          <w:color w:val="auto"/>
          <w:sz w:val="28"/>
          <w:szCs w:val="28"/>
          <w:highlight w:val="none"/>
          <w:lang w:val="en-US" w:eastAsia="zh-CN"/>
        </w:rPr>
        <w:t>3.</w:t>
      </w:r>
      <w:r>
        <w:rPr>
          <w:rFonts w:hint="eastAsia" w:ascii="宋体" w:hAnsi="宋体" w:eastAsia="宋体" w:cs="宋体"/>
          <w:color w:val="auto"/>
          <w:sz w:val="28"/>
          <w:szCs w:val="28"/>
          <w:highlight w:val="none"/>
        </w:rPr>
        <w:t>工程造价3亿元以上5亿元（含）以内的，原则上项目管理人员配备不超过24人；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4.</w:t>
      </w:r>
      <w:r>
        <w:rPr>
          <w:rFonts w:hint="eastAsia" w:ascii="宋体" w:hAnsi="宋体" w:eastAsia="宋体" w:cs="宋体"/>
          <w:color w:val="auto"/>
          <w:sz w:val="28"/>
          <w:szCs w:val="28"/>
          <w:highlight w:val="none"/>
        </w:rPr>
        <w:t>工程造价5亿元以上的，原则上项目管理人员配备在第3项基础</w:t>
      </w:r>
      <w:r>
        <w:rPr>
          <w:rFonts w:hint="eastAsia" w:cs="宋体"/>
          <w:b w:val="0"/>
          <w:bCs/>
          <w:color w:val="auto"/>
          <w:sz w:val="28"/>
          <w:szCs w:val="28"/>
          <w:highlight w:val="none"/>
          <w:lang w:val="en-US" w:eastAsia="zh-CN"/>
        </w:rPr>
        <w:t>上每增加造价5000万元增加1-2人。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cs="宋体"/>
          <w:b/>
          <w:bCs w:val="0"/>
          <w:color w:val="auto"/>
          <w:sz w:val="28"/>
          <w:szCs w:val="28"/>
          <w:highlight w:val="none"/>
          <w:lang w:val="en-US" w:eastAsia="zh-CN"/>
        </w:rPr>
      </w:pPr>
      <w:r>
        <w:rPr>
          <w:rFonts w:hint="eastAsia" w:cs="宋体"/>
          <w:b/>
          <w:bCs w:val="0"/>
          <w:color w:val="auto"/>
          <w:sz w:val="28"/>
          <w:szCs w:val="28"/>
          <w:highlight w:val="none"/>
          <w:lang w:val="en-US" w:eastAsia="zh-CN"/>
        </w:rPr>
        <w:t>3.1.4.2 项目工勤人员配置标准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项目工勤人员是指除项目管理人员外的保安、保洁、厨师、电工、驾驶员等辅助性操作岗位从业人员，按如下标准配置。</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（一）房建类项目工勤人员配备标准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1.工程造价不超过1亿元（含1亿元）的，项目工勤人员配备不超过8人；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2.工程造价超过1亿元且不超过4亿元（含4亿元）的，项目工勤人员配备不超过12人；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3.工程造价超过4亿元且不超过8亿元（含8亿元）的，项目工勤人员配备不超过16人；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4.工程造价超过8亿元的，项目工勤人员配备不超过18人。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（二）市政公路类项目工勤人员配备标准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1.工程造价不超过3亿元（含3亿元）的，项目工勤人员配备不超过8人；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color w:val="auto"/>
          <w:sz w:val="28"/>
          <w:szCs w:val="28"/>
          <w:highlight w:val="none"/>
          <w:lang w:val="en-US" w:eastAsia="zh-CN"/>
        </w:rPr>
      </w:pPr>
      <w:r>
        <w:rPr>
          <w:rFonts w:hint="eastAsia" w:cs="宋体"/>
          <w:b w:val="0"/>
          <w:bCs/>
          <w:color w:val="auto"/>
          <w:sz w:val="28"/>
          <w:szCs w:val="28"/>
          <w:highlight w:val="none"/>
          <w:lang w:val="en-US" w:eastAsia="zh-CN"/>
        </w:rPr>
        <w:t>2.工程造价超过3亿元的，项目工勤人员配备不超过10人。</w:t>
      </w:r>
    </w:p>
    <w:p>
      <w:pPr>
        <w:pStyle w:val="2"/>
        <w:rPr>
          <w:rFonts w:hint="eastAsia"/>
        </w:rPr>
      </w:pPr>
    </w:p>
    <w:p>
      <w:pPr>
        <w:pStyle w:val="20"/>
        <w:numPr>
          <w:ilvl w:val="0"/>
          <w:numId w:val="0"/>
        </w:numPr>
        <w:tabs>
          <w:tab w:val="left" w:pos="1455"/>
        </w:tabs>
        <w:spacing w:before="0" w:after="0" w:line="240" w:lineRule="auto"/>
        <w:ind w:left="678" w:leftChars="0" w:right="0" w:rightChars="0"/>
        <w:jc w:val="left"/>
        <w:rPr>
          <w:rFonts w:hint="default" w:eastAsia="宋体"/>
          <w:sz w:val="28"/>
          <w:lang w:val="en-US" w:eastAsia="zh-CN"/>
        </w:rPr>
      </w:pPr>
      <w:r>
        <w:rPr>
          <w:rFonts w:hint="eastAsia"/>
          <w:sz w:val="28"/>
          <w:lang w:val="en-US" w:eastAsia="zh-CN"/>
        </w:rPr>
        <w:t>3.1.5 项目部机构设置标准</w:t>
      </w:r>
    </w:p>
    <w:p>
      <w:pPr>
        <w:spacing w:after="0" w:line="240" w:lineRule="auto"/>
        <w:jc w:val="left"/>
        <w:rPr>
          <w:sz w:val="28"/>
        </w:rPr>
        <w:sectPr>
          <w:pgSz w:w="11911" w:h="16840"/>
          <w:pgMar w:top="1502" w:right="1559" w:bottom="1100" w:left="1678" w:header="0" w:footer="913" w:gutter="0"/>
          <w:pgNumType w:fmt="decimal"/>
          <w:cols w:space="0" w:num="1"/>
          <w:rtlGutter w:val="0"/>
          <w:docGrid w:linePitch="0" w:charSpace="0"/>
        </w:sectPr>
      </w:pPr>
    </w:p>
    <w:p>
      <w:pPr>
        <w:pStyle w:val="8"/>
        <w:spacing w:before="62"/>
      </w:pPr>
      <w:r>
        <w:rPr>
          <w:rFonts w:hint="eastAsia" w:ascii="仿宋_GB2312" w:hAnsi="仿宋" w:eastAsia="仿宋_GB2312"/>
          <w:b/>
          <w:bCs/>
          <w:color w:val="auto"/>
          <w:sz w:val="32"/>
          <w:szCs w:val="32"/>
          <w:highlight w:val="none"/>
          <w:lang w:val="en-US" w:eastAsia="zh-CN"/>
        </w:rPr>
        <w:t>房建</w:t>
      </w:r>
      <w:r>
        <w:rPr>
          <w:rFonts w:hint="eastAsia" w:ascii="仿宋_GB2312" w:hAnsi="仿宋" w:eastAsia="仿宋_GB2312"/>
          <w:b/>
          <w:bCs/>
          <w:color w:val="auto"/>
          <w:sz w:val="32"/>
          <w:szCs w:val="32"/>
          <w:highlight w:val="none"/>
        </w:rPr>
        <w:t>项目部机构设置标准</w:t>
      </w:r>
    </w:p>
    <w:p>
      <w:pPr>
        <w:pStyle w:val="8"/>
        <w:spacing w:before="3"/>
        <w:rPr>
          <w:sz w:val="10"/>
        </w:rPr>
      </w:pPr>
    </w:p>
    <w:tbl>
      <w:tblPr>
        <w:tblStyle w:val="15"/>
        <w:tblpPr w:leftFromText="180" w:rightFromText="180" w:vertAnchor="text" w:horzAnchor="page" w:tblpX="1409" w:tblpY="139"/>
        <w:tblOverlap w:val="never"/>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3"/>
        <w:gridCol w:w="1395"/>
        <w:gridCol w:w="1787"/>
        <w:gridCol w:w="1395"/>
        <w:gridCol w:w="1414"/>
        <w:gridCol w:w="1481"/>
        <w:gridCol w:w="143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3353" w:type="dxa"/>
            <w:tcBorders>
              <w:tl2br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firstLine="2168" w:firstLineChars="900"/>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部门</w:t>
            </w:r>
          </w:p>
          <w:p>
            <w:pPr>
              <w:keepNext w:val="0"/>
              <w:keepLines w:val="0"/>
              <w:pageBreakBefore w:val="0"/>
              <w:widowControl/>
              <w:kinsoku w:val="0"/>
              <w:wordWrap/>
              <w:overflowPunct/>
              <w:topLinePunct w:val="0"/>
              <w:autoSpaceDE w:val="0"/>
              <w:autoSpaceDN w:val="0"/>
              <w:bidi w:val="0"/>
              <w:adjustRightInd w:val="0"/>
              <w:snapToGrid w:val="0"/>
              <w:spacing w:line="320" w:lineRule="exact"/>
              <w:ind w:firstLine="241" w:firstLineChars="100"/>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规模</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工程部</w:t>
            </w:r>
          </w:p>
        </w:tc>
        <w:tc>
          <w:tcPr>
            <w:tcW w:w="1787"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firstLine="241" w:firstLineChars="100"/>
              <w:jc w:val="both"/>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技术质量部</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安全部</w:t>
            </w:r>
          </w:p>
        </w:tc>
        <w:tc>
          <w:tcPr>
            <w:tcW w:w="141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物资部</w:t>
            </w:r>
          </w:p>
        </w:tc>
        <w:tc>
          <w:tcPr>
            <w:tcW w:w="148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合约部</w:t>
            </w:r>
          </w:p>
        </w:tc>
        <w:tc>
          <w:tcPr>
            <w:tcW w:w="143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财务部</w:t>
            </w:r>
          </w:p>
        </w:tc>
        <w:tc>
          <w:tcPr>
            <w:tcW w:w="145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335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Segoe UI Symbol" w:hAnsi="Segoe UI Symbol" w:cs="Segoe UI Symbol"/>
                <w:color w:val="auto"/>
                <w:sz w:val="24"/>
                <w:szCs w:val="24"/>
                <w:highlight w:val="none"/>
              </w:rPr>
            </w:pPr>
            <w:r>
              <w:rPr>
                <w:rFonts w:hint="eastAsia" w:ascii="仿宋_GB2312" w:hAnsi="仿宋" w:eastAsia="仿宋_GB2312"/>
                <w:color w:val="auto"/>
                <w:sz w:val="24"/>
                <w:szCs w:val="24"/>
                <w:highlight w:val="none"/>
              </w:rPr>
              <w:t>建筑面积≤5万㎡或工程造价≤1亿元</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787"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并入</w:t>
            </w:r>
          </w:p>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工程部</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并入工程部</w:t>
            </w:r>
          </w:p>
        </w:tc>
        <w:tc>
          <w:tcPr>
            <w:tcW w:w="141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8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3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不设</w:t>
            </w:r>
          </w:p>
        </w:tc>
        <w:tc>
          <w:tcPr>
            <w:tcW w:w="145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335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left"/>
              <w:textAlignment w:val="baseline"/>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5万㎡＜建筑面积≤10万㎡或 1亿元＜工程造价≤2亿元</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787"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并入</w:t>
            </w:r>
          </w:p>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工程部</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1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8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3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不设</w:t>
            </w:r>
          </w:p>
        </w:tc>
        <w:tc>
          <w:tcPr>
            <w:tcW w:w="145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335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10万㎡＜建筑面积≤20万㎡或2亿元＜工程造价≤4亿元</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787"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1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8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3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仿宋_GB2312" w:hAnsi="仿宋" w:eastAsia="仿宋_GB2312"/>
                <w:color w:val="auto"/>
                <w:sz w:val="24"/>
                <w:szCs w:val="24"/>
                <w:highlight w:val="none"/>
              </w:rPr>
              <w:t>不设</w:t>
            </w:r>
          </w:p>
        </w:tc>
        <w:tc>
          <w:tcPr>
            <w:tcW w:w="145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335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Segoe UI Symbol" w:hAnsi="Segoe UI Symbol" w:eastAsia="仿宋_GB2312" w:cs="Segoe UI Symbol"/>
                <w:color w:val="auto"/>
                <w:sz w:val="24"/>
                <w:szCs w:val="24"/>
                <w:highlight w:val="none"/>
              </w:rPr>
            </w:pPr>
            <w:r>
              <w:rPr>
                <w:rFonts w:hint="eastAsia" w:ascii="仿宋_GB2312" w:hAnsi="仿宋" w:eastAsia="仿宋_GB2312"/>
                <w:color w:val="auto"/>
                <w:sz w:val="24"/>
                <w:szCs w:val="24"/>
                <w:highlight w:val="none"/>
              </w:rPr>
              <w:t>建筑面积＞20万㎡或工程造价＞4亿元</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787"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1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8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3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55"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r>
    </w:tbl>
    <w:p>
      <w:pPr>
        <w:spacing w:before="0"/>
        <w:ind w:left="7189" w:right="6610" w:firstLine="0"/>
        <w:jc w:val="center"/>
        <w:rPr>
          <w:rFonts w:ascii="Times New Roman"/>
          <w:sz w:val="18"/>
        </w:rPr>
      </w:pPr>
    </w:p>
    <w:p>
      <w:pPr>
        <w:wordWrap/>
        <w:spacing w:before="0"/>
        <w:ind w:right="6610"/>
        <w:jc w:val="left"/>
        <w:rPr>
          <w:rFonts w:hint="default" w:ascii="Times New Roman" w:eastAsia="仿宋_GB2312"/>
          <w:sz w:val="18"/>
          <w:lang w:val="en-US" w:eastAsia="zh-CN"/>
        </w:rPr>
      </w:pPr>
      <w:r>
        <w:rPr>
          <w:rFonts w:hint="eastAsia" w:ascii="仿宋_GB2312" w:hAnsi="仿宋" w:eastAsia="仿宋_GB2312"/>
          <w:b/>
          <w:bCs/>
          <w:color w:val="auto"/>
          <w:sz w:val="32"/>
          <w:szCs w:val="32"/>
          <w:highlight w:val="none"/>
        </w:rPr>
        <w:t>市政公路类项目部机构设置标准</w:t>
      </w:r>
      <w:r>
        <w:rPr>
          <w:rFonts w:hint="eastAsia" w:ascii="仿宋_GB2312" w:hAnsi="仿宋" w:eastAsia="仿宋_GB2312"/>
          <w:b/>
          <w:bCs/>
          <w:color w:val="auto"/>
          <w:sz w:val="32"/>
          <w:szCs w:val="32"/>
          <w:highlight w:val="none"/>
          <w:lang w:val="en-US" w:eastAsia="zh-CN"/>
        </w:rPr>
        <w:t xml:space="preserve"> </w:t>
      </w:r>
    </w:p>
    <w:tbl>
      <w:tblPr>
        <w:tblStyle w:val="15"/>
        <w:tblpPr w:leftFromText="180" w:rightFromText="180" w:vertAnchor="text" w:horzAnchor="page" w:tblpX="1426" w:tblpY="229"/>
        <w:tblOverlap w:val="never"/>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1441"/>
        <w:gridCol w:w="1443"/>
        <w:gridCol w:w="1444"/>
        <w:gridCol w:w="1448"/>
        <w:gridCol w:w="1444"/>
        <w:gridCol w:w="1444"/>
        <w:gridCol w:w="144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063" w:type="dxa"/>
            <w:tcBorders>
              <w:tl2br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ind w:firstLine="1205" w:firstLineChars="500"/>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部门</w:t>
            </w:r>
          </w:p>
          <w:p>
            <w:pPr>
              <w:keepNext w:val="0"/>
              <w:keepLines w:val="0"/>
              <w:pageBreakBefore w:val="0"/>
              <w:widowControl/>
              <w:kinsoku w:val="0"/>
              <w:wordWrap/>
              <w:overflowPunct/>
              <w:topLinePunct w:val="0"/>
              <w:autoSpaceDE w:val="0"/>
              <w:autoSpaceDN w:val="0"/>
              <w:bidi w:val="0"/>
              <w:adjustRightInd w:val="0"/>
              <w:snapToGrid w:val="0"/>
              <w:spacing w:line="320" w:lineRule="exact"/>
              <w:ind w:firstLine="241" w:firstLineChars="100"/>
              <w:textAlignment w:val="baseline"/>
              <w:rPr>
                <w:rFonts w:ascii="仿宋_GB2312" w:hAnsi="仿宋" w:eastAsia="仿宋_GB2312"/>
                <w:color w:val="auto"/>
                <w:sz w:val="24"/>
                <w:szCs w:val="24"/>
                <w:highlight w:val="none"/>
              </w:rPr>
            </w:pPr>
            <w:r>
              <w:rPr>
                <w:rFonts w:hint="eastAsia" w:ascii="仿宋_GB2312" w:hAnsi="仿宋" w:eastAsia="仿宋_GB2312"/>
                <w:b/>
                <w:bCs/>
                <w:color w:val="auto"/>
                <w:sz w:val="24"/>
                <w:szCs w:val="24"/>
                <w:highlight w:val="none"/>
              </w:rPr>
              <w:t>规模</w:t>
            </w:r>
          </w:p>
        </w:tc>
        <w:tc>
          <w:tcPr>
            <w:tcW w:w="144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工程部</w:t>
            </w:r>
          </w:p>
        </w:tc>
        <w:tc>
          <w:tcPr>
            <w:tcW w:w="144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lang w:val="en-US" w:eastAsia="zh-CN"/>
              </w:rPr>
              <w:t>质检</w:t>
            </w:r>
            <w:r>
              <w:rPr>
                <w:rFonts w:hint="eastAsia" w:ascii="仿宋_GB2312" w:hAnsi="仿宋" w:eastAsia="仿宋_GB2312"/>
                <w:b/>
                <w:bCs/>
                <w:color w:val="auto"/>
                <w:sz w:val="24"/>
                <w:szCs w:val="24"/>
                <w:highlight w:val="none"/>
              </w:rPr>
              <w:t>部</w:t>
            </w:r>
          </w:p>
        </w:tc>
        <w:tc>
          <w:tcPr>
            <w:tcW w:w="1444" w:type="dxa"/>
            <w:tcBorders>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安全部</w:t>
            </w:r>
          </w:p>
        </w:tc>
        <w:tc>
          <w:tcPr>
            <w:tcW w:w="14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物资部</w:t>
            </w:r>
          </w:p>
        </w:tc>
        <w:tc>
          <w:tcPr>
            <w:tcW w:w="1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合约部</w:t>
            </w:r>
          </w:p>
        </w:tc>
        <w:tc>
          <w:tcPr>
            <w:tcW w:w="1444" w:type="dxa"/>
            <w:tcBorders>
              <w:lef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财务部</w:t>
            </w:r>
          </w:p>
        </w:tc>
        <w:tc>
          <w:tcPr>
            <w:tcW w:w="144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综合部</w:t>
            </w:r>
          </w:p>
        </w:tc>
        <w:tc>
          <w:tcPr>
            <w:tcW w:w="144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试验室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06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工程造价≤</w:t>
            </w:r>
            <w:r>
              <w:rPr>
                <w:rFonts w:ascii="仿宋_GB2312" w:hAnsi="仿宋" w:eastAsia="仿宋_GB2312"/>
                <w:color w:val="auto"/>
                <w:sz w:val="24"/>
                <w:szCs w:val="24"/>
                <w:highlight w:val="none"/>
              </w:rPr>
              <w:t>3</w:t>
            </w:r>
            <w:r>
              <w:rPr>
                <w:rFonts w:hint="eastAsia" w:ascii="仿宋_GB2312" w:hAnsi="仿宋" w:eastAsia="仿宋_GB2312"/>
                <w:color w:val="auto"/>
                <w:sz w:val="24"/>
                <w:szCs w:val="24"/>
                <w:highlight w:val="none"/>
              </w:rPr>
              <w:t>亿元</w:t>
            </w:r>
          </w:p>
        </w:tc>
        <w:tc>
          <w:tcPr>
            <w:tcW w:w="144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3" w:type="dxa"/>
            <w:tcBorders>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tcBorders>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并入工程部</w:t>
            </w:r>
          </w:p>
        </w:tc>
        <w:tc>
          <w:tcPr>
            <w:tcW w:w="1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Segoe UI Emoji" w:hAnsi="Segoe UI Emoji" w:eastAsia="仿宋_GB2312" w:cs="Segoe UI Emoji"/>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tcBorders>
              <w:lef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不设</w:t>
            </w:r>
          </w:p>
        </w:tc>
        <w:tc>
          <w:tcPr>
            <w:tcW w:w="144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06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工程造价＞</w:t>
            </w:r>
            <w:r>
              <w:rPr>
                <w:rFonts w:ascii="仿宋_GB2312" w:hAnsi="仿宋" w:eastAsia="仿宋_GB2312"/>
                <w:color w:val="auto"/>
                <w:sz w:val="24"/>
                <w:szCs w:val="24"/>
                <w:highlight w:val="none"/>
              </w:rPr>
              <w:t>3</w:t>
            </w:r>
            <w:r>
              <w:rPr>
                <w:rFonts w:hint="eastAsia" w:ascii="仿宋_GB2312" w:hAnsi="仿宋" w:eastAsia="仿宋_GB2312"/>
                <w:color w:val="auto"/>
                <w:sz w:val="24"/>
                <w:szCs w:val="24"/>
                <w:highlight w:val="none"/>
              </w:rPr>
              <w:t>亿元</w:t>
            </w:r>
          </w:p>
        </w:tc>
        <w:tc>
          <w:tcPr>
            <w:tcW w:w="1441"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3"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tcBorders>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tcBorders>
              <w:lef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c>
          <w:tcPr>
            <w:tcW w:w="1444" w:type="dxa"/>
            <w:vAlign w:val="center"/>
          </w:tcPr>
          <w:p>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ascii="仿宋_GB2312" w:hAnsi="仿宋" w:eastAsia="仿宋_GB2312"/>
                <w:color w:val="auto"/>
                <w:sz w:val="24"/>
                <w:szCs w:val="24"/>
                <w:highlight w:val="none"/>
              </w:rPr>
            </w:pPr>
            <w:r>
              <w:rPr>
                <w:rFonts w:hint="eastAsia" w:ascii="Segoe UI Emoji" w:hAnsi="Segoe UI Emoji" w:eastAsia="仿宋_GB2312" w:cs="Segoe UI Emoji"/>
                <w:color w:val="auto"/>
                <w:sz w:val="24"/>
                <w:szCs w:val="24"/>
                <w:highlight w:val="none"/>
              </w:rPr>
              <w:t>✔</w:t>
            </w:r>
          </w:p>
        </w:tc>
      </w:tr>
    </w:tbl>
    <w:p>
      <w:pPr>
        <w:spacing w:before="0"/>
        <w:ind w:left="7189" w:right="6610" w:firstLine="0"/>
        <w:jc w:val="center"/>
        <w:rPr>
          <w:rFonts w:ascii="Times New Roman"/>
          <w:sz w:val="18"/>
        </w:rPr>
        <w:sectPr>
          <w:footerReference r:id="rId8" w:type="default"/>
          <w:pgSz w:w="16840" w:h="11911" w:orient="landscape"/>
          <w:pgMar w:top="1678" w:right="1502" w:bottom="1559" w:left="1100"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val="0"/>
          <w:color w:val="auto"/>
          <w:sz w:val="28"/>
          <w:szCs w:val="28"/>
          <w:highlight w:val="none"/>
          <w:lang w:val="en-US" w:eastAsia="zh-CN"/>
        </w:rPr>
      </w:pPr>
      <w:bookmarkStart w:id="33" w:name="3.2 项目策划管理"/>
      <w:bookmarkEnd w:id="33"/>
      <w:bookmarkStart w:id="34" w:name="3.2 项目策划管理"/>
      <w:bookmarkEnd w:id="34"/>
      <w:r>
        <w:rPr>
          <w:rFonts w:hint="eastAsia" w:cs="宋体"/>
          <w:b w:val="0"/>
          <w:bCs w:val="0"/>
          <w:color w:val="auto"/>
          <w:sz w:val="28"/>
          <w:szCs w:val="28"/>
          <w:highlight w:val="none"/>
          <w:lang w:val="en-US" w:eastAsia="zh-CN"/>
        </w:rPr>
        <w:t>3.1.6  项目人员任命书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3.1.6.1  项目人员任命书（分支机构）</w:t>
      </w:r>
    </w:p>
    <w:p>
      <w:pPr>
        <w:pStyle w:val="2"/>
        <w:rPr>
          <w:rFonts w:hint="eastAsia" w:cs="宋体"/>
          <w:b w:val="0"/>
          <w:bCs w:val="0"/>
          <w:color w:val="auto"/>
          <w:sz w:val="28"/>
          <w:szCs w:val="28"/>
          <w:highlight w:val="none"/>
          <w:lang w:val="en-US" w:eastAsia="zh-CN"/>
        </w:rPr>
      </w:pPr>
    </w:p>
    <w:p>
      <w:pPr>
        <w:rPr>
          <w:rFonts w:hint="eastAsia"/>
          <w:lang w:val="en-US" w:eastAsia="zh-CN"/>
        </w:rPr>
      </w:pPr>
    </w:p>
    <w:p>
      <w:pPr>
        <w:pStyle w:val="2"/>
        <w:rPr>
          <w:rFonts w:hint="default"/>
          <w:lang w:val="en-US" w:eastAsia="zh-CN"/>
        </w:rPr>
      </w:pPr>
    </w:p>
    <w:p>
      <w:pPr>
        <w:ind w:left="-297" w:leftChars="-135" w:right="-207" w:rightChars="-94"/>
        <w:jc w:val="center"/>
        <w:rPr>
          <w:rFonts w:hint="eastAsia" w:ascii="宋体" w:hAnsi="宋体"/>
          <w:b/>
          <w:sz w:val="44"/>
          <w:szCs w:val="44"/>
        </w:rPr>
      </w:pPr>
      <w:r>
        <w:rPr>
          <w:rFonts w:hint="eastAsia" w:ascii="宋体" w:hAnsi="宋体"/>
          <w:b/>
          <w:sz w:val="44"/>
          <w:szCs w:val="44"/>
        </w:rPr>
        <w:t>关于</w:t>
      </w:r>
      <w:r>
        <w:rPr>
          <w:rFonts w:hint="eastAsia" w:ascii="宋体" w:hAnsi="宋体"/>
          <w:b/>
          <w:sz w:val="44"/>
          <w:szCs w:val="44"/>
          <w:lang w:val="en-US" w:eastAsia="zh-CN"/>
        </w:rPr>
        <w:t>成立</w:t>
      </w:r>
      <w:r>
        <w:rPr>
          <w:rFonts w:hint="eastAsia" w:ascii="宋体" w:hAnsi="宋体"/>
          <w:b/>
          <w:sz w:val="44"/>
          <w:szCs w:val="44"/>
        </w:rPr>
        <w:t>安徽建工集团</w:t>
      </w:r>
      <w:r>
        <w:rPr>
          <w:rFonts w:hint="eastAsia" w:ascii="宋体" w:hAnsi="宋体"/>
          <w:b/>
          <w:sz w:val="44"/>
          <w:szCs w:val="44"/>
          <w:lang w:val="en-US" w:eastAsia="zh-CN"/>
        </w:rPr>
        <w:t>股份有限公司</w:t>
      </w:r>
      <w:r>
        <w:rPr>
          <w:rFonts w:hint="eastAsia" w:ascii="宋体" w:hAnsi="宋体"/>
          <w:b/>
          <w:color w:val="FF0000"/>
          <w:sz w:val="44"/>
          <w:szCs w:val="44"/>
          <w:lang w:val="en-US" w:eastAsia="zh-CN"/>
        </w:rPr>
        <w:t>XXXX</w:t>
      </w:r>
      <w:r>
        <w:rPr>
          <w:rFonts w:hint="eastAsia" w:ascii="宋体" w:hAnsi="宋体"/>
          <w:b/>
          <w:sz w:val="44"/>
          <w:szCs w:val="44"/>
        </w:rPr>
        <w:t>项目部的通知</w:t>
      </w:r>
    </w:p>
    <w:p>
      <w:pPr>
        <w:ind w:left="-297" w:leftChars="-135" w:right="-207" w:rightChars="-94"/>
        <w:jc w:val="center"/>
        <w:rPr>
          <w:rFonts w:hint="eastAsia" w:ascii="宋体" w:hAnsi="宋体"/>
          <w:b/>
          <w:sz w:val="44"/>
          <w:szCs w:val="44"/>
        </w:rPr>
      </w:pPr>
    </w:p>
    <w:p>
      <w:pPr>
        <w:keepNext w:val="0"/>
        <w:keepLines w:val="0"/>
        <w:pageBreakBefore w:val="0"/>
        <w:widowControl w:val="0"/>
        <w:kinsoku/>
        <w:overflowPunct/>
        <w:topLinePunct w:val="0"/>
        <w:autoSpaceDE/>
        <w:autoSpaceDN/>
        <w:bidi w:val="0"/>
        <w:adjustRightInd w:val="0"/>
        <w:snapToGrid w:val="0"/>
        <w:spacing w:before="0" w:after="0" w:line="360" w:lineRule="auto"/>
        <w:ind w:left="0" w:right="0"/>
        <w:jc w:val="both"/>
        <w:textAlignment w:val="auto"/>
        <w:rPr>
          <w:rFonts w:hint="eastAsia" w:ascii="仿宋" w:hAnsi="仿宋" w:eastAsia="仿宋" w:cs="Times New Roman"/>
          <w:kern w:val="2"/>
          <w:sz w:val="32"/>
          <w:szCs w:val="32"/>
        </w:rPr>
      </w:pPr>
      <w:r>
        <w:rPr>
          <w:rFonts w:hint="eastAsia" w:ascii="仿宋" w:hAnsi="仿宋" w:eastAsia="仿宋" w:cs="Times New Roman"/>
          <w:kern w:val="2"/>
          <w:sz w:val="32"/>
          <w:szCs w:val="32"/>
          <w:lang w:val="en-US" w:eastAsia="zh-CN"/>
        </w:rPr>
        <w:t>公司各部门、所属各项目</w:t>
      </w:r>
      <w:r>
        <w:rPr>
          <w:rFonts w:hint="eastAsia" w:ascii="仿宋" w:hAnsi="仿宋" w:eastAsia="仿宋" w:cs="Times New Roman"/>
          <w:kern w:val="2"/>
          <w:sz w:val="32"/>
          <w:szCs w:val="32"/>
        </w:rPr>
        <w:t>：</w:t>
      </w:r>
    </w:p>
    <w:p>
      <w:pPr>
        <w:keepNext w:val="0"/>
        <w:keepLines w:val="0"/>
        <w:pageBreakBefore w:val="0"/>
        <w:widowControl w:val="0"/>
        <w:kinsoku/>
        <w:overflowPunct/>
        <w:topLinePunct w:val="0"/>
        <w:autoSpaceDE/>
        <w:autoSpaceDN/>
        <w:bidi w:val="0"/>
        <w:adjustRightInd w:val="0"/>
        <w:snapToGrid w:val="0"/>
        <w:spacing w:before="0" w:after="0" w:line="360" w:lineRule="auto"/>
        <w:ind w:left="0" w:right="0" w:firstLine="640" w:firstLineChars="200"/>
        <w:jc w:val="both"/>
        <w:textAlignment w:val="auto"/>
        <w:rPr>
          <w:rFonts w:ascii="仿宋" w:hAnsi="仿宋" w:eastAsia="仿宋" w:cs="Times New Roman"/>
          <w:kern w:val="2"/>
          <w:sz w:val="32"/>
          <w:szCs w:val="32"/>
        </w:rPr>
      </w:pPr>
      <w:r>
        <w:rPr>
          <w:rFonts w:ascii="仿宋" w:hAnsi="仿宋" w:eastAsia="仿宋" w:cs="Times New Roman"/>
          <w:kern w:val="2"/>
          <w:sz w:val="32"/>
          <w:szCs w:val="32"/>
        </w:rPr>
        <w:t>经</w:t>
      </w:r>
      <w:r>
        <w:rPr>
          <w:rFonts w:hint="eastAsia" w:ascii="仿宋" w:hAnsi="仿宋" w:eastAsia="仿宋" w:cs="Times New Roman"/>
          <w:kern w:val="2"/>
          <w:sz w:val="32"/>
          <w:szCs w:val="32"/>
          <w:lang w:val="en-US" w:eastAsia="zh-CN"/>
        </w:rPr>
        <w:t>公司</w:t>
      </w:r>
      <w:r>
        <w:rPr>
          <w:rFonts w:ascii="仿宋" w:hAnsi="仿宋" w:eastAsia="仿宋" w:cs="Times New Roman"/>
          <w:kern w:val="2"/>
          <w:sz w:val="32"/>
          <w:szCs w:val="32"/>
        </w:rPr>
        <w:t>研究决定，</w:t>
      </w:r>
      <w:r>
        <w:rPr>
          <w:rFonts w:hint="eastAsia" w:ascii="仿宋" w:hAnsi="仿宋" w:eastAsia="仿宋" w:cs="Times New Roman"/>
          <w:kern w:val="2"/>
          <w:sz w:val="32"/>
          <w:szCs w:val="32"/>
          <w:lang w:val="en-US" w:eastAsia="zh-CN"/>
        </w:rPr>
        <w:t>并报请安建总承包公司批准，成立</w:t>
      </w:r>
      <w:r>
        <w:rPr>
          <w:rFonts w:hint="eastAsia" w:ascii="仿宋" w:hAnsi="仿宋" w:eastAsia="仿宋" w:cs="Times New Roman"/>
          <w:color w:val="auto"/>
          <w:kern w:val="2"/>
          <w:sz w:val="32"/>
          <w:szCs w:val="32"/>
          <w:lang w:val="en-US" w:eastAsia="zh-CN"/>
        </w:rPr>
        <w:t>安徽建工集团股份有限公司</w:t>
      </w:r>
      <w:r>
        <w:rPr>
          <w:rFonts w:hint="eastAsia" w:ascii="仿宋" w:hAnsi="仿宋" w:eastAsia="仿宋" w:cs="Times New Roman"/>
          <w:color w:val="FF0000"/>
          <w:kern w:val="2"/>
          <w:sz w:val="32"/>
          <w:szCs w:val="32"/>
          <w:lang w:val="en-US" w:eastAsia="zh-CN"/>
        </w:rPr>
        <w:t>XXXX</w:t>
      </w:r>
      <w:r>
        <w:rPr>
          <w:rFonts w:hint="eastAsia" w:ascii="仿宋" w:hAnsi="仿宋" w:eastAsia="仿宋" w:cs="Times New Roman"/>
          <w:color w:val="auto"/>
          <w:kern w:val="2"/>
          <w:sz w:val="32"/>
          <w:szCs w:val="32"/>
          <w:lang w:val="en-US" w:eastAsia="zh-CN"/>
        </w:rPr>
        <w:t>项目部，</w:t>
      </w:r>
      <w:r>
        <w:rPr>
          <w:rFonts w:hint="eastAsia" w:ascii="仿宋" w:hAnsi="仿宋" w:eastAsia="仿宋" w:cs="Times New Roman"/>
          <w:kern w:val="2"/>
          <w:sz w:val="32"/>
          <w:szCs w:val="32"/>
        </w:rPr>
        <w:t>聘</w:t>
      </w:r>
      <w:r>
        <w:rPr>
          <w:rFonts w:hint="eastAsia" w:ascii="仿宋" w:hAnsi="仿宋" w:eastAsia="仿宋" w:cs="Times New Roman"/>
          <w:color w:val="FF0000"/>
          <w:kern w:val="2"/>
          <w:sz w:val="32"/>
          <w:szCs w:val="32"/>
          <w:lang w:val="en-US" w:eastAsia="zh-CN"/>
        </w:rPr>
        <w:t>XX</w:t>
      </w:r>
      <w:r>
        <w:rPr>
          <w:rFonts w:hint="eastAsia" w:ascii="仿宋" w:hAnsi="仿宋" w:eastAsia="仿宋" w:cs="Times New Roman"/>
          <w:kern w:val="2"/>
          <w:sz w:val="32"/>
          <w:szCs w:val="32"/>
        </w:rPr>
        <w:t>为</w:t>
      </w:r>
      <w:r>
        <w:rPr>
          <w:rFonts w:ascii="仿宋" w:hAnsi="仿宋" w:eastAsia="仿宋" w:cs="Times New Roman"/>
          <w:kern w:val="2"/>
          <w:sz w:val="32"/>
          <w:szCs w:val="32"/>
        </w:rPr>
        <w:t>项目经理</w:t>
      </w:r>
      <w:r>
        <w:rPr>
          <w:rFonts w:hint="eastAsia" w:ascii="仿宋" w:hAnsi="仿宋" w:eastAsia="仿宋" w:cs="Times New Roman"/>
          <w:kern w:val="2"/>
          <w:sz w:val="32"/>
          <w:szCs w:val="32"/>
          <w:lang w:eastAsia="zh-CN"/>
        </w:rPr>
        <w:t>，</w:t>
      </w:r>
      <w:r>
        <w:rPr>
          <w:rFonts w:hint="eastAsia" w:ascii="仿宋" w:hAnsi="仿宋" w:eastAsia="仿宋" w:cs="Times New Roman"/>
          <w:color w:val="FF0000"/>
          <w:kern w:val="2"/>
          <w:sz w:val="32"/>
          <w:szCs w:val="32"/>
          <w:lang w:val="en-US" w:eastAsia="zh-CN"/>
        </w:rPr>
        <w:t>XX</w:t>
      </w:r>
      <w:r>
        <w:rPr>
          <w:rFonts w:hint="eastAsia" w:ascii="仿宋" w:hAnsi="仿宋" w:eastAsia="仿宋" w:cs="Times New Roman"/>
          <w:color w:val="auto"/>
          <w:kern w:val="2"/>
          <w:sz w:val="32"/>
          <w:szCs w:val="32"/>
          <w:lang w:val="en-US" w:eastAsia="zh-CN"/>
        </w:rPr>
        <w:t>为项目技术负责人，</w:t>
      </w:r>
      <w:r>
        <w:rPr>
          <w:rFonts w:hint="eastAsia" w:ascii="仿宋" w:hAnsi="仿宋" w:eastAsia="仿宋" w:cs="Times New Roman"/>
          <w:color w:val="FF0000"/>
          <w:kern w:val="2"/>
          <w:sz w:val="32"/>
          <w:szCs w:val="32"/>
          <w:lang w:val="en-US" w:eastAsia="zh-CN"/>
        </w:rPr>
        <w:t>XX</w:t>
      </w:r>
      <w:r>
        <w:rPr>
          <w:rFonts w:hint="eastAsia" w:ascii="仿宋" w:hAnsi="仿宋" w:eastAsia="仿宋" w:cs="Times New Roman"/>
          <w:color w:val="auto"/>
          <w:kern w:val="2"/>
          <w:sz w:val="32"/>
          <w:szCs w:val="32"/>
          <w:lang w:val="en-US" w:eastAsia="zh-CN"/>
        </w:rPr>
        <w:t>为项目副经理，</w:t>
      </w:r>
      <w:r>
        <w:rPr>
          <w:rFonts w:hint="eastAsia" w:ascii="仿宋" w:hAnsi="仿宋" w:eastAsia="仿宋" w:cs="Times New Roman"/>
          <w:kern w:val="2"/>
          <w:sz w:val="32"/>
          <w:szCs w:val="32"/>
          <w:lang w:val="en-US" w:eastAsia="zh-CN"/>
        </w:rPr>
        <w:t>项目部其他主要组成人员名单详见附件</w:t>
      </w:r>
      <w:r>
        <w:rPr>
          <w:rFonts w:ascii="仿宋" w:hAnsi="仿宋" w:eastAsia="仿宋" w:cs="Times New Roman"/>
          <w:kern w:val="2"/>
          <w:sz w:val="32"/>
          <w:szCs w:val="32"/>
        </w:rPr>
        <w:t>。</w:t>
      </w:r>
    </w:p>
    <w:p>
      <w:pPr>
        <w:keepNext w:val="0"/>
        <w:keepLines w:val="0"/>
        <w:pageBreakBefore w:val="0"/>
        <w:widowControl w:val="0"/>
        <w:kinsoku/>
        <w:overflowPunct/>
        <w:topLinePunct w:val="0"/>
        <w:autoSpaceDE/>
        <w:autoSpaceDN/>
        <w:bidi w:val="0"/>
        <w:adjustRightInd w:val="0"/>
        <w:snapToGrid w:val="0"/>
        <w:spacing w:before="0" w:after="0" w:line="360" w:lineRule="auto"/>
        <w:ind w:left="0" w:right="0" w:firstLine="640" w:firstLineChars="200"/>
        <w:jc w:val="both"/>
        <w:textAlignment w:val="auto"/>
        <w:rPr>
          <w:rFonts w:ascii="仿宋" w:hAnsi="仿宋" w:eastAsia="仿宋" w:cs="Times New Roman"/>
          <w:kern w:val="2"/>
          <w:sz w:val="32"/>
          <w:szCs w:val="32"/>
        </w:rPr>
      </w:pPr>
      <w:r>
        <w:rPr>
          <w:rFonts w:ascii="仿宋" w:hAnsi="仿宋" w:eastAsia="仿宋" w:cs="Times New Roman"/>
          <w:kern w:val="2"/>
          <w:sz w:val="32"/>
          <w:szCs w:val="32"/>
        </w:rPr>
        <w:t>特此通知</w:t>
      </w:r>
      <w:r>
        <w:rPr>
          <w:rFonts w:hint="eastAsia" w:ascii="仿宋" w:hAnsi="仿宋" w:eastAsia="仿宋" w:cs="Times New Roman"/>
          <w:kern w:val="2"/>
          <w:sz w:val="32"/>
          <w:szCs w:val="32"/>
        </w:rPr>
        <w:t>。</w:t>
      </w:r>
    </w:p>
    <w:p>
      <w:pPr>
        <w:keepNext w:val="0"/>
        <w:keepLines w:val="0"/>
        <w:pageBreakBefore w:val="0"/>
        <w:widowControl w:val="0"/>
        <w:kinsoku/>
        <w:overflowPunct/>
        <w:topLinePunct w:val="0"/>
        <w:autoSpaceDE/>
        <w:autoSpaceDN/>
        <w:bidi w:val="0"/>
        <w:adjustRightInd w:val="0"/>
        <w:snapToGrid w:val="0"/>
        <w:spacing w:before="0" w:after="0" w:line="360" w:lineRule="auto"/>
        <w:ind w:left="0" w:right="0" w:firstLine="640" w:firstLineChars="200"/>
        <w:jc w:val="both"/>
        <w:textAlignment w:val="auto"/>
        <w:rPr>
          <w:rFonts w:hint="eastAsia" w:ascii="仿宋" w:hAnsi="仿宋" w:eastAsia="仿宋" w:cs="Times New Roman"/>
          <w:kern w:val="2"/>
          <w:sz w:val="32"/>
          <w:szCs w:val="32"/>
        </w:rPr>
      </w:pPr>
      <w:r>
        <w:rPr>
          <w:rFonts w:ascii="仿宋" w:hAnsi="仿宋" w:eastAsia="仿宋" w:cs="Times New Roman"/>
          <w:kern w:val="2"/>
          <w:sz w:val="32"/>
          <w:szCs w:val="32"/>
        </w:rPr>
        <w:t>附件</w:t>
      </w:r>
      <w:r>
        <w:rPr>
          <w:rFonts w:hint="eastAsia" w:ascii="仿宋" w:hAnsi="仿宋" w:eastAsia="仿宋" w:cs="Times New Roman"/>
          <w:kern w:val="2"/>
          <w:sz w:val="32"/>
          <w:szCs w:val="32"/>
        </w:rPr>
        <w:t>：安徽建工集团</w:t>
      </w:r>
      <w:r>
        <w:rPr>
          <w:rFonts w:hint="eastAsia" w:ascii="仿宋" w:hAnsi="仿宋" w:eastAsia="仿宋" w:cs="Times New Roman"/>
          <w:kern w:val="2"/>
          <w:sz w:val="32"/>
          <w:szCs w:val="32"/>
          <w:lang w:val="en-US" w:eastAsia="zh-CN"/>
        </w:rPr>
        <w:t>股份有限公司</w:t>
      </w:r>
      <w:r>
        <w:rPr>
          <w:rFonts w:hint="eastAsia" w:ascii="仿宋" w:hAnsi="仿宋" w:eastAsia="仿宋" w:cs="Times New Roman"/>
          <w:color w:val="FF0000"/>
          <w:kern w:val="2"/>
          <w:sz w:val="32"/>
          <w:szCs w:val="32"/>
          <w:lang w:val="en-US" w:eastAsia="zh-CN"/>
        </w:rPr>
        <w:t>XXXX</w:t>
      </w:r>
      <w:r>
        <w:rPr>
          <w:rFonts w:hint="eastAsia" w:ascii="仿宋" w:hAnsi="仿宋" w:eastAsia="仿宋" w:cs="Times New Roman"/>
          <w:kern w:val="2"/>
          <w:sz w:val="32"/>
          <w:szCs w:val="32"/>
        </w:rPr>
        <w:t>项目</w:t>
      </w:r>
      <w:r>
        <w:rPr>
          <w:rFonts w:ascii="仿宋" w:hAnsi="仿宋" w:eastAsia="仿宋" w:cs="Times New Roman"/>
          <w:kern w:val="2"/>
          <w:sz w:val="32"/>
          <w:szCs w:val="32"/>
        </w:rPr>
        <w:t>部</w:t>
      </w:r>
      <w:r>
        <w:rPr>
          <w:rFonts w:hint="eastAsia" w:ascii="仿宋" w:hAnsi="仿宋" w:eastAsia="仿宋" w:cs="Times New Roman"/>
          <w:kern w:val="2"/>
          <w:sz w:val="32"/>
          <w:szCs w:val="32"/>
        </w:rPr>
        <w:t>主要</w:t>
      </w:r>
      <w:r>
        <w:rPr>
          <w:rFonts w:ascii="仿宋" w:hAnsi="仿宋" w:eastAsia="仿宋" w:cs="Times New Roman"/>
          <w:kern w:val="2"/>
          <w:sz w:val="32"/>
          <w:szCs w:val="32"/>
        </w:rPr>
        <w:t>组成人员名单</w:t>
      </w:r>
    </w:p>
    <w:p>
      <w:pPr>
        <w:keepNext w:val="0"/>
        <w:keepLines w:val="0"/>
        <w:pageBreakBefore w:val="0"/>
        <w:widowControl w:val="0"/>
        <w:kinsoku/>
        <w:overflowPunct/>
        <w:topLinePunct w:val="0"/>
        <w:autoSpaceDE/>
        <w:autoSpaceDN/>
        <w:bidi w:val="0"/>
        <w:adjustRightInd w:val="0"/>
        <w:snapToGrid w:val="0"/>
        <w:spacing w:before="0" w:after="0" w:line="360" w:lineRule="auto"/>
        <w:ind w:left="0" w:right="0" w:firstLine="640" w:firstLineChars="200"/>
        <w:jc w:val="both"/>
        <w:textAlignment w:val="auto"/>
        <w:rPr>
          <w:rFonts w:hint="eastAsia" w:ascii="仿宋" w:hAnsi="仿宋" w:eastAsia="仿宋" w:cs="Times New Roman"/>
          <w:kern w:val="2"/>
          <w:sz w:val="32"/>
          <w:szCs w:val="32"/>
        </w:rPr>
      </w:pPr>
    </w:p>
    <w:p>
      <w:pPr>
        <w:keepNext w:val="0"/>
        <w:keepLines w:val="0"/>
        <w:pageBreakBefore w:val="0"/>
        <w:widowControl w:val="0"/>
        <w:kinsoku/>
        <w:overflowPunct/>
        <w:topLinePunct w:val="0"/>
        <w:autoSpaceDE/>
        <w:autoSpaceDN/>
        <w:bidi w:val="0"/>
        <w:adjustRightInd w:val="0"/>
        <w:snapToGrid w:val="0"/>
        <w:spacing w:before="0" w:after="0" w:line="360" w:lineRule="auto"/>
        <w:ind w:left="0" w:right="0" w:firstLine="5440" w:firstLineChars="1700"/>
        <w:jc w:val="center"/>
        <w:textAlignment w:val="auto"/>
        <w:rPr>
          <w:rFonts w:hint="eastAsia" w:ascii="仿宋" w:hAnsi="仿宋" w:eastAsia="仿宋" w:cs="Times New Roman"/>
          <w:kern w:val="2"/>
          <w:sz w:val="32"/>
          <w:szCs w:val="32"/>
        </w:rPr>
      </w:pPr>
      <w:r>
        <w:rPr>
          <w:rFonts w:hint="eastAsia" w:ascii="仿宋" w:hAnsi="仿宋" w:eastAsia="仿宋" w:cs="Times New Roman"/>
          <w:color w:val="FF0000"/>
          <w:kern w:val="2"/>
          <w:sz w:val="32"/>
          <w:szCs w:val="32"/>
          <w:lang w:val="en-US" w:eastAsia="zh-CN"/>
        </w:rPr>
        <w:t>XXXX</w:t>
      </w:r>
      <w:r>
        <w:rPr>
          <w:rFonts w:hint="eastAsia" w:ascii="仿宋" w:hAnsi="仿宋" w:eastAsia="仿宋" w:cs="Times New Roman"/>
          <w:color w:val="auto"/>
          <w:kern w:val="2"/>
          <w:sz w:val="32"/>
          <w:szCs w:val="32"/>
          <w:lang w:val="en-US" w:eastAsia="zh-CN"/>
        </w:rPr>
        <w:t>公司</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Times New Roman"/>
          <w:kern w:val="2"/>
          <w:sz w:val="32"/>
          <w:szCs w:val="32"/>
        </w:rPr>
      </w:pPr>
      <w:r>
        <w:rPr>
          <w:rFonts w:hint="eastAsia" w:ascii="仿宋" w:hAnsi="仿宋" w:eastAsia="仿宋" w:cs="Times New Roman"/>
          <w:kern w:val="2"/>
          <w:sz w:val="32"/>
          <w:szCs w:val="32"/>
          <w:lang w:val="en-US" w:eastAsia="zh-CN"/>
        </w:rPr>
        <w:t xml:space="preserve">                                  </w:t>
      </w:r>
      <w:r>
        <w:rPr>
          <w:rFonts w:hint="eastAsia" w:ascii="仿宋" w:hAnsi="仿宋" w:eastAsia="仿宋" w:cs="Times New Roman"/>
          <w:kern w:val="2"/>
          <w:sz w:val="32"/>
          <w:szCs w:val="32"/>
        </w:rPr>
        <w:t>20</w:t>
      </w:r>
      <w:r>
        <w:rPr>
          <w:rFonts w:hint="eastAsia" w:ascii="仿宋" w:hAnsi="仿宋" w:eastAsia="仿宋" w:cs="Times New Roman"/>
          <w:kern w:val="2"/>
          <w:sz w:val="32"/>
          <w:szCs w:val="32"/>
          <w:lang w:val="en-US" w:eastAsia="zh-CN"/>
        </w:rPr>
        <w:t>XX</w:t>
      </w:r>
      <w:r>
        <w:rPr>
          <w:rFonts w:hint="eastAsia" w:ascii="仿宋" w:hAnsi="仿宋" w:eastAsia="仿宋" w:cs="Times New Roman"/>
          <w:kern w:val="2"/>
          <w:sz w:val="32"/>
          <w:szCs w:val="32"/>
        </w:rPr>
        <w:t>年</w:t>
      </w:r>
      <w:r>
        <w:rPr>
          <w:rFonts w:hint="eastAsia" w:ascii="仿宋" w:hAnsi="仿宋" w:eastAsia="仿宋" w:cs="Times New Roman"/>
          <w:kern w:val="2"/>
          <w:sz w:val="32"/>
          <w:szCs w:val="32"/>
          <w:lang w:val="en-US" w:eastAsia="zh-CN"/>
        </w:rPr>
        <w:t>X</w:t>
      </w:r>
      <w:r>
        <w:rPr>
          <w:rFonts w:hint="eastAsia" w:ascii="仿宋" w:hAnsi="仿宋" w:eastAsia="仿宋" w:cs="Times New Roman"/>
          <w:kern w:val="2"/>
          <w:sz w:val="32"/>
          <w:szCs w:val="32"/>
        </w:rPr>
        <w:t>月</w:t>
      </w:r>
      <w:r>
        <w:rPr>
          <w:rFonts w:hint="eastAsia" w:ascii="仿宋" w:hAnsi="仿宋" w:eastAsia="仿宋" w:cs="Times New Roman"/>
          <w:kern w:val="2"/>
          <w:sz w:val="32"/>
          <w:szCs w:val="32"/>
          <w:lang w:val="en-US" w:eastAsia="zh-CN"/>
        </w:rPr>
        <w:t>X</w:t>
      </w:r>
      <w:r>
        <w:rPr>
          <w:rFonts w:hint="eastAsia" w:ascii="仿宋" w:hAnsi="仿宋" w:eastAsia="仿宋" w:cs="Times New Roman"/>
          <w:kern w:val="2"/>
          <w:sz w:val="32"/>
          <w:szCs w:val="32"/>
        </w:rPr>
        <w:t>日</w:t>
      </w:r>
    </w:p>
    <w:p>
      <w:pPr>
        <w:pStyle w:val="2"/>
        <w:rPr>
          <w:rFonts w:hint="eastAsia" w:ascii="仿宋" w:hAnsi="仿宋" w:eastAsia="仿宋" w:cs="Times New Roman"/>
          <w:kern w:val="2"/>
          <w:sz w:val="32"/>
          <w:szCs w:val="32"/>
        </w:rPr>
      </w:pPr>
    </w:p>
    <w:p>
      <w:pPr>
        <w:rPr>
          <w:rFonts w:hint="eastAsia" w:ascii="仿宋" w:hAnsi="仿宋" w:eastAsia="仿宋" w:cs="Times New Roman"/>
          <w:kern w:val="2"/>
          <w:sz w:val="32"/>
          <w:szCs w:val="32"/>
        </w:rPr>
      </w:pPr>
    </w:p>
    <w:p>
      <w:pPr>
        <w:pStyle w:val="2"/>
        <w:rPr>
          <w:rFonts w:hint="eastAsia" w:ascii="仿宋" w:hAnsi="仿宋" w:eastAsia="仿宋" w:cs="Times New Roman"/>
          <w:kern w:val="2"/>
          <w:sz w:val="32"/>
          <w:szCs w:val="32"/>
        </w:rPr>
      </w:pPr>
    </w:p>
    <w:p/>
    <w:p>
      <w:pPr>
        <w:jc w:val="left"/>
        <w:rPr>
          <w:rFonts w:ascii="仿宋" w:hAnsi="仿宋" w:eastAsia="仿宋"/>
          <w:sz w:val="32"/>
          <w:szCs w:val="32"/>
        </w:rPr>
      </w:pPr>
    </w:p>
    <w:p>
      <w:pPr>
        <w:jc w:val="left"/>
        <w:rPr>
          <w:rFonts w:hint="eastAsia" w:ascii="仿宋" w:hAnsi="仿宋" w:eastAsia="仿宋"/>
          <w:sz w:val="32"/>
          <w:szCs w:val="32"/>
          <w:lang w:val="en-US" w:eastAsia="zh-CN"/>
        </w:rPr>
      </w:pPr>
      <w:r>
        <w:rPr>
          <w:sz w:val="32"/>
          <w:szCs w:val="32"/>
        </w:rPr>
        <mc:AlternateContent>
          <mc:Choice Requires="wps">
            <w:drawing>
              <wp:anchor distT="0" distB="0" distL="114300" distR="114300" simplePos="0" relativeHeight="251747328" behindDoc="0" locked="0" layoutInCell="1" allowOverlap="1">
                <wp:simplePos x="0" y="0"/>
                <wp:positionH relativeFrom="column">
                  <wp:posOffset>-354965</wp:posOffset>
                </wp:positionH>
                <wp:positionV relativeFrom="paragraph">
                  <wp:posOffset>0</wp:posOffset>
                </wp:positionV>
                <wp:extent cx="5931535" cy="635"/>
                <wp:effectExtent l="0" t="0" r="0" b="0"/>
                <wp:wrapNone/>
                <wp:docPr id="163" name="直接连接符 163"/>
                <wp:cNvGraphicFramePr/>
                <a:graphic xmlns:a="http://schemas.openxmlformats.org/drawingml/2006/main">
                  <a:graphicData uri="http://schemas.microsoft.com/office/word/2010/wordprocessingShape">
                    <wps:wsp>
                      <wps:cNvCnPr/>
                      <wps:spPr>
                        <a:xfrm flipV="1">
                          <a:off x="0" y="0"/>
                          <a:ext cx="593153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95pt;margin-top:0pt;height:0.05pt;width:467.05pt;z-index:251747328;mso-width-relative:page;mso-height-relative:page;" filled="f" stroked="t" coordsize="21600,21600" o:gfxdata="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bwiNQAAAAFAQAADwAAAAAAAAABACAAAAAiAAAAZHJzL2Rvd25yZXYu&#10;eG1sUEsBAhQAFAAAAAgAh07iQP4vAzX/AQAA9QMAAA4AAAAAAAAAAQAgAAAAIwEAAGRycy9lMm9E&#10;b2MueG1sUEsFBgAAAAAGAAYAWQEAAJQFAAAAAA==&#10;">
                <v:fill on="f" focussize="0,0"/>
                <v:stroke weight="1.5pt" color="#000000" joinstyle="round"/>
                <v:imagedata o:title=""/>
                <o:lock v:ext="edit" aspectratio="f"/>
              </v:line>
            </w:pict>
          </mc:Fallback>
        </mc:AlternateContent>
      </w:r>
      <w:r>
        <w:rPr>
          <w:rFonts w:hint="eastAsia" w:ascii="仿宋" w:hAnsi="仿宋" w:eastAsia="仿宋"/>
          <w:sz w:val="32"/>
          <w:szCs w:val="32"/>
          <w:lang w:val="en-US" w:eastAsia="zh-CN"/>
        </w:rPr>
        <w:t>抄送：安建总承包公司综合资源中心、项目管理中心、存档</w:t>
      </w:r>
    </w:p>
    <w:p>
      <w:pPr>
        <w:jc w:val="left"/>
        <w:rPr>
          <w:rFonts w:hint="eastAsia" w:ascii="仿宋" w:hAnsi="仿宋" w:eastAsia="仿宋"/>
          <w:sz w:val="32"/>
          <w:szCs w:val="32"/>
          <w:lang w:val="en-US" w:eastAsia="zh-CN"/>
        </w:rPr>
      </w:pPr>
      <w:r>
        <w:rPr>
          <w:sz w:val="32"/>
          <w:szCs w:val="32"/>
        </w:rPr>
        <mc:AlternateContent>
          <mc:Choice Requires="wps">
            <w:drawing>
              <wp:anchor distT="0" distB="0" distL="114300" distR="114300" simplePos="0" relativeHeight="251746304" behindDoc="0" locked="0" layoutInCell="1" allowOverlap="1">
                <wp:simplePos x="0" y="0"/>
                <wp:positionH relativeFrom="column">
                  <wp:posOffset>-300990</wp:posOffset>
                </wp:positionH>
                <wp:positionV relativeFrom="paragraph">
                  <wp:posOffset>19050</wp:posOffset>
                </wp:positionV>
                <wp:extent cx="5931535" cy="635"/>
                <wp:effectExtent l="0" t="0" r="0" b="0"/>
                <wp:wrapNone/>
                <wp:docPr id="164" name="直接连接符 164"/>
                <wp:cNvGraphicFramePr/>
                <a:graphic xmlns:a="http://schemas.openxmlformats.org/drawingml/2006/main">
                  <a:graphicData uri="http://schemas.microsoft.com/office/word/2010/wordprocessingShape">
                    <wps:wsp>
                      <wps:cNvCnPr/>
                      <wps:spPr>
                        <a:xfrm flipV="1">
                          <a:off x="0" y="0"/>
                          <a:ext cx="5931535" cy="63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upright="1"/>
                    </wps:wsp>
                  </a:graphicData>
                </a:graphic>
              </wp:anchor>
            </w:drawing>
          </mc:Choice>
          <mc:Fallback>
            <w:pict>
              <v:line id="_x0000_s1026" o:spid="_x0000_s1026" o:spt="20" style="position:absolute;left:0pt;flip:y;margin-left:-23.7pt;margin-top:1.5pt;height:0.05pt;width:467.05pt;z-index:251746304;mso-width-relative:page;mso-height-relative:page;" filled="f" stroked="t" coordsize="21600,21600" o:gfxdata="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pNdnNUA&#10;AAAHAQAADwAAAAAAAAABACAAAAAiAAAAZHJzL2Rvd25yZXYueG1sUEsBAhQAFAAAAAgAh07iQGAA&#10;a3UiAgAAQwQAAA4AAAAAAAAAAQAgAAAAJAEAAGRycy9lMm9Eb2MueG1sUEsFBgAAAAAGAAYAWQEA&#10;ALgFAAAAAA==&#10;">
                <v:fill on="f" focussize="0,0"/>
                <v:stroke color="#000000 [3200]" joinstyle="round"/>
                <v:imagedata o:title=""/>
                <o:lock v:ext="edit" aspectratio="f"/>
              </v:line>
            </w:pict>
          </mc:Fallback>
        </mc:AlternateContent>
      </w:r>
      <w:r>
        <w:rPr>
          <w:rFonts w:hint="eastAsia" w:ascii="仿宋" w:hAnsi="仿宋" w:eastAsia="仿宋"/>
          <w:color w:val="FF0000"/>
          <w:sz w:val="32"/>
          <w:szCs w:val="32"/>
          <w:lang w:val="en-US" w:eastAsia="zh-CN"/>
        </w:rPr>
        <w:t>XXXX</w:t>
      </w:r>
      <w:r>
        <w:rPr>
          <w:rFonts w:hint="eastAsia" w:ascii="仿宋" w:hAnsi="仿宋" w:eastAsia="仿宋"/>
          <w:color w:val="auto"/>
          <w:sz w:val="32"/>
          <w:szCs w:val="32"/>
          <w:lang w:val="en-US" w:eastAsia="zh-CN"/>
        </w:rPr>
        <w:t xml:space="preserve">公司                         </w:t>
      </w:r>
      <w:r>
        <w:rPr>
          <w:rFonts w:hint="eastAsia" w:ascii="仿宋" w:hAnsi="仿宋" w:eastAsia="仿宋"/>
          <w:sz w:val="32"/>
          <w:szCs w:val="32"/>
        </w:rPr>
        <w:t>20</w:t>
      </w:r>
      <w:r>
        <w:rPr>
          <w:rFonts w:hint="eastAsia" w:ascii="仿宋" w:hAnsi="仿宋" w:eastAsia="仿宋"/>
          <w:sz w:val="32"/>
          <w:szCs w:val="32"/>
          <w:lang w:val="en-US" w:eastAsia="zh-CN"/>
        </w:rPr>
        <w:t>XX</w:t>
      </w:r>
      <w:r>
        <w:rPr>
          <w:rFonts w:hint="eastAsia" w:ascii="仿宋" w:hAnsi="仿宋" w:eastAsia="仿宋"/>
          <w:sz w:val="32"/>
          <w:szCs w:val="32"/>
        </w:rPr>
        <w:t>年</w:t>
      </w:r>
      <w:r>
        <w:rPr>
          <w:rFonts w:hint="eastAsia" w:ascii="仿宋" w:hAnsi="仿宋" w:eastAsia="仿宋"/>
          <w:sz w:val="32"/>
          <w:szCs w:val="32"/>
          <w:lang w:val="en-US" w:eastAsia="zh-CN"/>
        </w:rPr>
        <w:t>X</w:t>
      </w:r>
      <w:r>
        <w:rPr>
          <w:rFonts w:hint="eastAsia" w:ascii="仿宋" w:hAnsi="仿宋" w:eastAsia="仿宋"/>
          <w:sz w:val="32"/>
          <w:szCs w:val="32"/>
        </w:rPr>
        <w:t>月</w:t>
      </w:r>
      <w:r>
        <w:rPr>
          <w:rFonts w:hint="eastAsia" w:ascii="仿宋" w:hAnsi="仿宋" w:eastAsia="仿宋"/>
          <w:sz w:val="32"/>
          <w:szCs w:val="32"/>
          <w:lang w:val="en-US" w:eastAsia="zh-CN"/>
        </w:rPr>
        <w:t>X</w:t>
      </w:r>
      <w:r>
        <w:rPr>
          <w:rFonts w:hint="eastAsia" w:ascii="仿宋" w:hAnsi="仿宋" w:eastAsia="仿宋"/>
          <w:sz w:val="32"/>
          <w:szCs w:val="32"/>
        </w:rPr>
        <w:t>日</w:t>
      </w:r>
      <w:r>
        <w:rPr>
          <w:rFonts w:hint="eastAsia" w:ascii="仿宋" w:hAnsi="仿宋" w:eastAsia="仿宋"/>
          <w:sz w:val="32"/>
          <w:szCs w:val="32"/>
          <w:lang w:val="en-US" w:eastAsia="zh-CN"/>
        </w:rPr>
        <w:t>印发</w:t>
      </w:r>
    </w:p>
    <w:p>
      <w:pPr>
        <w:rPr>
          <w:rFonts w:hint="default"/>
          <w:lang w:val="en-US" w:eastAsia="zh-CN"/>
        </w:rPr>
      </w:pPr>
      <w:r>
        <w:rPr>
          <w:sz w:val="32"/>
          <w:szCs w:val="32"/>
        </w:rPr>
        <mc:AlternateContent>
          <mc:Choice Requires="wps">
            <w:drawing>
              <wp:anchor distT="0" distB="0" distL="114300" distR="114300" simplePos="0" relativeHeight="251748352" behindDoc="0" locked="0" layoutInCell="1" allowOverlap="1">
                <wp:simplePos x="0" y="0"/>
                <wp:positionH relativeFrom="column">
                  <wp:posOffset>-323850</wp:posOffset>
                </wp:positionH>
                <wp:positionV relativeFrom="paragraph">
                  <wp:posOffset>14605</wp:posOffset>
                </wp:positionV>
                <wp:extent cx="5931535" cy="635"/>
                <wp:effectExtent l="0" t="0" r="0" b="0"/>
                <wp:wrapNone/>
                <wp:docPr id="165" name="直接连接符 165"/>
                <wp:cNvGraphicFramePr/>
                <a:graphic xmlns:a="http://schemas.openxmlformats.org/drawingml/2006/main">
                  <a:graphicData uri="http://schemas.microsoft.com/office/word/2010/wordprocessingShape">
                    <wps:wsp>
                      <wps:cNvCnPr/>
                      <wps:spPr>
                        <a:xfrm flipV="1">
                          <a:off x="0" y="0"/>
                          <a:ext cx="593153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pt;margin-top:1.15pt;height:0.05pt;width:467.05pt;z-index:251748352;mso-width-relative:page;mso-height-relative:page;" filled="f" stroked="t" coordsize="21600,21600" o:gfxdata="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unpp1gAAAAcBAAAPAAAAAAAAAAEAIAAAACIAAABkcnMvZG93bnJl&#10;di54bWxQSwECFAAUAAAACACHTuJAFjj/AP8BAAD1AwAADgAAAAAAAAABACAAAAAlAQAAZHJzL2Uy&#10;b0RvYy54bWxQSwUGAAAAAAYABgBZAQAAlgUAAAAA&#10;">
                <v:fill on="f" focussize="0,0"/>
                <v:stroke weight="1.5pt" color="#000000" joinstyle="round"/>
                <v:imagedata o:title=""/>
                <o:lock v:ext="edit" aspectratio="f"/>
              </v:line>
            </w:pict>
          </mc:Fallback>
        </mc:AlternateContent>
      </w:r>
      <w:r>
        <w:rPr>
          <w:rFonts w:hint="eastAsia" w:ascii="仿宋" w:hAnsi="仿宋" w:eastAsia="仿宋"/>
          <w:sz w:val="32"/>
          <w:szCs w:val="32"/>
          <w:lang w:val="en-US" w:eastAsia="zh-CN"/>
        </w:rPr>
        <w:t xml:space="preserve">                                           共印X 份   </w:t>
      </w:r>
    </w:p>
    <w:p>
      <w:pPr>
        <w:pStyle w:val="2"/>
        <w:rPr>
          <w:rFonts w:hint="default"/>
          <w:lang w:val="en-US" w:eastAsia="zh-CN"/>
        </w:rPr>
      </w:pPr>
      <w:r>
        <w:rPr>
          <w:sz w:val="32"/>
          <w:szCs w:val="32"/>
        </w:rPr>
        <mc:AlternateContent>
          <mc:Choice Requires="wps">
            <w:drawing>
              <wp:anchor distT="0" distB="0" distL="114300" distR="114300" simplePos="0" relativeHeight="251749376" behindDoc="0" locked="0" layoutInCell="1" allowOverlap="1">
                <wp:simplePos x="0" y="0"/>
                <wp:positionH relativeFrom="column">
                  <wp:posOffset>-349250</wp:posOffset>
                </wp:positionH>
                <wp:positionV relativeFrom="paragraph">
                  <wp:posOffset>26670</wp:posOffset>
                </wp:positionV>
                <wp:extent cx="5931535" cy="635"/>
                <wp:effectExtent l="0" t="0" r="0" b="0"/>
                <wp:wrapNone/>
                <wp:docPr id="162" name="直接连接符 162"/>
                <wp:cNvGraphicFramePr/>
                <a:graphic xmlns:a="http://schemas.openxmlformats.org/drawingml/2006/main">
                  <a:graphicData uri="http://schemas.microsoft.com/office/word/2010/wordprocessingShape">
                    <wps:wsp>
                      <wps:cNvCnPr/>
                      <wps:spPr>
                        <a:xfrm flipV="1">
                          <a:off x="0" y="0"/>
                          <a:ext cx="593153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5pt;margin-top:2.1pt;height:0.05pt;width:467.05pt;z-index:251749376;mso-width-relative:page;mso-height-relative:page;" filled="f" stroked="t" coordsize="21600,21600" o:gfxdata="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ajtw1gAAAAcBAAAPAAAAAAAAAAEAIAAAACIAAABkcnMvZG93bnJl&#10;di54bWxQSwECFAAUAAAACACHTuJAUimpPP8BAAD1AwAADgAAAAAAAAABACAAAAAlAQAAZHJzL2Uy&#10;b0RvYy54bWxQSwUGAAAAAAYABgBZAQAAlgUAAAAA&#10;">
                <v:fill on="f" focussize="0,0"/>
                <v:stroke weight="1.5pt" color="#000000" joinstyle="round"/>
                <v:imagedata o:title=""/>
                <o:lock v:ext="edit" aspectratio="f"/>
              </v:line>
            </w:pict>
          </mc:Fallback>
        </mc:AlternateContent>
      </w:r>
    </w:p>
    <w:p>
      <w:pPr>
        <w:jc w:val="left"/>
        <w:rPr>
          <w:rFonts w:hint="eastAsia" w:ascii="仿宋" w:hAnsi="仿宋" w:eastAsia="仿宋"/>
          <w:sz w:val="32"/>
          <w:szCs w:val="32"/>
        </w:rPr>
      </w:pPr>
    </w:p>
    <w:p>
      <w:pPr>
        <w:jc w:val="left"/>
        <w:rPr>
          <w:rFonts w:ascii="仿宋" w:hAnsi="仿宋" w:eastAsia="仿宋"/>
          <w:sz w:val="32"/>
          <w:szCs w:val="32"/>
        </w:rPr>
      </w:pPr>
      <w:r>
        <w:rPr>
          <w:rFonts w:hint="eastAsia" w:ascii="仿宋" w:hAnsi="仿宋" w:eastAsia="仿宋"/>
          <w:sz w:val="32"/>
          <w:szCs w:val="32"/>
        </w:rPr>
        <w:t>附件</w:t>
      </w:r>
      <w:r>
        <w:rPr>
          <w:rFonts w:ascii="仿宋" w:hAnsi="仿宋" w:eastAsia="仿宋"/>
          <w:sz w:val="32"/>
          <w:szCs w:val="32"/>
        </w:rPr>
        <w:t>：</w:t>
      </w:r>
    </w:p>
    <w:p>
      <w:pPr>
        <w:pStyle w:val="2"/>
        <w:rPr>
          <w:rFonts w:ascii="仿宋" w:hAnsi="仿宋" w:eastAsia="仿宋"/>
          <w:sz w:val="32"/>
          <w:szCs w:val="32"/>
        </w:rPr>
      </w:pPr>
    </w:p>
    <w:p/>
    <w:p>
      <w:pPr>
        <w:jc w:val="center"/>
        <w:rPr>
          <w:rFonts w:ascii="仿宋" w:hAnsi="仿宋" w:eastAsia="仿宋"/>
          <w:b/>
          <w:bCs/>
          <w:sz w:val="44"/>
          <w:szCs w:val="44"/>
        </w:rPr>
      </w:pPr>
      <w:r>
        <w:rPr>
          <w:rFonts w:hint="eastAsia" w:ascii="仿宋" w:hAnsi="仿宋" w:eastAsia="仿宋"/>
          <w:b/>
          <w:bCs/>
          <w:sz w:val="44"/>
          <w:szCs w:val="44"/>
        </w:rPr>
        <w:t>安徽建工集团</w:t>
      </w:r>
      <w:r>
        <w:rPr>
          <w:rFonts w:hint="eastAsia" w:ascii="仿宋" w:hAnsi="仿宋" w:eastAsia="仿宋"/>
          <w:b/>
          <w:bCs/>
          <w:sz w:val="44"/>
          <w:szCs w:val="44"/>
          <w:lang w:val="en-US" w:eastAsia="zh-CN"/>
        </w:rPr>
        <w:t>股份有限公司</w:t>
      </w:r>
      <w:r>
        <w:rPr>
          <w:rFonts w:hint="eastAsia" w:ascii="仿宋" w:hAnsi="仿宋" w:eastAsia="仿宋"/>
          <w:b/>
          <w:bCs/>
          <w:color w:val="FF0000"/>
          <w:sz w:val="44"/>
          <w:szCs w:val="44"/>
          <w:lang w:val="en-US" w:eastAsia="zh-CN"/>
        </w:rPr>
        <w:t>XXXX</w:t>
      </w:r>
      <w:r>
        <w:rPr>
          <w:rFonts w:hint="eastAsia" w:ascii="仿宋" w:hAnsi="仿宋" w:eastAsia="仿宋"/>
          <w:b/>
          <w:bCs/>
          <w:sz w:val="44"/>
          <w:szCs w:val="44"/>
        </w:rPr>
        <w:t>项目</w:t>
      </w:r>
      <w:r>
        <w:rPr>
          <w:rFonts w:ascii="仿宋" w:hAnsi="仿宋" w:eastAsia="仿宋"/>
          <w:b/>
          <w:bCs/>
          <w:sz w:val="44"/>
          <w:szCs w:val="44"/>
        </w:rPr>
        <w:t>部</w:t>
      </w:r>
    </w:p>
    <w:p>
      <w:pPr>
        <w:jc w:val="center"/>
        <w:rPr>
          <w:rFonts w:hint="eastAsia" w:ascii="仿宋" w:hAnsi="仿宋" w:eastAsia="仿宋"/>
          <w:b/>
          <w:bCs/>
          <w:sz w:val="44"/>
          <w:szCs w:val="44"/>
        </w:rPr>
      </w:pPr>
      <w:r>
        <w:rPr>
          <w:rFonts w:hint="eastAsia" w:ascii="仿宋" w:hAnsi="仿宋" w:eastAsia="仿宋"/>
          <w:b/>
          <w:bCs/>
          <w:sz w:val="44"/>
          <w:szCs w:val="44"/>
        </w:rPr>
        <w:t>主要</w:t>
      </w:r>
      <w:r>
        <w:rPr>
          <w:rFonts w:ascii="仿宋" w:hAnsi="仿宋" w:eastAsia="仿宋"/>
          <w:b/>
          <w:bCs/>
          <w:sz w:val="44"/>
          <w:szCs w:val="44"/>
        </w:rPr>
        <w:t>组成人员名单</w:t>
      </w:r>
    </w:p>
    <w:p>
      <w:pPr>
        <w:jc w:val="center"/>
        <w:rPr>
          <w:rFonts w:hint="eastAsia" w:ascii="仿宋" w:hAnsi="仿宋" w:eastAsia="仿宋"/>
          <w:sz w:val="32"/>
          <w:szCs w:val="32"/>
        </w:rPr>
      </w:pPr>
    </w:p>
    <w:tbl>
      <w:tblPr>
        <w:tblStyle w:val="1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260"/>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b/>
                <w:bCs/>
                <w:sz w:val="32"/>
                <w:szCs w:val="32"/>
              </w:rPr>
            </w:pPr>
            <w:r>
              <w:rPr>
                <w:rFonts w:hint="eastAsia" w:ascii="仿宋" w:hAnsi="仿宋" w:eastAsia="仿宋"/>
                <w:b/>
                <w:bCs/>
                <w:sz w:val="32"/>
                <w:szCs w:val="32"/>
              </w:rPr>
              <w:t>序号</w:t>
            </w:r>
          </w:p>
        </w:tc>
        <w:tc>
          <w:tcPr>
            <w:tcW w:w="3260" w:type="dxa"/>
            <w:noWrap w:val="0"/>
            <w:vAlign w:val="center"/>
          </w:tcPr>
          <w:p>
            <w:pPr>
              <w:jc w:val="center"/>
              <w:rPr>
                <w:rFonts w:hint="eastAsia" w:ascii="仿宋" w:hAnsi="仿宋" w:eastAsia="仿宋"/>
                <w:b/>
                <w:bCs/>
                <w:sz w:val="32"/>
                <w:szCs w:val="32"/>
              </w:rPr>
            </w:pPr>
            <w:r>
              <w:rPr>
                <w:rFonts w:hint="eastAsia" w:ascii="仿宋" w:hAnsi="仿宋" w:eastAsia="仿宋"/>
                <w:b/>
                <w:bCs/>
                <w:sz w:val="32"/>
                <w:szCs w:val="32"/>
              </w:rPr>
              <w:t>岗位</w:t>
            </w:r>
          </w:p>
        </w:tc>
        <w:tc>
          <w:tcPr>
            <w:tcW w:w="3686" w:type="dxa"/>
            <w:noWrap w:val="0"/>
            <w:vAlign w:val="center"/>
          </w:tcPr>
          <w:p>
            <w:pPr>
              <w:jc w:val="center"/>
              <w:rPr>
                <w:rFonts w:hint="eastAsia" w:ascii="仿宋" w:hAnsi="仿宋" w:eastAsia="仿宋"/>
                <w:b/>
                <w:bCs/>
                <w:sz w:val="32"/>
                <w:szCs w:val="32"/>
              </w:rPr>
            </w:pPr>
            <w:r>
              <w:rPr>
                <w:rFonts w:hint="eastAsia" w:ascii="仿宋" w:hAnsi="仿宋" w:eastAsia="仿宋"/>
                <w:b/>
                <w:bCs/>
                <w:sz w:val="32"/>
                <w:szCs w:val="32"/>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1</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eastAsia"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2</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3</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4</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u w:val="wav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5</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default" w:ascii="仿宋" w:hAnsi="仿宋" w:eastAsia="仿宋" w:cs="Times New Roman"/>
                <w:kern w:val="2"/>
                <w:sz w:val="32"/>
                <w:szCs w:val="32"/>
                <w:lang w:val="en-US" w:eastAsia="zh-CN" w:bidi="ar-SA"/>
              </w:rPr>
            </w:pPr>
            <w:r>
              <w:rPr>
                <w:rFonts w:hint="eastAsia" w:ascii="仿宋" w:hAnsi="仿宋" w:eastAsia="仿宋"/>
                <w:sz w:val="32"/>
                <w:szCs w:val="32"/>
              </w:rPr>
              <w:t>6</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u w:val="wav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default" w:ascii="仿宋" w:hAnsi="仿宋" w:eastAsia="仿宋" w:cs="Times New Roman"/>
                <w:kern w:val="2"/>
                <w:sz w:val="32"/>
                <w:szCs w:val="32"/>
                <w:lang w:val="en-US" w:eastAsia="zh-CN" w:bidi="ar-SA"/>
              </w:rPr>
            </w:pPr>
            <w:r>
              <w:rPr>
                <w:rFonts w:hint="eastAsia" w:ascii="仿宋" w:hAnsi="仿宋" w:eastAsia="仿宋"/>
                <w:sz w:val="32"/>
                <w:szCs w:val="32"/>
              </w:rPr>
              <w:t>7</w:t>
            </w:r>
          </w:p>
        </w:tc>
        <w:tc>
          <w:tcPr>
            <w:tcW w:w="3260" w:type="dxa"/>
            <w:noWrap w:val="0"/>
            <w:vAlign w:val="center"/>
          </w:tcPr>
          <w:p>
            <w:pPr>
              <w:jc w:val="center"/>
              <w:rPr>
                <w:rFonts w:hint="default"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bl>
    <w:p>
      <w:pPr>
        <w:jc w:val="left"/>
        <w:rPr>
          <w:rFonts w:hint="eastAsia" w:ascii="仿宋" w:hAnsi="仿宋" w:eastAsia="仿宋"/>
          <w:sz w:val="32"/>
          <w:szCs w:val="32"/>
        </w:rPr>
      </w:pPr>
      <w:r>
        <w:rPr>
          <w:rFonts w:hint="eastAsia" w:ascii="仿宋" w:hAnsi="仿宋" w:eastAsia="仿宋"/>
          <w:sz w:val="32"/>
          <w:szCs w:val="32"/>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val="0"/>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val="0"/>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val="0"/>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3.1.6.2  项目人员任命书（合资公司）</w:t>
      </w: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jc w:val="center"/>
        <w:rPr>
          <w:rFonts w:hint="eastAsia" w:ascii="宋体" w:hAnsi="宋体"/>
          <w:b/>
          <w:sz w:val="44"/>
          <w:szCs w:val="44"/>
        </w:rPr>
      </w:pPr>
    </w:p>
    <w:p>
      <w:pPr>
        <w:ind w:left="-297" w:leftChars="-135" w:right="-207" w:rightChars="-94"/>
        <w:jc w:val="center"/>
        <w:rPr>
          <w:rFonts w:hint="eastAsia" w:ascii="宋体" w:hAnsi="宋体"/>
          <w:b/>
          <w:sz w:val="44"/>
          <w:szCs w:val="44"/>
        </w:rPr>
      </w:pPr>
      <w:r>
        <w:rPr>
          <w:rFonts w:hint="eastAsia" w:ascii="宋体" w:hAnsi="宋体"/>
          <w:b/>
          <w:sz w:val="44"/>
          <w:szCs w:val="44"/>
        </w:rPr>
        <w:t>关于</w:t>
      </w:r>
      <w:r>
        <w:rPr>
          <w:rFonts w:hint="eastAsia" w:ascii="宋体" w:hAnsi="宋体"/>
          <w:b/>
          <w:sz w:val="44"/>
          <w:szCs w:val="44"/>
          <w:lang w:val="en-US" w:eastAsia="zh-CN"/>
        </w:rPr>
        <w:t>成立</w:t>
      </w:r>
      <w:r>
        <w:rPr>
          <w:rFonts w:hint="eastAsia" w:ascii="宋体" w:hAnsi="宋体"/>
          <w:b/>
          <w:color w:val="FF0000"/>
          <w:sz w:val="44"/>
          <w:szCs w:val="44"/>
          <w:lang w:val="en-US" w:eastAsia="zh-CN"/>
        </w:rPr>
        <w:t>XXXX（合资公司名称）</w:t>
      </w:r>
      <w:r>
        <w:rPr>
          <w:rFonts w:hint="eastAsia" w:ascii="宋体" w:hAnsi="宋体"/>
          <w:b/>
          <w:sz w:val="44"/>
          <w:szCs w:val="44"/>
          <w:lang w:val="en-US" w:eastAsia="zh-CN"/>
        </w:rPr>
        <w:t>公司</w:t>
      </w:r>
      <w:r>
        <w:rPr>
          <w:rFonts w:hint="eastAsia" w:ascii="宋体" w:hAnsi="宋体"/>
          <w:b/>
          <w:color w:val="FF0000"/>
          <w:sz w:val="44"/>
          <w:szCs w:val="44"/>
          <w:lang w:val="en-US" w:eastAsia="zh-CN"/>
        </w:rPr>
        <w:t>XXXX</w:t>
      </w:r>
      <w:r>
        <w:rPr>
          <w:rFonts w:hint="eastAsia" w:ascii="宋体" w:hAnsi="宋体"/>
          <w:b/>
          <w:sz w:val="44"/>
          <w:szCs w:val="44"/>
        </w:rPr>
        <w:t>项目部的通知</w:t>
      </w:r>
    </w:p>
    <w:p>
      <w:pPr>
        <w:ind w:left="-297" w:leftChars="-135" w:right="-207" w:rightChars="-94"/>
        <w:jc w:val="center"/>
        <w:rPr>
          <w:rFonts w:hint="eastAsia" w:ascii="宋体" w:hAnsi="宋体"/>
          <w:b/>
          <w:sz w:val="44"/>
          <w:szCs w:val="44"/>
        </w:rPr>
      </w:pPr>
    </w:p>
    <w:p>
      <w:pPr>
        <w:rPr>
          <w:rFonts w:hint="eastAsia" w:ascii="仿宋" w:hAnsi="仿宋" w:eastAsia="仿宋"/>
          <w:sz w:val="32"/>
          <w:szCs w:val="32"/>
        </w:rPr>
      </w:pPr>
      <w:r>
        <w:rPr>
          <w:rFonts w:hint="eastAsia" w:ascii="仿宋" w:hAnsi="仿宋" w:eastAsia="仿宋"/>
          <w:sz w:val="32"/>
          <w:szCs w:val="32"/>
          <w:lang w:val="en-US" w:eastAsia="zh-CN"/>
        </w:rPr>
        <w:t>公司各部门、所属各项目</w:t>
      </w:r>
      <w:r>
        <w:rPr>
          <w:rFonts w:hint="eastAsia"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经</w:t>
      </w:r>
      <w:r>
        <w:rPr>
          <w:rFonts w:hint="eastAsia" w:ascii="仿宋" w:hAnsi="仿宋" w:eastAsia="仿宋"/>
          <w:sz w:val="32"/>
          <w:szCs w:val="32"/>
          <w:lang w:val="en-US" w:eastAsia="zh-CN"/>
        </w:rPr>
        <w:t>公司</w:t>
      </w:r>
      <w:r>
        <w:rPr>
          <w:rFonts w:ascii="仿宋" w:hAnsi="仿宋" w:eastAsia="仿宋"/>
          <w:sz w:val="32"/>
          <w:szCs w:val="32"/>
        </w:rPr>
        <w:t>研究决定，</w:t>
      </w:r>
      <w:r>
        <w:rPr>
          <w:rFonts w:hint="eastAsia" w:ascii="仿宋" w:hAnsi="仿宋" w:eastAsia="仿宋"/>
          <w:sz w:val="32"/>
          <w:szCs w:val="32"/>
          <w:lang w:val="en-US" w:eastAsia="zh-CN"/>
        </w:rPr>
        <w:t>并报请安建总承包公司批准，成立</w:t>
      </w:r>
      <w:r>
        <w:rPr>
          <w:rFonts w:hint="eastAsia" w:ascii="仿宋" w:hAnsi="仿宋" w:eastAsia="仿宋"/>
          <w:color w:val="FF0000"/>
          <w:sz w:val="32"/>
          <w:szCs w:val="32"/>
          <w:lang w:val="en-US" w:eastAsia="zh-CN"/>
        </w:rPr>
        <w:t>XXXX（合资公司名称）XXXX</w:t>
      </w:r>
      <w:r>
        <w:rPr>
          <w:rFonts w:hint="eastAsia" w:ascii="仿宋" w:hAnsi="仿宋" w:eastAsia="仿宋"/>
          <w:color w:val="auto"/>
          <w:sz w:val="32"/>
          <w:szCs w:val="32"/>
          <w:lang w:val="en-US" w:eastAsia="zh-CN"/>
        </w:rPr>
        <w:t>项目部，</w:t>
      </w:r>
      <w:r>
        <w:rPr>
          <w:rFonts w:hint="eastAsia" w:ascii="仿宋" w:hAnsi="仿宋" w:eastAsia="仿宋"/>
          <w:sz w:val="32"/>
          <w:szCs w:val="32"/>
        </w:rPr>
        <w:t>聘</w:t>
      </w:r>
      <w:r>
        <w:rPr>
          <w:rFonts w:hint="eastAsia" w:ascii="仿宋" w:hAnsi="仿宋" w:eastAsia="仿宋"/>
          <w:color w:val="FF0000"/>
          <w:sz w:val="32"/>
          <w:szCs w:val="32"/>
          <w:lang w:val="en-US" w:eastAsia="zh-CN"/>
        </w:rPr>
        <w:t>XX</w:t>
      </w:r>
      <w:r>
        <w:rPr>
          <w:rFonts w:hint="eastAsia" w:ascii="仿宋" w:hAnsi="仿宋" w:eastAsia="仿宋"/>
          <w:sz w:val="32"/>
          <w:szCs w:val="32"/>
        </w:rPr>
        <w:t>为</w:t>
      </w:r>
      <w:r>
        <w:rPr>
          <w:rFonts w:ascii="仿宋" w:hAnsi="仿宋" w:eastAsia="仿宋"/>
          <w:sz w:val="32"/>
          <w:szCs w:val="32"/>
        </w:rPr>
        <w:t>项目经理</w:t>
      </w:r>
      <w:r>
        <w:rPr>
          <w:rFonts w:hint="eastAsia" w:ascii="仿宋" w:hAnsi="仿宋" w:eastAsia="仿宋"/>
          <w:sz w:val="32"/>
          <w:szCs w:val="32"/>
          <w:lang w:eastAsia="zh-CN"/>
        </w:rPr>
        <w:t>，</w:t>
      </w:r>
      <w:r>
        <w:rPr>
          <w:rFonts w:hint="eastAsia" w:ascii="仿宋" w:hAnsi="仿宋" w:eastAsia="仿宋"/>
          <w:color w:val="FF0000"/>
          <w:sz w:val="32"/>
          <w:szCs w:val="32"/>
          <w:lang w:val="en-US" w:eastAsia="zh-CN"/>
        </w:rPr>
        <w:t>XX</w:t>
      </w:r>
      <w:r>
        <w:rPr>
          <w:rFonts w:hint="eastAsia" w:ascii="仿宋" w:hAnsi="仿宋" w:eastAsia="仿宋"/>
          <w:color w:val="auto"/>
          <w:sz w:val="32"/>
          <w:szCs w:val="32"/>
          <w:lang w:val="en-US" w:eastAsia="zh-CN"/>
        </w:rPr>
        <w:t>为项目技术负责人，</w:t>
      </w:r>
      <w:r>
        <w:rPr>
          <w:rFonts w:hint="eastAsia" w:ascii="仿宋" w:hAnsi="仿宋" w:eastAsia="仿宋"/>
          <w:color w:val="FF0000"/>
          <w:sz w:val="32"/>
          <w:szCs w:val="32"/>
          <w:lang w:val="en-US" w:eastAsia="zh-CN"/>
        </w:rPr>
        <w:t>XX</w:t>
      </w:r>
      <w:r>
        <w:rPr>
          <w:rFonts w:hint="eastAsia" w:ascii="仿宋" w:hAnsi="仿宋" w:eastAsia="仿宋"/>
          <w:color w:val="auto"/>
          <w:sz w:val="32"/>
          <w:szCs w:val="32"/>
          <w:lang w:val="en-US" w:eastAsia="zh-CN"/>
        </w:rPr>
        <w:t>为项目副经理，</w:t>
      </w:r>
      <w:r>
        <w:rPr>
          <w:rFonts w:hint="eastAsia" w:ascii="仿宋" w:hAnsi="仿宋" w:eastAsia="仿宋"/>
          <w:sz w:val="32"/>
          <w:szCs w:val="32"/>
          <w:lang w:val="en-US" w:eastAsia="zh-CN"/>
        </w:rPr>
        <w:t>项目部其他主要组成人员名单详见附件</w:t>
      </w:r>
      <w:r>
        <w:rPr>
          <w:rFonts w:ascii="仿宋" w:hAnsi="仿宋" w:eastAsia="仿宋"/>
          <w:sz w:val="32"/>
          <w:szCs w:val="32"/>
        </w:rPr>
        <w:t>。</w:t>
      </w:r>
    </w:p>
    <w:p>
      <w:pPr>
        <w:ind w:firstLine="640" w:firstLineChars="200"/>
        <w:rPr>
          <w:rFonts w:ascii="仿宋" w:hAnsi="仿宋" w:eastAsia="仿宋"/>
          <w:sz w:val="32"/>
          <w:szCs w:val="32"/>
        </w:rPr>
      </w:pPr>
      <w:r>
        <w:rPr>
          <w:rFonts w:ascii="仿宋" w:hAnsi="仿宋" w:eastAsia="仿宋"/>
          <w:sz w:val="32"/>
          <w:szCs w:val="32"/>
        </w:rPr>
        <w:t>特此通知</w:t>
      </w:r>
      <w:r>
        <w:rPr>
          <w:rFonts w:hint="eastAsia" w:ascii="仿宋" w:hAnsi="仿宋" w:eastAsia="仿宋"/>
          <w:sz w:val="32"/>
          <w:szCs w:val="32"/>
        </w:rPr>
        <w:t>。</w:t>
      </w:r>
    </w:p>
    <w:p>
      <w:pPr>
        <w:ind w:firstLine="640" w:firstLineChars="200"/>
        <w:rPr>
          <w:rFonts w:hint="eastAsia" w:ascii="仿宋" w:hAnsi="仿宋" w:eastAsia="仿宋"/>
          <w:sz w:val="32"/>
          <w:szCs w:val="32"/>
        </w:rPr>
      </w:pPr>
      <w:r>
        <w:rPr>
          <w:rFonts w:ascii="仿宋" w:hAnsi="仿宋" w:eastAsia="仿宋"/>
          <w:sz w:val="32"/>
          <w:szCs w:val="32"/>
        </w:rPr>
        <w:t>附件</w:t>
      </w:r>
      <w:r>
        <w:rPr>
          <w:rFonts w:hint="eastAsia" w:ascii="仿宋" w:hAnsi="仿宋" w:eastAsia="仿宋"/>
          <w:sz w:val="32"/>
          <w:szCs w:val="32"/>
        </w:rPr>
        <w:t>：</w:t>
      </w:r>
      <w:r>
        <w:rPr>
          <w:rFonts w:hint="eastAsia" w:ascii="仿宋" w:hAnsi="仿宋" w:eastAsia="仿宋"/>
          <w:color w:val="FF0000"/>
          <w:sz w:val="32"/>
          <w:szCs w:val="32"/>
          <w:lang w:val="en-US" w:eastAsia="zh-CN"/>
        </w:rPr>
        <w:t>XXXX（合资公司名称）XXXX</w:t>
      </w:r>
      <w:r>
        <w:rPr>
          <w:rFonts w:hint="eastAsia" w:ascii="仿宋" w:hAnsi="仿宋" w:eastAsia="仿宋"/>
          <w:color w:val="auto"/>
          <w:sz w:val="32"/>
          <w:szCs w:val="32"/>
          <w:lang w:val="en-US" w:eastAsia="zh-CN"/>
        </w:rPr>
        <w:t>项目部</w:t>
      </w:r>
      <w:r>
        <w:rPr>
          <w:rFonts w:hint="eastAsia" w:ascii="仿宋" w:hAnsi="仿宋" w:eastAsia="仿宋"/>
          <w:sz w:val="32"/>
          <w:szCs w:val="32"/>
        </w:rPr>
        <w:t>主要</w:t>
      </w:r>
      <w:r>
        <w:rPr>
          <w:rFonts w:ascii="仿宋" w:hAnsi="仿宋" w:eastAsia="仿宋"/>
          <w:sz w:val="32"/>
          <w:szCs w:val="32"/>
        </w:rPr>
        <w:t>组成人员名单</w:t>
      </w:r>
    </w:p>
    <w:p>
      <w:pPr>
        <w:ind w:firstLine="640" w:firstLineChars="200"/>
        <w:rPr>
          <w:rFonts w:hint="eastAsia" w:ascii="仿宋" w:hAnsi="仿宋" w:eastAsia="仿宋"/>
          <w:sz w:val="32"/>
          <w:szCs w:val="32"/>
        </w:rPr>
      </w:pPr>
    </w:p>
    <w:p>
      <w:pPr>
        <w:ind w:firstLine="4160" w:firstLineChars="1300"/>
        <w:rPr>
          <w:rFonts w:hint="eastAsia" w:ascii="仿宋" w:hAnsi="仿宋" w:eastAsia="仿宋"/>
          <w:sz w:val="32"/>
          <w:szCs w:val="32"/>
        </w:rPr>
      </w:pPr>
      <w:r>
        <w:rPr>
          <w:rFonts w:hint="eastAsia" w:ascii="仿宋" w:hAnsi="仿宋" w:eastAsia="仿宋"/>
          <w:color w:val="FF0000"/>
          <w:sz w:val="32"/>
          <w:szCs w:val="32"/>
          <w:lang w:val="en-US" w:eastAsia="zh-CN"/>
        </w:rPr>
        <w:t>（合资公司名称）</w:t>
      </w:r>
      <w:r>
        <w:rPr>
          <w:rFonts w:hint="eastAsia" w:ascii="仿宋" w:hAnsi="仿宋" w:eastAsia="仿宋"/>
          <w:color w:val="auto"/>
          <w:sz w:val="32"/>
          <w:szCs w:val="32"/>
          <w:lang w:val="en-US" w:eastAsia="zh-CN"/>
        </w:rPr>
        <w:t>公司</w:t>
      </w:r>
    </w:p>
    <w:p>
      <w:pPr>
        <w:wordWrap w:val="0"/>
        <w:jc w:val="right"/>
        <w:rPr>
          <w:rFonts w:ascii="仿宋" w:hAnsi="仿宋" w:eastAsia="仿宋"/>
          <w:sz w:val="32"/>
          <w:szCs w:val="32"/>
        </w:rPr>
      </w:pPr>
      <w:r>
        <w:rPr>
          <w:rFonts w:hint="eastAsia" w:ascii="仿宋" w:hAnsi="仿宋" w:eastAsia="仿宋"/>
          <w:sz w:val="32"/>
          <w:szCs w:val="32"/>
        </w:rPr>
        <w:t>20</w:t>
      </w:r>
      <w:r>
        <w:rPr>
          <w:rFonts w:hint="eastAsia" w:ascii="仿宋" w:hAnsi="仿宋" w:eastAsia="仿宋"/>
          <w:sz w:val="32"/>
          <w:szCs w:val="32"/>
          <w:lang w:val="en-US" w:eastAsia="zh-CN"/>
        </w:rPr>
        <w:t>XX</w:t>
      </w:r>
      <w:r>
        <w:rPr>
          <w:rFonts w:hint="eastAsia" w:ascii="仿宋" w:hAnsi="仿宋" w:eastAsia="仿宋"/>
          <w:sz w:val="32"/>
          <w:szCs w:val="32"/>
        </w:rPr>
        <w:t>年</w:t>
      </w:r>
      <w:r>
        <w:rPr>
          <w:rFonts w:hint="eastAsia" w:ascii="仿宋" w:hAnsi="仿宋" w:eastAsia="仿宋"/>
          <w:sz w:val="32"/>
          <w:szCs w:val="32"/>
          <w:lang w:val="en-US" w:eastAsia="zh-CN"/>
        </w:rPr>
        <w:t>X</w:t>
      </w:r>
      <w:r>
        <w:rPr>
          <w:rFonts w:hint="eastAsia" w:ascii="仿宋" w:hAnsi="仿宋" w:eastAsia="仿宋"/>
          <w:sz w:val="32"/>
          <w:szCs w:val="32"/>
        </w:rPr>
        <w:t>月</w:t>
      </w:r>
      <w:r>
        <w:rPr>
          <w:rFonts w:hint="eastAsia" w:ascii="仿宋" w:hAnsi="仿宋" w:eastAsia="仿宋"/>
          <w:sz w:val="32"/>
          <w:szCs w:val="32"/>
          <w:lang w:val="en-US" w:eastAsia="zh-CN"/>
        </w:rPr>
        <w:t>X</w:t>
      </w:r>
      <w:r>
        <w:rPr>
          <w:rFonts w:hint="eastAsia" w:ascii="仿宋" w:hAnsi="仿宋" w:eastAsia="仿宋"/>
          <w:sz w:val="32"/>
          <w:szCs w:val="32"/>
        </w:rPr>
        <w:t xml:space="preserve">日 </w:t>
      </w:r>
      <w:r>
        <w:rPr>
          <w:rFonts w:ascii="仿宋" w:hAnsi="仿宋" w:eastAsia="仿宋"/>
          <w:sz w:val="32"/>
          <w:szCs w:val="32"/>
        </w:rPr>
        <w:t xml:space="preserve">   </w:t>
      </w:r>
    </w:p>
    <w:p>
      <w:pPr>
        <w:wordWrap w:val="0"/>
        <w:jc w:val="right"/>
        <w:rPr>
          <w:rFonts w:ascii="仿宋" w:hAnsi="仿宋" w:eastAsia="仿宋"/>
          <w:sz w:val="32"/>
          <w:szCs w:val="32"/>
        </w:rPr>
      </w:pPr>
    </w:p>
    <w:p>
      <w:pPr>
        <w:wordWrap w:val="0"/>
        <w:jc w:val="right"/>
        <w:rPr>
          <w:rFonts w:ascii="仿宋" w:hAnsi="仿宋" w:eastAsia="仿宋"/>
          <w:sz w:val="32"/>
          <w:szCs w:val="32"/>
        </w:rPr>
      </w:pPr>
    </w:p>
    <w:p>
      <w:pPr>
        <w:wordWrap w:val="0"/>
        <w:jc w:val="right"/>
        <w:rPr>
          <w:rFonts w:ascii="仿宋" w:hAnsi="仿宋" w:eastAsia="仿宋"/>
          <w:sz w:val="32"/>
          <w:szCs w:val="32"/>
        </w:rPr>
      </w:pPr>
    </w:p>
    <w:p>
      <w:pPr>
        <w:wordWrap w:val="0"/>
        <w:jc w:val="right"/>
        <w:rPr>
          <w:rFonts w:ascii="仿宋" w:hAnsi="仿宋" w:eastAsia="仿宋"/>
          <w:sz w:val="32"/>
          <w:szCs w:val="32"/>
        </w:rPr>
      </w:pPr>
    </w:p>
    <w:p>
      <w:pPr>
        <w:wordWrap w:val="0"/>
        <w:jc w:val="right"/>
        <w:rPr>
          <w:rFonts w:ascii="仿宋" w:hAnsi="仿宋" w:eastAsia="仿宋"/>
          <w:sz w:val="32"/>
          <w:szCs w:val="32"/>
        </w:rPr>
      </w:pPr>
    </w:p>
    <w:p>
      <w:pPr>
        <w:wordWrap w:val="0"/>
        <w:jc w:val="right"/>
        <w:rPr>
          <w:rFonts w:ascii="仿宋" w:hAnsi="仿宋" w:eastAsia="仿宋"/>
          <w:sz w:val="32"/>
          <w:szCs w:val="32"/>
        </w:rPr>
      </w:pPr>
    </w:p>
    <w:p>
      <w:pPr>
        <w:wordWrap w:val="0"/>
        <w:jc w:val="right"/>
        <w:rPr>
          <w:rFonts w:ascii="仿宋" w:hAnsi="仿宋" w:eastAsia="仿宋"/>
          <w:sz w:val="32"/>
          <w:szCs w:val="32"/>
        </w:rPr>
      </w:pPr>
    </w:p>
    <w:p>
      <w:pPr>
        <w:wordWrap w:val="0"/>
        <w:jc w:val="right"/>
        <w:rPr>
          <w:rFonts w:ascii="仿宋" w:hAnsi="仿宋" w:eastAsia="仿宋"/>
          <w:sz w:val="32"/>
          <w:szCs w:val="32"/>
        </w:rPr>
      </w:pPr>
      <w:r>
        <w:rPr>
          <w:rFonts w:ascii="仿宋" w:hAnsi="仿宋" w:eastAsia="仿宋"/>
          <w:sz w:val="32"/>
          <w:szCs w:val="32"/>
        </w:rPr>
        <w:t xml:space="preserve">    </w:t>
      </w:r>
    </w:p>
    <w:p>
      <w:pPr>
        <w:jc w:val="left"/>
        <w:rPr>
          <w:rFonts w:ascii="仿宋" w:hAnsi="仿宋" w:eastAsia="仿宋"/>
          <w:sz w:val="32"/>
          <w:szCs w:val="32"/>
        </w:rPr>
      </w:pPr>
    </w:p>
    <w:p>
      <w:pPr>
        <w:jc w:val="left"/>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1751424" behindDoc="0" locked="0" layoutInCell="1" allowOverlap="1">
                <wp:simplePos x="0" y="0"/>
                <wp:positionH relativeFrom="column">
                  <wp:posOffset>-343535</wp:posOffset>
                </wp:positionH>
                <wp:positionV relativeFrom="paragraph">
                  <wp:posOffset>0</wp:posOffset>
                </wp:positionV>
                <wp:extent cx="5931535" cy="635"/>
                <wp:effectExtent l="0" t="0" r="0" b="0"/>
                <wp:wrapNone/>
                <wp:docPr id="167" name="直接连接符 167"/>
                <wp:cNvGraphicFramePr/>
                <a:graphic xmlns:a="http://schemas.openxmlformats.org/drawingml/2006/main">
                  <a:graphicData uri="http://schemas.microsoft.com/office/word/2010/wordprocessingShape">
                    <wps:wsp>
                      <wps:cNvCnPr/>
                      <wps:spPr>
                        <a:xfrm flipV="1">
                          <a:off x="0" y="0"/>
                          <a:ext cx="593153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05pt;margin-top:0pt;height:0.05pt;width:467.05pt;z-index:251751424;mso-width-relative:page;mso-height-relative:page;" filled="f" stroked="t" coordsize="21600,21600" o:gfxdata="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bIzP0wAAAAUBAAAPAAAAAAAAAAEAIAAAACIAAABkcnMvZG93bnJldi54&#10;bWxQSwECFAAUAAAACACHTuJATjWrE/8BAAD1AwAADgAAAAAAAAABACAAAAAiAQAAZHJzL2Uyb0Rv&#10;Yy54bWxQSwUGAAAAAAYABgBZAQAAkwUAAAAA&#10;">
                <v:fill on="f" focussize="0,0"/>
                <v:stroke weight="1.5pt" color="#000000" joinstyle="round"/>
                <v:imagedata o:title=""/>
                <o:lock v:ext="edit" aspectratio="f"/>
              </v:line>
            </w:pict>
          </mc:Fallback>
        </mc:AlternateContent>
      </w:r>
      <w:r>
        <w:rPr>
          <w:rFonts w:hint="eastAsia" w:ascii="仿宋" w:hAnsi="仿宋" w:eastAsia="仿宋"/>
          <w:sz w:val="32"/>
          <w:szCs w:val="32"/>
          <w:lang w:val="en-US" w:eastAsia="zh-CN"/>
        </w:rPr>
        <w:t>抄送：安建总承包公司综合资源中心、项目管理中心、存档</w:t>
      </w:r>
    </w:p>
    <w:p>
      <w:pPr>
        <w:jc w:val="left"/>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1750400" behindDoc="0" locked="0" layoutInCell="1" allowOverlap="1">
                <wp:simplePos x="0" y="0"/>
                <wp:positionH relativeFrom="column">
                  <wp:posOffset>-368935</wp:posOffset>
                </wp:positionH>
                <wp:positionV relativeFrom="paragraph">
                  <wp:posOffset>19050</wp:posOffset>
                </wp:positionV>
                <wp:extent cx="5931535" cy="635"/>
                <wp:effectExtent l="0" t="0" r="0" b="0"/>
                <wp:wrapNone/>
                <wp:docPr id="168" name="直接连接符 168"/>
                <wp:cNvGraphicFramePr/>
                <a:graphic xmlns:a="http://schemas.openxmlformats.org/drawingml/2006/main">
                  <a:graphicData uri="http://schemas.microsoft.com/office/word/2010/wordprocessingShape">
                    <wps:wsp>
                      <wps:cNvCnPr/>
                      <wps:spPr>
                        <a:xfrm flipV="1">
                          <a:off x="0" y="0"/>
                          <a:ext cx="5931535" cy="6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9.05pt;margin-top:1.5pt;height:0.05pt;width:467.05pt;z-index:251750400;mso-width-relative:page;mso-height-relative:page;" filled="f" stroked="t" coordsize="21600,21600" o:gfxdata="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51ir3YAAAABwEAAA8AAAAAAAAAAQAgAAAAIgAAAGRycy9kb3ducmV2&#10;LnhtbFBLAQIUABQAAAAIAIdO4kBO/k3c/AEAAPQDAAAOAAAAAAAAAAEAIAAAACcBAABkcnMvZTJv&#10;RG9jLnhtbFBLBQYAAAAABgAGAFkBAACVBQAAAAA=&#10;">
                <v:fill on="f" focussize="0,0"/>
                <v:stroke weight="0.5pt" color="#000000" joinstyle="round"/>
                <v:imagedata o:title=""/>
                <o:lock v:ext="edit" aspectratio="f"/>
              </v:line>
            </w:pict>
          </mc:Fallback>
        </mc:AlternateContent>
      </w:r>
      <w:r>
        <w:rPr>
          <w:rFonts w:hint="eastAsia" w:ascii="仿宋" w:hAnsi="仿宋" w:eastAsia="仿宋"/>
          <w:color w:val="FF0000"/>
          <w:sz w:val="32"/>
          <w:szCs w:val="32"/>
          <w:lang w:val="en-US" w:eastAsia="zh-CN"/>
        </w:rPr>
        <w:t>（合资公司名称）</w:t>
      </w:r>
      <w:r>
        <w:rPr>
          <w:rFonts w:hint="eastAsia" w:ascii="仿宋" w:hAnsi="仿宋" w:eastAsia="仿宋"/>
          <w:color w:val="auto"/>
          <w:sz w:val="32"/>
          <w:szCs w:val="32"/>
          <w:lang w:val="en-US" w:eastAsia="zh-CN"/>
        </w:rPr>
        <w:t xml:space="preserve">公司              </w:t>
      </w:r>
      <w:r>
        <w:rPr>
          <w:rFonts w:hint="eastAsia" w:ascii="仿宋" w:hAnsi="仿宋" w:eastAsia="仿宋"/>
          <w:sz w:val="32"/>
          <w:szCs w:val="32"/>
        </w:rPr>
        <w:t>20</w:t>
      </w:r>
      <w:r>
        <w:rPr>
          <w:rFonts w:hint="eastAsia" w:ascii="仿宋" w:hAnsi="仿宋" w:eastAsia="仿宋"/>
          <w:sz w:val="32"/>
          <w:szCs w:val="32"/>
          <w:lang w:val="en-US" w:eastAsia="zh-CN"/>
        </w:rPr>
        <w:t>XX</w:t>
      </w:r>
      <w:r>
        <w:rPr>
          <w:rFonts w:hint="eastAsia" w:ascii="仿宋" w:hAnsi="仿宋" w:eastAsia="仿宋"/>
          <w:sz w:val="32"/>
          <w:szCs w:val="32"/>
        </w:rPr>
        <w:t>年</w:t>
      </w:r>
      <w:r>
        <w:rPr>
          <w:rFonts w:hint="eastAsia" w:ascii="仿宋" w:hAnsi="仿宋" w:eastAsia="仿宋"/>
          <w:sz w:val="32"/>
          <w:szCs w:val="32"/>
          <w:lang w:val="en-US" w:eastAsia="zh-CN"/>
        </w:rPr>
        <w:t>X</w:t>
      </w:r>
      <w:r>
        <w:rPr>
          <w:rFonts w:hint="eastAsia" w:ascii="仿宋" w:hAnsi="仿宋" w:eastAsia="仿宋"/>
          <w:sz w:val="32"/>
          <w:szCs w:val="32"/>
        </w:rPr>
        <w:t>月</w:t>
      </w:r>
      <w:r>
        <w:rPr>
          <w:rFonts w:hint="eastAsia" w:ascii="仿宋" w:hAnsi="仿宋" w:eastAsia="仿宋"/>
          <w:sz w:val="32"/>
          <w:szCs w:val="32"/>
          <w:lang w:val="en-US" w:eastAsia="zh-CN"/>
        </w:rPr>
        <w:t>X</w:t>
      </w:r>
      <w:r>
        <w:rPr>
          <w:rFonts w:hint="eastAsia" w:ascii="仿宋" w:hAnsi="仿宋" w:eastAsia="仿宋"/>
          <w:sz w:val="32"/>
          <w:szCs w:val="32"/>
        </w:rPr>
        <w:t>日</w:t>
      </w:r>
      <w:r>
        <w:rPr>
          <w:rFonts w:hint="eastAsia" w:ascii="仿宋" w:hAnsi="仿宋" w:eastAsia="仿宋"/>
          <w:sz w:val="32"/>
          <w:szCs w:val="32"/>
          <w:lang w:val="en-US" w:eastAsia="zh-CN"/>
        </w:rPr>
        <w:t>印发</w:t>
      </w:r>
    </w:p>
    <w:p>
      <w:pPr>
        <w:rPr>
          <w:rFonts w:hint="default"/>
          <w:lang w:val="en-US" w:eastAsia="zh-CN"/>
        </w:rPr>
      </w:pPr>
      <w:r>
        <w:rPr>
          <w:sz w:val="32"/>
        </w:rPr>
        <mc:AlternateContent>
          <mc:Choice Requires="wps">
            <w:drawing>
              <wp:anchor distT="0" distB="0" distL="114300" distR="114300" simplePos="0" relativeHeight="251752448" behindDoc="0" locked="0" layoutInCell="1" allowOverlap="1">
                <wp:simplePos x="0" y="0"/>
                <wp:positionH relativeFrom="column">
                  <wp:posOffset>-346075</wp:posOffset>
                </wp:positionH>
                <wp:positionV relativeFrom="paragraph">
                  <wp:posOffset>26035</wp:posOffset>
                </wp:positionV>
                <wp:extent cx="5931535" cy="635"/>
                <wp:effectExtent l="0" t="0" r="0" b="0"/>
                <wp:wrapNone/>
                <wp:docPr id="166" name="直接连接符 166"/>
                <wp:cNvGraphicFramePr/>
                <a:graphic xmlns:a="http://schemas.openxmlformats.org/drawingml/2006/main">
                  <a:graphicData uri="http://schemas.microsoft.com/office/word/2010/wordprocessingShape">
                    <wps:wsp>
                      <wps:cNvCnPr/>
                      <wps:spPr>
                        <a:xfrm flipV="1">
                          <a:off x="0" y="0"/>
                          <a:ext cx="593153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25pt;margin-top:2.05pt;height:0.05pt;width:467.05pt;z-index:251752448;mso-width-relative:page;mso-height-relative:page;" filled="f" stroked="t" coordsize="21600,21600" o:gfxdata="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xJb71gAAAAcBAAAPAAAAAAAAAAEAIAAAACIAAABkcnMvZG93bnJl&#10;di54bWxQSwECFAAUAAAACACHTuJA4jMBGv8BAAD1AwAADgAAAAAAAAABACAAAAAlAQAAZHJzL2Uy&#10;b0RvYy54bWxQSwUGAAAAAAYABgBZAQAAlgUAAAAA&#10;">
                <v:fill on="f" focussize="0,0"/>
                <v:stroke weight="1.5pt" color="#000000" joinstyle="round"/>
                <v:imagedata o:title=""/>
                <o:lock v:ext="edit" aspectratio="f"/>
              </v:line>
            </w:pict>
          </mc:Fallback>
        </mc:AlternateContent>
      </w:r>
      <w:r>
        <w:rPr>
          <w:rFonts w:hint="eastAsia" w:ascii="仿宋" w:hAnsi="仿宋" w:eastAsia="仿宋"/>
          <w:sz w:val="32"/>
          <w:szCs w:val="32"/>
          <w:lang w:val="en-US" w:eastAsia="zh-CN"/>
        </w:rPr>
        <w:t xml:space="preserve">                                           共印X 份  </w:t>
      </w:r>
    </w:p>
    <w:p>
      <w:pPr>
        <w:pStyle w:val="2"/>
        <w:rPr>
          <w:rFonts w:hint="default"/>
          <w:lang w:val="en-US" w:eastAsia="zh-CN"/>
        </w:rPr>
      </w:pPr>
      <w:r>
        <w:rPr>
          <w:sz w:val="32"/>
        </w:rPr>
        <mc:AlternateContent>
          <mc:Choice Requires="wps">
            <w:drawing>
              <wp:anchor distT="0" distB="0" distL="114300" distR="114300" simplePos="0" relativeHeight="251753472" behindDoc="0" locked="0" layoutInCell="1" allowOverlap="1">
                <wp:simplePos x="0" y="0"/>
                <wp:positionH relativeFrom="column">
                  <wp:posOffset>-406400</wp:posOffset>
                </wp:positionH>
                <wp:positionV relativeFrom="paragraph">
                  <wp:posOffset>38100</wp:posOffset>
                </wp:positionV>
                <wp:extent cx="5931535" cy="635"/>
                <wp:effectExtent l="0" t="0" r="0" b="0"/>
                <wp:wrapNone/>
                <wp:docPr id="169" name="直接连接符 169"/>
                <wp:cNvGraphicFramePr/>
                <a:graphic xmlns:a="http://schemas.openxmlformats.org/drawingml/2006/main">
                  <a:graphicData uri="http://schemas.microsoft.com/office/word/2010/wordprocessingShape">
                    <wps:wsp>
                      <wps:cNvCnPr/>
                      <wps:spPr>
                        <a:xfrm flipV="1">
                          <a:off x="0" y="0"/>
                          <a:ext cx="593153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pt;margin-top:3pt;height:0.05pt;width:467.05pt;z-index:251753472;mso-width-relative:page;mso-height-relative:page;" filled="f" stroked="t" coordsize="21600,21600" o:gfxdata="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v+e7VAAAABwEAAA8AAAAAAAAAAQAgAAAAIgAAAGRycy9kb3ducmV2&#10;LnhtbFBLAQIUABQAAAAIAIdO4kDGFwdr/wEAAPUDAAAOAAAAAAAAAAEAIAAAACQBAABkcnMvZTJv&#10;RG9jLnhtbFBLBQYAAAAABgAGAFkBAACVBQAAAAA=&#10;">
                <v:fill on="f" focussize="0,0"/>
                <v:stroke weight="1.5pt" color="#000000" joinstyle="round"/>
                <v:imagedata o:title=""/>
                <o:lock v:ext="edit" aspectratio="f"/>
              </v:line>
            </w:pict>
          </mc:Fallback>
        </mc:AlternateContent>
      </w:r>
    </w:p>
    <w:p>
      <w:pPr>
        <w:jc w:val="left"/>
        <w:rPr>
          <w:rFonts w:hint="eastAsia" w:ascii="仿宋" w:hAnsi="仿宋" w:eastAsia="仿宋"/>
          <w:sz w:val="32"/>
          <w:szCs w:val="32"/>
        </w:rPr>
      </w:pPr>
    </w:p>
    <w:p>
      <w:pPr>
        <w:jc w:val="left"/>
        <w:rPr>
          <w:rFonts w:ascii="仿宋" w:hAnsi="仿宋" w:eastAsia="仿宋"/>
          <w:sz w:val="32"/>
          <w:szCs w:val="32"/>
        </w:rPr>
      </w:pPr>
      <w:r>
        <w:rPr>
          <w:rFonts w:hint="eastAsia" w:ascii="仿宋" w:hAnsi="仿宋" w:eastAsia="仿宋"/>
          <w:sz w:val="32"/>
          <w:szCs w:val="32"/>
        </w:rPr>
        <w:t>附件</w:t>
      </w:r>
      <w:r>
        <w:rPr>
          <w:rFonts w:ascii="仿宋" w:hAnsi="仿宋" w:eastAsia="仿宋"/>
          <w:sz w:val="32"/>
          <w:szCs w:val="32"/>
        </w:rPr>
        <w:t>：</w:t>
      </w:r>
    </w:p>
    <w:p>
      <w:pPr>
        <w:pStyle w:val="2"/>
        <w:rPr>
          <w:rFonts w:ascii="仿宋" w:hAnsi="仿宋" w:eastAsia="仿宋"/>
          <w:sz w:val="32"/>
          <w:szCs w:val="32"/>
        </w:rPr>
      </w:pPr>
    </w:p>
    <w:p/>
    <w:p>
      <w:pPr>
        <w:ind w:firstLine="883" w:firstLineChars="200"/>
        <w:jc w:val="center"/>
        <w:rPr>
          <w:rFonts w:hint="eastAsia" w:ascii="仿宋" w:hAnsi="仿宋" w:eastAsia="仿宋"/>
          <w:b/>
          <w:bCs/>
          <w:color w:val="auto"/>
          <w:sz w:val="44"/>
          <w:szCs w:val="44"/>
          <w:lang w:val="en-US" w:eastAsia="zh-CN"/>
        </w:rPr>
      </w:pPr>
      <w:r>
        <w:rPr>
          <w:rFonts w:hint="eastAsia" w:ascii="仿宋" w:hAnsi="仿宋" w:eastAsia="仿宋"/>
          <w:b/>
          <w:bCs/>
          <w:color w:val="FF0000"/>
          <w:sz w:val="44"/>
          <w:szCs w:val="44"/>
          <w:lang w:val="en-US" w:eastAsia="zh-CN"/>
        </w:rPr>
        <w:t>XXXX（合资公司名称）XXXX</w:t>
      </w:r>
      <w:r>
        <w:rPr>
          <w:rFonts w:hint="eastAsia" w:ascii="仿宋" w:hAnsi="仿宋" w:eastAsia="仿宋"/>
          <w:b/>
          <w:bCs/>
          <w:color w:val="auto"/>
          <w:sz w:val="44"/>
          <w:szCs w:val="44"/>
          <w:lang w:val="en-US" w:eastAsia="zh-CN"/>
        </w:rPr>
        <w:t>项目部</w:t>
      </w:r>
    </w:p>
    <w:p>
      <w:pPr>
        <w:ind w:firstLine="883" w:firstLineChars="200"/>
        <w:jc w:val="center"/>
        <w:rPr>
          <w:rFonts w:hint="eastAsia" w:ascii="仿宋" w:hAnsi="仿宋" w:eastAsia="仿宋"/>
          <w:b/>
          <w:bCs/>
          <w:sz w:val="44"/>
          <w:szCs w:val="44"/>
        </w:rPr>
      </w:pPr>
      <w:r>
        <w:rPr>
          <w:rFonts w:hint="eastAsia" w:ascii="仿宋" w:hAnsi="仿宋" w:eastAsia="仿宋"/>
          <w:b/>
          <w:bCs/>
          <w:sz w:val="44"/>
          <w:szCs w:val="44"/>
        </w:rPr>
        <w:t>主要</w:t>
      </w:r>
      <w:r>
        <w:rPr>
          <w:rFonts w:ascii="仿宋" w:hAnsi="仿宋" w:eastAsia="仿宋"/>
          <w:b/>
          <w:bCs/>
          <w:sz w:val="44"/>
          <w:szCs w:val="44"/>
        </w:rPr>
        <w:t>组成人员名单</w:t>
      </w:r>
    </w:p>
    <w:p>
      <w:pPr>
        <w:jc w:val="center"/>
        <w:rPr>
          <w:rFonts w:hint="eastAsia" w:ascii="仿宋" w:hAnsi="仿宋" w:eastAsia="仿宋"/>
          <w:sz w:val="32"/>
          <w:szCs w:val="32"/>
        </w:rPr>
      </w:pPr>
    </w:p>
    <w:tbl>
      <w:tblPr>
        <w:tblStyle w:val="1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260"/>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b/>
                <w:bCs/>
                <w:sz w:val="32"/>
                <w:szCs w:val="32"/>
              </w:rPr>
            </w:pPr>
            <w:r>
              <w:rPr>
                <w:rFonts w:hint="eastAsia" w:ascii="仿宋" w:hAnsi="仿宋" w:eastAsia="仿宋"/>
                <w:b/>
                <w:bCs/>
                <w:sz w:val="32"/>
                <w:szCs w:val="32"/>
              </w:rPr>
              <w:t>序号</w:t>
            </w:r>
          </w:p>
        </w:tc>
        <w:tc>
          <w:tcPr>
            <w:tcW w:w="3260" w:type="dxa"/>
            <w:noWrap w:val="0"/>
            <w:vAlign w:val="center"/>
          </w:tcPr>
          <w:p>
            <w:pPr>
              <w:jc w:val="center"/>
              <w:rPr>
                <w:rFonts w:hint="eastAsia" w:ascii="仿宋" w:hAnsi="仿宋" w:eastAsia="仿宋"/>
                <w:b/>
                <w:bCs/>
                <w:sz w:val="32"/>
                <w:szCs w:val="32"/>
              </w:rPr>
            </w:pPr>
            <w:r>
              <w:rPr>
                <w:rFonts w:hint="eastAsia" w:ascii="仿宋" w:hAnsi="仿宋" w:eastAsia="仿宋"/>
                <w:b/>
                <w:bCs/>
                <w:sz w:val="32"/>
                <w:szCs w:val="32"/>
              </w:rPr>
              <w:t>岗位</w:t>
            </w:r>
          </w:p>
        </w:tc>
        <w:tc>
          <w:tcPr>
            <w:tcW w:w="3686" w:type="dxa"/>
            <w:noWrap w:val="0"/>
            <w:vAlign w:val="center"/>
          </w:tcPr>
          <w:p>
            <w:pPr>
              <w:jc w:val="center"/>
              <w:rPr>
                <w:rFonts w:hint="eastAsia" w:ascii="仿宋" w:hAnsi="仿宋" w:eastAsia="仿宋"/>
                <w:b/>
                <w:bCs/>
                <w:sz w:val="32"/>
                <w:szCs w:val="32"/>
              </w:rPr>
            </w:pPr>
            <w:r>
              <w:rPr>
                <w:rFonts w:hint="eastAsia" w:ascii="仿宋" w:hAnsi="仿宋" w:eastAsia="仿宋"/>
                <w:b/>
                <w:bCs/>
                <w:sz w:val="32"/>
                <w:szCs w:val="32"/>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1</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eastAsia"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2</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3</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4</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u w:val="wav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eastAsia" w:ascii="仿宋" w:hAnsi="仿宋" w:eastAsia="仿宋" w:cs="Times New Roman"/>
                <w:kern w:val="2"/>
                <w:sz w:val="32"/>
                <w:szCs w:val="32"/>
                <w:lang w:val="en-US" w:eastAsia="zh-CN" w:bidi="ar-SA"/>
              </w:rPr>
            </w:pPr>
            <w:r>
              <w:rPr>
                <w:rFonts w:hint="eastAsia" w:ascii="仿宋" w:hAnsi="仿宋" w:eastAsia="仿宋"/>
                <w:sz w:val="32"/>
                <w:szCs w:val="32"/>
              </w:rPr>
              <w:t>5</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default" w:ascii="仿宋" w:hAnsi="仿宋" w:eastAsia="仿宋" w:cs="Times New Roman"/>
                <w:kern w:val="2"/>
                <w:sz w:val="32"/>
                <w:szCs w:val="32"/>
                <w:lang w:val="en-US" w:eastAsia="zh-CN" w:bidi="ar-SA"/>
              </w:rPr>
            </w:pPr>
            <w:r>
              <w:rPr>
                <w:rFonts w:hint="eastAsia" w:ascii="仿宋" w:hAnsi="仿宋" w:eastAsia="仿宋"/>
                <w:sz w:val="32"/>
                <w:szCs w:val="32"/>
              </w:rPr>
              <w:t>6</w:t>
            </w:r>
          </w:p>
        </w:tc>
        <w:tc>
          <w:tcPr>
            <w:tcW w:w="3260" w:type="dxa"/>
            <w:noWrap w:val="0"/>
            <w:vAlign w:val="center"/>
          </w:tcPr>
          <w:p>
            <w:pPr>
              <w:jc w:val="center"/>
              <w:rPr>
                <w:rFonts w:hint="eastAsia"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u w:val="wav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51" w:type="dxa"/>
            <w:noWrap w:val="0"/>
            <w:vAlign w:val="center"/>
          </w:tcPr>
          <w:p>
            <w:pPr>
              <w:jc w:val="center"/>
              <w:rPr>
                <w:rFonts w:hint="default" w:ascii="仿宋" w:hAnsi="仿宋" w:eastAsia="仿宋" w:cs="Times New Roman"/>
                <w:kern w:val="2"/>
                <w:sz w:val="32"/>
                <w:szCs w:val="32"/>
                <w:lang w:val="en-US" w:eastAsia="zh-CN" w:bidi="ar-SA"/>
              </w:rPr>
            </w:pPr>
            <w:r>
              <w:rPr>
                <w:rFonts w:hint="eastAsia" w:ascii="仿宋" w:hAnsi="仿宋" w:eastAsia="仿宋"/>
                <w:sz w:val="32"/>
                <w:szCs w:val="32"/>
              </w:rPr>
              <w:t>7</w:t>
            </w:r>
          </w:p>
        </w:tc>
        <w:tc>
          <w:tcPr>
            <w:tcW w:w="3260" w:type="dxa"/>
            <w:noWrap w:val="0"/>
            <w:vAlign w:val="center"/>
          </w:tcPr>
          <w:p>
            <w:pPr>
              <w:jc w:val="center"/>
              <w:rPr>
                <w:rFonts w:hint="default" w:ascii="仿宋" w:hAnsi="仿宋" w:eastAsia="仿宋" w:cs="Times New Roman"/>
                <w:kern w:val="2"/>
                <w:sz w:val="32"/>
                <w:szCs w:val="32"/>
                <w:lang w:val="en-US" w:eastAsia="zh-CN" w:bidi="ar-SA"/>
              </w:rPr>
            </w:pPr>
          </w:p>
        </w:tc>
        <w:tc>
          <w:tcPr>
            <w:tcW w:w="3686" w:type="dxa"/>
            <w:noWrap w:val="0"/>
            <w:vAlign w:val="center"/>
          </w:tcPr>
          <w:p>
            <w:pPr>
              <w:jc w:val="center"/>
              <w:rPr>
                <w:rFonts w:hint="default" w:ascii="仿宋" w:hAnsi="仿宋" w:eastAsia="仿宋" w:cs="Times New Roman"/>
                <w:kern w:val="2"/>
                <w:sz w:val="32"/>
                <w:szCs w:val="32"/>
                <w:lang w:val="en-US" w:eastAsia="zh-CN" w:bidi="ar-SA"/>
              </w:rPr>
            </w:pPr>
          </w:p>
        </w:tc>
      </w:tr>
    </w:tbl>
    <w:p>
      <w:pPr>
        <w:jc w:val="left"/>
        <w:rPr>
          <w:rFonts w:hint="eastAsia" w:ascii="仿宋" w:hAnsi="仿宋" w:eastAsia="仿宋"/>
          <w:sz w:val="32"/>
          <w:szCs w:val="32"/>
        </w:rPr>
      </w:pPr>
      <w:r>
        <w:rPr>
          <w:rFonts w:hint="eastAsia" w:ascii="仿宋" w:hAnsi="仿宋" w:eastAsia="仿宋"/>
          <w:sz w:val="32"/>
          <w:szCs w:val="32"/>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3.2</w:t>
      </w:r>
      <w:r>
        <w:rPr>
          <w:rFonts w:hint="eastAsia"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项目策划管理</w:t>
      </w:r>
      <w:bookmarkStart w:id="35" w:name="3.2.1 项目策划要求"/>
      <w:bookmarkEnd w:id="35"/>
      <w:bookmarkStart w:id="36" w:name="3.2.1 项目策划要求"/>
      <w:bookmarkEnd w:id="36"/>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3.2.1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项目策划要求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3.2.1.1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项目策划根据项目造价，按照层级进行审核和评审。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3.2.1.2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造价小于4亿元，由所属单位组织，所属单位负责人主持，分管生产副经理及职能部门对项目策划的各种管理目标、主要经济指标、组织措施、技术措施、管理措施等进行审核，审核合格后，上传CES，提交公司进行审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3.2.1.3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造价大于等于4亿元，且不足6亿元时，所属单位完成项目策划编制和审核后，由项目管理中心牵头组织，公司分管生产副总经理主持召开项目策划评审会，公司机关各能中心对项目策划的各种管理目标、主要经济指标、组织措施、技术措施、管理措施等进行评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3.2.1.4</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工程造价大于等于6亿及高、精、尖、特、施工难度大、社会影响大的项目，除参照上述</w:t>
      </w:r>
      <w:r>
        <w:rPr>
          <w:rFonts w:hint="eastAsia" w:ascii="宋体" w:hAnsi="宋体" w:eastAsia="宋体" w:cs="宋体"/>
          <w:color w:val="auto"/>
          <w:sz w:val="28"/>
          <w:szCs w:val="28"/>
          <w:highlight w:val="green"/>
          <w:lang w:val="en-US" w:eastAsia="zh-CN"/>
        </w:rPr>
        <w:t>第八条</w:t>
      </w:r>
      <w:r>
        <w:rPr>
          <w:rFonts w:hint="eastAsia" w:cs="宋体"/>
          <w:color w:val="auto"/>
          <w:sz w:val="28"/>
          <w:szCs w:val="28"/>
          <w:highlight w:val="green"/>
          <w:lang w:val="en-US" w:eastAsia="zh-CN"/>
        </w:rPr>
        <w:t>（第三条）</w:t>
      </w:r>
      <w:r>
        <w:rPr>
          <w:rFonts w:hint="eastAsia" w:ascii="宋体" w:hAnsi="宋体" w:eastAsia="宋体" w:cs="宋体"/>
          <w:color w:val="auto"/>
          <w:sz w:val="28"/>
          <w:szCs w:val="28"/>
          <w:highlight w:val="none"/>
          <w:lang w:val="en-US" w:eastAsia="zh-CN"/>
        </w:rPr>
        <w:t>执行外，由公司策划小组领导商定，项目管理中心组织并邀请集团系统内部专家进行现场评审。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cs="宋体"/>
          <w:color w:val="auto"/>
          <w:sz w:val="28"/>
          <w:szCs w:val="28"/>
          <w:highlight w:val="none"/>
          <w:lang w:val="en-US" w:eastAsia="zh-CN"/>
        </w:rPr>
      </w:pPr>
      <w:r>
        <w:rPr>
          <w:rFonts w:hint="eastAsia" w:cs="宋体"/>
          <w:color w:val="auto"/>
          <w:sz w:val="28"/>
          <w:szCs w:val="28"/>
          <w:highlight w:val="none"/>
          <w:lang w:val="en-US" w:eastAsia="zh-CN"/>
        </w:rPr>
        <w:t>3.2.1.5 项目策划经审批后，所属单位应按评审意见修改完善项目策划，督促项目部15天内形成实施指导书，经所属单位审批后，报公司项目管理中心备案。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eastAsia="zh-CN"/>
        </w:rPr>
      </w:pPr>
      <w:r>
        <w:rPr>
          <w:rFonts w:hint="eastAsia" w:cs="宋体"/>
          <w:color w:val="auto"/>
          <w:sz w:val="28"/>
          <w:szCs w:val="28"/>
          <w:highlight w:val="none"/>
          <w:lang w:val="en-US" w:eastAsia="zh-CN"/>
        </w:rPr>
        <w:t>3.2.1.6 原则上项目部须在接到中标通知书（或实际进场日）一个月内完成项目策划编制、评审工作</w:t>
      </w:r>
      <w:r>
        <w:rPr>
          <w:rFonts w:hint="eastAsia" w:ascii="宋体" w:hAnsi="宋体" w:eastAsia="宋体" w:cs="宋体"/>
          <w:color w:val="auto"/>
          <w:sz w:val="28"/>
          <w:szCs w:val="28"/>
          <w:highlight w:val="none"/>
        </w:rPr>
        <w:t>。</w:t>
      </w:r>
      <w:r>
        <w:rPr>
          <w:rFonts w:hint="eastAsia" w:cs="宋体"/>
          <w:color w:val="auto"/>
          <w:sz w:val="28"/>
          <w:szCs w:val="28"/>
          <w:highlight w:val="none"/>
          <w:lang w:eastAsia="zh-CN"/>
        </w:rPr>
        <w:t>（</w:t>
      </w:r>
      <w:r>
        <w:rPr>
          <w:rFonts w:hint="eastAsia" w:cs="宋体"/>
          <w:color w:val="auto"/>
          <w:sz w:val="28"/>
          <w:szCs w:val="28"/>
          <w:highlight w:val="none"/>
          <w:lang w:val="en-US" w:eastAsia="zh-CN"/>
        </w:rPr>
        <w:t>附策划流程图</w:t>
      </w:r>
      <w:r>
        <w:rPr>
          <w:rFonts w:hint="eastAsia" w:cs="宋体"/>
          <w:color w:val="auto"/>
          <w:sz w:val="28"/>
          <w:szCs w:val="28"/>
          <w:highlight w:val="none"/>
          <w:lang w:eastAsia="zh-CN"/>
        </w:rPr>
        <w:t>）</w:t>
      </w:r>
    </w:p>
    <w:p>
      <w:pPr>
        <w:spacing w:after="0"/>
        <w:sectPr>
          <w:footerReference r:id="rId9" w:type="default"/>
          <w:pgSz w:w="11911" w:h="16840"/>
          <w:pgMar w:top="1502" w:right="1559" w:bottom="1100" w:left="1678" w:header="0" w:footer="913" w:gutter="0"/>
          <w:pgNumType w:fmt="decimal"/>
          <w:cols w:space="0" w:num="1"/>
          <w:rtlGutter w:val="0"/>
          <w:docGrid w:linePitch="0" w:charSpace="0"/>
        </w:sectPr>
      </w:pPr>
    </w:p>
    <w:p>
      <w:pPr>
        <w:spacing w:line="480" w:lineRule="exact"/>
        <w:jc w:val="center"/>
        <w:rPr>
          <w:rFonts w:hint="eastAsia" w:ascii="仿宋" w:hAnsi="仿宋" w:eastAsia="仿宋"/>
          <w:b/>
          <w:bCs/>
          <w:sz w:val="36"/>
          <w:szCs w:val="44"/>
        </w:rPr>
      </w:pPr>
      <w:bookmarkStart w:id="37" w:name="3.2.3 关键控制点说明"/>
      <w:bookmarkEnd w:id="37"/>
      <w:bookmarkStart w:id="38" w:name="3.2.3 关键控制点说明"/>
      <w:bookmarkEnd w:id="38"/>
    </w:p>
    <w:p>
      <w:pPr>
        <w:spacing w:line="480" w:lineRule="exact"/>
        <w:jc w:val="center"/>
        <w:rPr>
          <w:rFonts w:hint="eastAsia" w:ascii="仿宋" w:hAnsi="仿宋" w:eastAsia="仿宋"/>
          <w:b/>
          <w:bCs/>
          <w:sz w:val="36"/>
          <w:szCs w:val="44"/>
          <w:lang w:val="en-US" w:eastAsia="zh-CN"/>
        </w:rPr>
      </w:pPr>
      <w:r>
        <w:rPr>
          <w:rFonts w:hint="eastAsia" w:ascii="仿宋" w:hAnsi="仿宋" w:eastAsia="仿宋"/>
          <w:b/>
          <w:bCs/>
          <w:sz w:val="36"/>
          <w:szCs w:val="44"/>
        </w:rPr>
        <w:t>项目策划流程</w:t>
      </w:r>
      <w:r>
        <w:rPr>
          <w:rFonts w:hint="eastAsia" w:ascii="仿宋" w:hAnsi="仿宋" w:eastAsia="仿宋"/>
          <w:b/>
          <w:bCs/>
          <w:sz w:val="36"/>
          <w:szCs w:val="44"/>
          <w:lang w:val="en-US" w:eastAsia="zh-CN"/>
        </w:rPr>
        <w:t>图</w:t>
      </w:r>
    </w:p>
    <w:p>
      <w:pPr>
        <w:spacing w:line="520" w:lineRule="exact"/>
        <w:jc w:val="left"/>
        <w:rPr>
          <w:sz w:val="32"/>
          <w:szCs w:val="40"/>
        </w:rPr>
      </w:pPr>
    </w:p>
    <w:p>
      <w:pPr>
        <w:spacing w:line="520" w:lineRule="exact"/>
        <w:jc w:val="left"/>
        <w:rPr>
          <w:sz w:val="32"/>
          <w:szCs w:val="40"/>
        </w:rPr>
      </w:pPr>
      <w:r>
        <w:rPr>
          <w:sz w:val="32"/>
        </w:rPr>
        <mc:AlternateContent>
          <mc:Choice Requires="wps">
            <w:drawing>
              <wp:anchor distT="0" distB="0" distL="114300" distR="114300" simplePos="0" relativeHeight="251671552" behindDoc="0" locked="0" layoutInCell="1" allowOverlap="1">
                <wp:simplePos x="0" y="0"/>
                <wp:positionH relativeFrom="column">
                  <wp:posOffset>689610</wp:posOffset>
                </wp:positionH>
                <wp:positionV relativeFrom="paragraph">
                  <wp:posOffset>635</wp:posOffset>
                </wp:positionV>
                <wp:extent cx="4352925" cy="685800"/>
                <wp:effectExtent l="6350" t="6350" r="22225" b="12700"/>
                <wp:wrapNone/>
                <wp:docPr id="10" name="矩形 10"/>
                <wp:cNvGraphicFramePr/>
                <a:graphic xmlns:a="http://schemas.openxmlformats.org/drawingml/2006/main">
                  <a:graphicData uri="http://schemas.microsoft.com/office/word/2010/wordprocessingShape">
                    <wps:wsp>
                      <wps:cNvSpPr/>
                      <wps:spPr>
                        <a:xfrm>
                          <a:off x="0" y="0"/>
                          <a:ext cx="4352925" cy="685800"/>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jc w:val="center"/>
                              <w:rPr>
                                <w:sz w:val="28"/>
                                <w:szCs w:val="36"/>
                              </w:rPr>
                            </w:pPr>
                            <w:r>
                              <w:rPr>
                                <w:rFonts w:hint="eastAsia"/>
                                <w:sz w:val="28"/>
                                <w:szCs w:val="36"/>
                              </w:rPr>
                              <w:t>项目中标3天内，</w:t>
                            </w:r>
                            <w:r>
                              <w:rPr>
                                <w:rFonts w:hint="eastAsia"/>
                                <w:sz w:val="28"/>
                                <w:szCs w:val="36"/>
                                <w:lang w:val="en-US" w:eastAsia="zh-CN"/>
                              </w:rPr>
                              <w:t>所属单位</w:t>
                            </w:r>
                            <w:r>
                              <w:rPr>
                                <w:rFonts w:hint="eastAsia"/>
                                <w:sz w:val="28"/>
                                <w:szCs w:val="36"/>
                              </w:rPr>
                              <w:t>成立项目策划工作小组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3pt;margin-top:0.05pt;height:54pt;width:342.75pt;z-index:251671552;v-text-anchor:middle;mso-width-relative:page;mso-height-relative:page;" fillcolor="#FFFFFF" filled="t" stroked="t" coordsize="21600,21600" o:gfxdata="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MRDynTAAAACAEAAA8AAAAAAAAAAQAgAAAA&#10;IgAAAGRycy9kb3ducmV2LnhtbFBLAQIUABQAAAAIAIdO4kD1D8FiggIAAA8FAAAOAAAAAAAAAAEA&#10;IAAAACIBAABkcnMvZTJvRG9jLnhtbFBLBQYAAAAABgAGAFkBAAAWBgAAAAA=&#10;">
                <v:fill on="t" focussize="0,0"/>
                <v:stroke weight="1pt" color="#5B9BD5" miterlimit="8" joinstyle="miter"/>
                <v:imagedata o:title=""/>
                <o:lock v:ext="edit" aspectratio="f"/>
                <v:textbox>
                  <w:txbxContent>
                    <w:p>
                      <w:pPr>
                        <w:spacing w:line="300" w:lineRule="exact"/>
                        <w:jc w:val="center"/>
                        <w:rPr>
                          <w:sz w:val="28"/>
                          <w:szCs w:val="36"/>
                        </w:rPr>
                      </w:pPr>
                      <w:r>
                        <w:rPr>
                          <w:rFonts w:hint="eastAsia"/>
                          <w:sz w:val="28"/>
                          <w:szCs w:val="36"/>
                        </w:rPr>
                        <w:t>项目中标3天内，</w:t>
                      </w:r>
                      <w:r>
                        <w:rPr>
                          <w:rFonts w:hint="eastAsia"/>
                          <w:sz w:val="28"/>
                          <w:szCs w:val="36"/>
                          <w:lang w:val="en-US" w:eastAsia="zh-CN"/>
                        </w:rPr>
                        <w:t>所属单位</w:t>
                      </w:r>
                      <w:r>
                        <w:rPr>
                          <w:rFonts w:hint="eastAsia"/>
                          <w:sz w:val="28"/>
                          <w:szCs w:val="36"/>
                        </w:rPr>
                        <w:t>成立项目策划工作小组</w:t>
                      </w:r>
                    </w:p>
                  </w:txbxContent>
                </v:textbox>
              </v:rect>
            </w:pict>
          </mc:Fallback>
        </mc:AlternateContent>
      </w:r>
    </w:p>
    <w:p>
      <w:pPr>
        <w:spacing w:line="520" w:lineRule="exact"/>
        <w:ind w:firstLine="640"/>
        <w:jc w:val="left"/>
        <w:rPr>
          <w:sz w:val="32"/>
          <w:szCs w:val="40"/>
        </w:rPr>
      </w:pPr>
    </w:p>
    <w:p>
      <w:pPr>
        <w:spacing w:line="520" w:lineRule="exact"/>
        <w:ind w:firstLine="640"/>
        <w:jc w:val="left"/>
        <w:rPr>
          <w:sz w:val="32"/>
          <w:szCs w:val="40"/>
        </w:rPr>
      </w:pPr>
      <w:r>
        <w:rPr>
          <w:sz w:val="32"/>
        </w:rPr>
        <mc:AlternateContent>
          <mc:Choice Requires="wps">
            <w:drawing>
              <wp:anchor distT="0" distB="0" distL="114300" distR="114300" simplePos="0" relativeHeight="251674624" behindDoc="0" locked="0" layoutInCell="1" allowOverlap="1">
                <wp:simplePos x="0" y="0"/>
                <wp:positionH relativeFrom="column">
                  <wp:posOffset>3215005</wp:posOffset>
                </wp:positionH>
                <wp:positionV relativeFrom="paragraph">
                  <wp:posOffset>279400</wp:posOffset>
                </wp:positionV>
                <wp:extent cx="1828800" cy="562610"/>
                <wp:effectExtent l="6350" t="6350" r="12700" b="21590"/>
                <wp:wrapNone/>
                <wp:docPr id="14" name="矩形 14"/>
                <wp:cNvGraphicFramePr/>
                <a:graphic xmlns:a="http://schemas.openxmlformats.org/drawingml/2006/main">
                  <a:graphicData uri="http://schemas.microsoft.com/office/word/2010/wordprocessingShape">
                    <wps:wsp>
                      <wps:cNvSpPr/>
                      <wps:spPr>
                        <a:xfrm>
                          <a:off x="0" y="0"/>
                          <a:ext cx="1828800" cy="562610"/>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jc w:val="center"/>
                              <w:rPr>
                                <w:sz w:val="28"/>
                                <w:szCs w:val="28"/>
                              </w:rPr>
                            </w:pPr>
                            <w:r>
                              <w:rPr>
                                <w:rFonts w:hint="eastAsia"/>
                                <w:sz w:val="28"/>
                                <w:szCs w:val="28"/>
                              </w:rPr>
                              <w:t>现场勘查、了解项目所在地的市场行情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15pt;margin-top:22pt;height:44.3pt;width:144pt;z-index:251674624;v-text-anchor:middle;mso-width-relative:page;mso-height-relative:page;" fillcolor="#FFFFFF" filled="t" stroked="t" coordsize="21600,21600" o:gfxdata="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tsR691wAAAAoBAAAPAAAAAAAAAAEA&#10;IAAAACIAAABkcnMvZG93bnJldi54bWxQSwECFAAUAAAACACHTuJAGdMLrYICAAAPBQAADgAAAAAA&#10;AAABACAAAAAmAQAAZHJzL2Uyb0RvYy54bWxQSwUGAAAAAAYABgBZAQAAGgYAAAAA&#10;">
                <v:fill on="t" focussize="0,0"/>
                <v:stroke weight="1pt" color="#5B9BD5" miterlimit="8" joinstyle="miter"/>
                <v:imagedata o:title=""/>
                <o:lock v:ext="edit" aspectratio="f"/>
                <v:textbox>
                  <w:txbxContent>
                    <w:p>
                      <w:pPr>
                        <w:spacing w:line="300" w:lineRule="exact"/>
                        <w:jc w:val="center"/>
                        <w:rPr>
                          <w:sz w:val="28"/>
                          <w:szCs w:val="28"/>
                        </w:rPr>
                      </w:pPr>
                      <w:r>
                        <w:rPr>
                          <w:rFonts w:hint="eastAsia"/>
                          <w:sz w:val="28"/>
                          <w:szCs w:val="28"/>
                        </w:rPr>
                        <w:t>现场勘查、了解项目所在地的市场行情</w:t>
                      </w:r>
                    </w:p>
                  </w:txbxContent>
                </v:textbox>
              </v:rect>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4137660</wp:posOffset>
                </wp:positionH>
                <wp:positionV relativeFrom="paragraph">
                  <wp:posOffset>37465</wp:posOffset>
                </wp:positionV>
                <wp:extent cx="1270" cy="219075"/>
                <wp:effectExtent l="48895" t="0" r="64135" b="9525"/>
                <wp:wrapNone/>
                <wp:docPr id="52" name="直接箭头连接符 52"/>
                <wp:cNvGraphicFramePr/>
                <a:graphic xmlns:a="http://schemas.openxmlformats.org/drawingml/2006/main">
                  <a:graphicData uri="http://schemas.microsoft.com/office/word/2010/wordprocessingShape">
                    <wps:wsp>
                      <wps:cNvCnPr/>
                      <wps:spPr>
                        <a:xfrm flipH="1">
                          <a:off x="0" y="0"/>
                          <a:ext cx="1270" cy="21907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325.8pt;margin-top:2.95pt;height:17.25pt;width:0.1pt;z-index:251693056;mso-width-relative:page;mso-height-relative:page;" filled="f" stroked="t" coordsize="21600,21600" o:gfxdata="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XVr1gAAAAgBAAAPAAAA&#10;AAAAAAEAIAAAACIAAABkcnMvZG93bnJldi54bWxQSwECFAAUAAAACACHTuJA7Ka++hcCAAD6AwAA&#10;DgAAAAAAAAABACAAAAAlAQAAZHJzL2Uyb0RvYy54bWxQSwUGAAAAAAYABgBZAQAArgUAAAAA&#10;">
                <v:fill on="f" focussize="0,0"/>
                <v:stroke weight="0.5pt" color="#5B9BD5"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1546860</wp:posOffset>
                </wp:positionH>
                <wp:positionV relativeFrom="paragraph">
                  <wp:posOffset>37465</wp:posOffset>
                </wp:positionV>
                <wp:extent cx="1270" cy="219075"/>
                <wp:effectExtent l="48895" t="0" r="64135" b="9525"/>
                <wp:wrapNone/>
                <wp:docPr id="3" name="直接箭头连接符 3"/>
                <wp:cNvGraphicFramePr/>
                <a:graphic xmlns:a="http://schemas.openxmlformats.org/drawingml/2006/main">
                  <a:graphicData uri="http://schemas.microsoft.com/office/word/2010/wordprocessingShape">
                    <wps:wsp>
                      <wps:cNvCnPr/>
                      <wps:spPr>
                        <a:xfrm flipH="1">
                          <a:off x="0" y="0"/>
                          <a:ext cx="1270" cy="21907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21.8pt;margin-top:2.95pt;height:17.25pt;width:0.1pt;z-index:251672576;mso-width-relative:page;mso-height-relative:page;" filled="f" stroked="t" coordsize="21600,21600" o:gfxdata="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nYgsp1gAAAAgBAAAPAAAA&#10;AAAAAAEAIAAAACIAAABkcnMvZG93bnJldi54bWxQSwECFAAUAAAACACHTuJAHKwhRxcCAAD4AwAA&#10;DgAAAAAAAAABACAAAAAlAQAAZHJzL2Uyb0RvYy54bWxQSwUGAAAAAAYABgBZAQAArgUAAAAA&#10;">
                <v:fill on="f" focussize="0,0"/>
                <v:stroke weight="0.5pt" color="#5B9BD5"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680085</wp:posOffset>
                </wp:positionH>
                <wp:positionV relativeFrom="paragraph">
                  <wp:posOffset>260350</wp:posOffset>
                </wp:positionV>
                <wp:extent cx="1656080" cy="610235"/>
                <wp:effectExtent l="6350" t="6350" r="13970" b="12065"/>
                <wp:wrapNone/>
                <wp:docPr id="4" name="矩形 4"/>
                <wp:cNvGraphicFramePr/>
                <a:graphic xmlns:a="http://schemas.openxmlformats.org/drawingml/2006/main">
                  <a:graphicData uri="http://schemas.microsoft.com/office/word/2010/wordprocessingShape">
                    <wps:wsp>
                      <wps:cNvSpPr/>
                      <wps:spPr>
                        <a:xfrm>
                          <a:off x="0" y="0"/>
                          <a:ext cx="1656080" cy="610235"/>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rPr>
                                <w:sz w:val="28"/>
                                <w:szCs w:val="36"/>
                              </w:rPr>
                            </w:pPr>
                            <w:r>
                              <w:rPr>
                                <w:rFonts w:hint="eastAsia"/>
                                <w:sz w:val="28"/>
                                <w:szCs w:val="36"/>
                              </w:rPr>
                              <w:t>熟悉图纸、分析合同条款、投标文件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5pt;margin-top:20.5pt;height:48.05pt;width:130.4pt;z-index:251673600;v-text-anchor:middle;mso-width-relative:page;mso-height-relative:page;" fillcolor="#FFFFFF" filled="t" stroked="t" coordsize="21600,21600" o:gfxdata="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fnGAtYAAAAKAQAADwAAAAAAAAABACAA&#10;AAAiAAAAZHJzL2Rvd25yZXYueG1sUEsBAhQAFAAAAAgAh07iQF5KVqaBAgAADQUAAA4AAAAAAAAA&#10;AQAgAAAAJQEAAGRycy9lMm9Eb2MueG1sUEsFBgAAAAAGAAYAWQEAABgGAAAAAA==&#10;">
                <v:fill on="t" focussize="0,0"/>
                <v:stroke weight="1pt" color="#5B9BD5" miterlimit="8" joinstyle="miter"/>
                <v:imagedata o:title=""/>
                <o:lock v:ext="edit" aspectratio="f"/>
                <v:textbox>
                  <w:txbxContent>
                    <w:p>
                      <w:pPr>
                        <w:spacing w:line="300" w:lineRule="exact"/>
                        <w:rPr>
                          <w:sz w:val="28"/>
                          <w:szCs w:val="36"/>
                        </w:rPr>
                      </w:pPr>
                      <w:r>
                        <w:rPr>
                          <w:rFonts w:hint="eastAsia"/>
                          <w:sz w:val="28"/>
                          <w:szCs w:val="36"/>
                        </w:rPr>
                        <w:t>熟悉图纸、分析合同条款、投标文件</w:t>
                      </w:r>
                    </w:p>
                  </w:txbxContent>
                </v:textbox>
              </v:rect>
            </w:pict>
          </mc:Fallback>
        </mc:AlternateContent>
      </w:r>
    </w:p>
    <w:p>
      <w:pPr>
        <w:spacing w:line="520" w:lineRule="exact"/>
        <w:ind w:firstLine="640"/>
        <w:jc w:val="left"/>
        <w:rPr>
          <w:sz w:val="32"/>
          <w:szCs w:val="40"/>
        </w:rPr>
      </w:pPr>
    </w:p>
    <w:p>
      <w:pPr>
        <w:spacing w:line="520" w:lineRule="exact"/>
        <w:ind w:firstLine="640"/>
        <w:jc w:val="left"/>
        <w:rPr>
          <w:sz w:val="32"/>
          <w:szCs w:val="40"/>
        </w:rPr>
      </w:pPr>
      <w:r>
        <w:rPr>
          <w:sz w:val="32"/>
        </w:rPr>
        <mc:AlternateContent>
          <mc:Choice Requires="wps">
            <w:drawing>
              <wp:anchor distT="0" distB="0" distL="114300" distR="114300" simplePos="0" relativeHeight="251694080" behindDoc="0" locked="0" layoutInCell="1" allowOverlap="1">
                <wp:simplePos x="0" y="0"/>
                <wp:positionH relativeFrom="column">
                  <wp:posOffset>4137660</wp:posOffset>
                </wp:positionH>
                <wp:positionV relativeFrom="paragraph">
                  <wp:posOffset>181610</wp:posOffset>
                </wp:positionV>
                <wp:extent cx="5080" cy="259080"/>
                <wp:effectExtent l="4445" t="0" r="9525" b="7620"/>
                <wp:wrapNone/>
                <wp:docPr id="5" name="直接连接符 5"/>
                <wp:cNvGraphicFramePr/>
                <a:graphic xmlns:a="http://schemas.openxmlformats.org/drawingml/2006/main">
                  <a:graphicData uri="http://schemas.microsoft.com/office/word/2010/wordprocessingShape">
                    <wps:wsp>
                      <wps:cNvCnPr/>
                      <wps:spPr>
                        <a:xfrm flipH="1">
                          <a:off x="0" y="0"/>
                          <a:ext cx="5080" cy="25908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flip:x;margin-left:325.8pt;margin-top:14.3pt;height:20.4pt;width:0.4pt;z-index:251694080;mso-width-relative:page;mso-height-relative:page;" filled="f" stroked="t" coordsize="21600,21600" o:gfxdata="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1NV2QAAAAkBAAAPAAAAAAAAAAEAIAAAACIAAABkcnMvZG93bnJldi54bWxQ&#10;SwECFAAUAAAACACHTuJAozmSFPYBAADLAwAADgAAAAAAAAABACAAAAAoAQAAZHJzL2Uyb0RvYy54&#10;bWxQSwUGAAAAAAYABgBZAQAAkAUAAAAA&#10;">
                <v:fill on="f" focussize="0,0"/>
                <v:stroke weight="0.5pt" color="#5B9BD5" miterlimit="8" joinstyle="miter"/>
                <v:imagedata o:title=""/>
                <o:lock v:ext="edit" aspectratio="f"/>
              </v:lin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1518285</wp:posOffset>
                </wp:positionH>
                <wp:positionV relativeFrom="paragraph">
                  <wp:posOffset>200660</wp:posOffset>
                </wp:positionV>
                <wp:extent cx="5080" cy="259080"/>
                <wp:effectExtent l="4445" t="0" r="9525" b="7620"/>
                <wp:wrapNone/>
                <wp:docPr id="16" name="直接连接符 16"/>
                <wp:cNvGraphicFramePr/>
                <a:graphic xmlns:a="http://schemas.openxmlformats.org/drawingml/2006/main">
                  <a:graphicData uri="http://schemas.microsoft.com/office/word/2010/wordprocessingShape">
                    <wps:wsp>
                      <wps:cNvCnPr/>
                      <wps:spPr>
                        <a:xfrm flipH="1">
                          <a:off x="0" y="0"/>
                          <a:ext cx="5080" cy="25908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flip:x;margin-left:119.55pt;margin-top:15.8pt;height:20.4pt;width:0.4pt;z-index:251675648;mso-width-relative:page;mso-height-relative:page;" filled="f" stroked="t" coordsize="21600,21600" o:gfxdata="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EWW5NkAAAAJAQAADwAAAAAAAAABACAAAAAiAAAAZHJzL2Rvd25yZXYueG1s&#10;UEsBAhQAFAAAAAgAh07iQI5z6bz3AQAAzQMAAA4AAAAAAAAAAQAgAAAAKAEAAGRycy9lMm9Eb2Mu&#10;eG1sUEsFBgAAAAAGAAYAWQEAAJEFAAAAAA==&#10;">
                <v:fill on="f" focussize="0,0"/>
                <v:stroke weight="0.5pt" color="#5B9BD5" miterlimit="8" joinstyle="miter"/>
                <v:imagedata o:title=""/>
                <o:lock v:ext="edit" aspectratio="f"/>
              </v:line>
            </w:pict>
          </mc:Fallback>
        </mc:AlternateContent>
      </w:r>
    </w:p>
    <w:p>
      <w:pPr>
        <w:spacing w:line="520" w:lineRule="exact"/>
        <w:ind w:firstLine="640"/>
        <w:jc w:val="left"/>
        <w:rPr>
          <w:sz w:val="32"/>
          <w:szCs w:val="40"/>
        </w:rPr>
      </w:pPr>
      <w:r>
        <w:rPr>
          <w:sz w:val="32"/>
        </w:rPr>
        <mc:AlternateContent>
          <mc:Choice Requires="wps">
            <w:drawing>
              <wp:anchor distT="0" distB="0" distL="114300" distR="114300" simplePos="0" relativeHeight="251677696" behindDoc="0" locked="0" layoutInCell="1" allowOverlap="1">
                <wp:simplePos x="0" y="0"/>
                <wp:positionH relativeFrom="column">
                  <wp:posOffset>2855595</wp:posOffset>
                </wp:positionH>
                <wp:positionV relativeFrom="paragraph">
                  <wp:posOffset>132715</wp:posOffset>
                </wp:positionV>
                <wp:extent cx="5715" cy="257175"/>
                <wp:effectExtent l="45085" t="0" r="63500" b="9525"/>
                <wp:wrapNone/>
                <wp:docPr id="18" name="直接箭头连接符 18"/>
                <wp:cNvGraphicFramePr/>
                <a:graphic xmlns:a="http://schemas.openxmlformats.org/drawingml/2006/main">
                  <a:graphicData uri="http://schemas.microsoft.com/office/word/2010/wordprocessingShape">
                    <wps:wsp>
                      <wps:cNvCnPr/>
                      <wps:spPr>
                        <a:xfrm>
                          <a:off x="0" y="0"/>
                          <a:ext cx="5715" cy="25717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224.85pt;margin-top:10.45pt;height:20.25pt;width:0.45pt;z-index:251677696;mso-width-relative:page;mso-height-relative:page;" filled="f" stroked="t" coordsize="21600,21600" o:gfxdata="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holHXAAAACQEAAA8AAAAAAAAAAQAg&#10;AAAAIgAAAGRycy9kb3ducmV2LnhtbFBLAQIUABQAAAAIAIdO4kAfrm9LDwIAAPADAAAOAAAAAAAA&#10;AAEAIAAAACYBAABkcnMvZTJvRG9jLnhtbFBLBQYAAAAABgAGAFkBAACnBQAAAAA=&#10;">
                <v:fill on="f" focussize="0,0"/>
                <v:stroke weight="0.5pt" color="#5B9BD5"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1518285</wp:posOffset>
                </wp:positionH>
                <wp:positionV relativeFrom="paragraph">
                  <wp:posOffset>123190</wp:posOffset>
                </wp:positionV>
                <wp:extent cx="262064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262064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119.55pt;margin-top:9.7pt;height:0pt;width:206.35pt;z-index:251676672;mso-width-relative:page;mso-height-relative:page;" filled="f" stroked="t" coordsize="21600,21600" o:gfxdata="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Qat7H2AAAAAkBAAAPAAAAAAAAAAEAIAAAACIAAABkcnMvZG93bnJldi54bWxQSwECFAAUAAAA&#10;CACHTuJAIpXF9e4BAAC/AwAADgAAAAAAAAABACAAAAAnAQAAZHJzL2Uyb0RvYy54bWxQSwUGAAAA&#10;AAYABgBZAQAAhwUAAAAA&#10;">
                <v:fill on="f" focussize="0,0"/>
                <v:stroke weight="0.5pt" color="#5B9BD5" miterlimit="8" joinstyle="miter"/>
                <v:imagedata o:title=""/>
                <o:lock v:ext="edit" aspectratio="f"/>
              </v:line>
            </w:pict>
          </mc:Fallback>
        </mc:AlternateContent>
      </w:r>
    </w:p>
    <w:p>
      <w:pPr>
        <w:spacing w:line="520" w:lineRule="exact"/>
        <w:ind w:firstLine="640"/>
        <w:jc w:val="left"/>
        <w:rPr>
          <w:sz w:val="32"/>
          <w:szCs w:val="40"/>
        </w:rPr>
      </w:pPr>
      <w:r>
        <w:rPr>
          <w:sz w:val="32"/>
        </w:rPr>
        <mc:AlternateContent>
          <mc:Choice Requires="wps">
            <w:drawing>
              <wp:anchor distT="0" distB="0" distL="114300" distR="114300" simplePos="0" relativeHeight="251678720" behindDoc="0" locked="0" layoutInCell="1" allowOverlap="1">
                <wp:simplePos x="0" y="0"/>
                <wp:positionH relativeFrom="column">
                  <wp:posOffset>661670</wp:posOffset>
                </wp:positionH>
                <wp:positionV relativeFrom="paragraph">
                  <wp:posOffset>64135</wp:posOffset>
                </wp:positionV>
                <wp:extent cx="4380865" cy="685800"/>
                <wp:effectExtent l="6350" t="6350" r="13335" b="12700"/>
                <wp:wrapNone/>
                <wp:docPr id="7" name="矩形 7"/>
                <wp:cNvGraphicFramePr/>
                <a:graphic xmlns:a="http://schemas.openxmlformats.org/drawingml/2006/main">
                  <a:graphicData uri="http://schemas.microsoft.com/office/word/2010/wordprocessingShape">
                    <wps:wsp>
                      <wps:cNvSpPr/>
                      <wps:spPr>
                        <a:xfrm>
                          <a:off x="0" y="0"/>
                          <a:ext cx="4380865" cy="685800"/>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rPr>
                                <w:sz w:val="28"/>
                                <w:szCs w:val="36"/>
                              </w:rPr>
                            </w:pPr>
                            <w:r>
                              <w:rPr>
                                <w:rFonts w:hint="eastAsia"/>
                                <w:sz w:val="28"/>
                                <w:szCs w:val="36"/>
                              </w:rPr>
                              <w:t>项目中标后5天内，</w:t>
                            </w:r>
                            <w:r>
                              <w:rPr>
                                <w:rFonts w:hint="eastAsia"/>
                                <w:sz w:val="28"/>
                                <w:szCs w:val="36"/>
                                <w:lang w:val="en-US" w:eastAsia="zh-CN"/>
                              </w:rPr>
                              <w:t>所属单位</w:t>
                            </w:r>
                            <w:r>
                              <w:rPr>
                                <w:rFonts w:hint="eastAsia"/>
                                <w:sz w:val="28"/>
                                <w:szCs w:val="36"/>
                              </w:rPr>
                              <w:t>项目策划工作小组召开内部会议，根据投标报价、合同条件，确定项目组织模式、管理目标、创建目标、各种资源的配置计划。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1pt;margin-top:5.05pt;height:54pt;width:344.95pt;z-index:251678720;v-text-anchor:middle;mso-width-relative:page;mso-height-relative:page;" fillcolor="#FFFFFF" filled="t" stroked="t" coordsize="21600,21600" o:gfxdata="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dBMSZ1gAAAAoBAAAPAAAAAAAAAAEA&#10;IAAAACIAAABkcnMvZG93bnJldi54bWxQSwECFAAUAAAACACHTuJAR4R1XYMCAAANBQAADgAAAAAA&#10;AAABACAAAAAlAQAAZHJzL2Uyb0RvYy54bWxQSwUGAAAAAAYABgBZAQAAGgYAAAAA&#10;">
                <v:fill on="t" focussize="0,0"/>
                <v:stroke weight="1pt" color="#5B9BD5" miterlimit="8" joinstyle="miter"/>
                <v:imagedata o:title=""/>
                <o:lock v:ext="edit" aspectratio="f"/>
                <v:textbox>
                  <w:txbxContent>
                    <w:p>
                      <w:pPr>
                        <w:spacing w:line="300" w:lineRule="exact"/>
                        <w:rPr>
                          <w:sz w:val="28"/>
                          <w:szCs w:val="36"/>
                        </w:rPr>
                      </w:pPr>
                      <w:r>
                        <w:rPr>
                          <w:rFonts w:hint="eastAsia"/>
                          <w:sz w:val="28"/>
                          <w:szCs w:val="36"/>
                        </w:rPr>
                        <w:t>项目中标后5天内，</w:t>
                      </w:r>
                      <w:r>
                        <w:rPr>
                          <w:rFonts w:hint="eastAsia"/>
                          <w:sz w:val="28"/>
                          <w:szCs w:val="36"/>
                          <w:lang w:val="en-US" w:eastAsia="zh-CN"/>
                        </w:rPr>
                        <w:t>所属单位</w:t>
                      </w:r>
                      <w:r>
                        <w:rPr>
                          <w:rFonts w:hint="eastAsia"/>
                          <w:sz w:val="28"/>
                          <w:szCs w:val="36"/>
                        </w:rPr>
                        <w:t>项目策划工作小组召开内部会议，根据投标报价、合同条件，确定项目组织模式、管理目标、创建目标、各种资源的配置计划。</w:t>
                      </w:r>
                    </w:p>
                  </w:txbxContent>
                </v:textbox>
              </v:rect>
            </w:pict>
          </mc:Fallback>
        </mc:AlternateContent>
      </w:r>
    </w:p>
    <w:p>
      <w:pPr>
        <w:spacing w:line="520" w:lineRule="exact"/>
        <w:ind w:firstLine="640"/>
        <w:jc w:val="left"/>
        <w:rPr>
          <w:sz w:val="32"/>
          <w:szCs w:val="40"/>
        </w:rPr>
      </w:pPr>
    </w:p>
    <w:p>
      <w:pPr>
        <w:spacing w:line="520" w:lineRule="exact"/>
        <w:ind w:firstLine="640"/>
        <w:jc w:val="left"/>
        <w:rPr>
          <w:sz w:val="32"/>
          <w:szCs w:val="40"/>
        </w:rPr>
      </w:pPr>
      <w:r>
        <w:rPr>
          <w:sz w:val="32"/>
        </w:rPr>
        <mc:AlternateContent>
          <mc:Choice Requires="wps">
            <w:drawing>
              <wp:anchor distT="0" distB="0" distL="114300" distR="114300" simplePos="0" relativeHeight="251689984" behindDoc="0" locked="0" layoutInCell="1" allowOverlap="1">
                <wp:simplePos x="0" y="0"/>
                <wp:positionH relativeFrom="column">
                  <wp:posOffset>5074920</wp:posOffset>
                </wp:positionH>
                <wp:positionV relativeFrom="paragraph">
                  <wp:posOffset>294640</wp:posOffset>
                </wp:positionV>
                <wp:extent cx="8255" cy="1692275"/>
                <wp:effectExtent l="4445" t="0" r="6350" b="3175"/>
                <wp:wrapNone/>
                <wp:docPr id="8" name="直接连接符 8"/>
                <wp:cNvGraphicFramePr/>
                <a:graphic xmlns:a="http://schemas.openxmlformats.org/drawingml/2006/main">
                  <a:graphicData uri="http://schemas.microsoft.com/office/word/2010/wordprocessingShape">
                    <wps:wsp>
                      <wps:cNvCnPr/>
                      <wps:spPr>
                        <a:xfrm flipH="1" flipV="1">
                          <a:off x="5788025" y="3649980"/>
                          <a:ext cx="8255" cy="169227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flip:x y;margin-left:399.6pt;margin-top:23.2pt;height:133.25pt;width:0.65pt;z-index:251689984;mso-width-relative:page;mso-height-relative:page;" filled="f" stroked="t" coordsize="21600,21600" o:gfxdata="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j2XY2QAAAAoBAAAPAAAAAAAAAAEAIAAA&#10;ACIAAABkcnMvZG93bnJldi54bWxQSwECFAAUAAAACACHTuJAl6MKcQsCAADiAwAADgAAAAAAAAAB&#10;ACAAAAAoAQAAZHJzL2Uyb0RvYy54bWxQSwUGAAAAAAYABgBZAQAApQUAAAAA&#10;">
                <v:fill on="f" focussize="0,0"/>
                <v:stroke weight="0.5pt" color="#5B9BD5" miterlimit="8" joinstyle="miter"/>
                <v:imagedata o:title=""/>
                <o:lock v:ext="edit" aspectratio="f"/>
              </v:lin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2851785</wp:posOffset>
                </wp:positionH>
                <wp:positionV relativeFrom="paragraph">
                  <wp:posOffset>85090</wp:posOffset>
                </wp:positionV>
                <wp:extent cx="0" cy="342900"/>
                <wp:effectExtent l="48895" t="0" r="65405" b="0"/>
                <wp:wrapNone/>
                <wp:docPr id="12" name="直接箭头连接符 1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224.55pt;margin-top:6.7pt;height:27pt;width:0pt;z-index:251679744;mso-width-relative:page;mso-height-relative:page;" filled="f" stroked="t" coordsize="21600,21600" o:gfxdata="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5bBe1gAAAAkBAAAPAAAAAAAAAAEAIAAA&#10;ACIAAABkcnMvZG93bnJldi54bWxQSwECFAAUAAAACACHTuJAvWnT3A4CAADtAwAADgAAAAAAAAAB&#10;ACAAAAAlAQAAZHJzL2Uyb0RvYy54bWxQSwUGAAAAAAYABgBZAQAApQUAAAAA&#10;">
                <v:fill on="f" focussize="0,0"/>
                <v:stroke weight="0.5pt" color="#5B9BD5"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2862580</wp:posOffset>
                </wp:positionH>
                <wp:positionV relativeFrom="paragraph">
                  <wp:posOffset>292735</wp:posOffset>
                </wp:positionV>
                <wp:extent cx="2212340" cy="1905"/>
                <wp:effectExtent l="0" t="48895" r="16510" b="63500"/>
                <wp:wrapNone/>
                <wp:docPr id="50" name="直接箭头连接符 50"/>
                <wp:cNvGraphicFramePr/>
                <a:graphic xmlns:a="http://schemas.openxmlformats.org/drawingml/2006/main">
                  <a:graphicData uri="http://schemas.microsoft.com/office/word/2010/wordprocessingShape">
                    <wps:wsp>
                      <wps:cNvCnPr/>
                      <wps:spPr>
                        <a:xfrm flipH="1" flipV="1">
                          <a:off x="3063875" y="3659505"/>
                          <a:ext cx="2212340" cy="190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25.4pt;margin-top:23.05pt;height:0.15pt;width:174.2pt;z-index:251691008;mso-width-relative:page;mso-height-relative:page;" filled="f" stroked="t" coordsize="21600,21600" o:gfxdata="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suYmNUAAAAJAQAADwAAAAAAAAABACAAAAAiAAAAZHJzL2Rvd25yZXYueG1sUEsBAhQAFAAA&#10;AAgAh07iQAoJ0RUrAgAAEQQAAA4AAAAAAAAAAQAgAAAAJAEAAGRycy9lMm9Eb2MueG1sUEsFBgAA&#10;AAAGAAYAWQEAAMEFAAAAAA==&#10;">
                <v:fill on="f" focussize="0,0"/>
                <v:stroke weight="0.5pt" color="#5B9BD5" miterlimit="8" joinstyle="miter" endarrow="open"/>
                <v:imagedata o:title=""/>
                <o:lock v:ext="edit" aspectratio="f"/>
              </v:shape>
            </w:pict>
          </mc:Fallback>
        </mc:AlternateContent>
      </w:r>
    </w:p>
    <w:p>
      <w:pPr>
        <w:spacing w:line="520" w:lineRule="exact"/>
        <w:ind w:firstLine="640"/>
        <w:jc w:val="left"/>
        <w:rPr>
          <w:sz w:val="32"/>
          <w:szCs w:val="40"/>
        </w:rPr>
      </w:pPr>
      <w:r>
        <w:rPr>
          <w:sz w:val="32"/>
        </w:rPr>
        <mc:AlternateContent>
          <mc:Choice Requires="wps">
            <w:drawing>
              <wp:anchor distT="0" distB="0" distL="114300" distR="114300" simplePos="0" relativeHeight="251680768" behindDoc="0" locked="0" layoutInCell="1" allowOverlap="1">
                <wp:simplePos x="0" y="0"/>
                <wp:positionH relativeFrom="column">
                  <wp:posOffset>662305</wp:posOffset>
                </wp:positionH>
                <wp:positionV relativeFrom="paragraph">
                  <wp:posOffset>92075</wp:posOffset>
                </wp:positionV>
                <wp:extent cx="3864610" cy="466725"/>
                <wp:effectExtent l="6350" t="6350" r="15240" b="22225"/>
                <wp:wrapNone/>
                <wp:docPr id="24" name="矩形 24"/>
                <wp:cNvGraphicFramePr/>
                <a:graphic xmlns:a="http://schemas.openxmlformats.org/drawingml/2006/main">
                  <a:graphicData uri="http://schemas.microsoft.com/office/word/2010/wordprocessingShape">
                    <wps:wsp>
                      <wps:cNvSpPr/>
                      <wps:spPr>
                        <a:xfrm>
                          <a:off x="0" y="0"/>
                          <a:ext cx="3864610" cy="466725"/>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jc w:val="center"/>
                              <w:rPr>
                                <w:sz w:val="28"/>
                                <w:szCs w:val="36"/>
                              </w:rPr>
                            </w:pPr>
                            <w:r>
                              <w:rPr>
                                <w:rFonts w:hint="eastAsia"/>
                                <w:sz w:val="28"/>
                                <w:szCs w:val="36"/>
                              </w:rPr>
                              <w:t>内部会议后15天内，根据项目工程控制要点，制定相应的措施，编制项目策划。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15pt;margin-top:7.25pt;height:36.75pt;width:304.3pt;z-index:251680768;v-text-anchor:middle;mso-width-relative:page;mso-height-relative:page;" fillcolor="#FFFFFF" filled="t" stroked="t" coordsize="21600,21600" o:gfxdata="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PVOlNcAAAAJAQAADwAAAAAAAAAB&#10;ACAAAAAiAAAAZHJzL2Rvd25yZXYueG1sUEsBAhQAFAAAAAgAh07iQAAt7QSDAgAADwUAAA4AAAAA&#10;AAAAAQAgAAAAJgEAAGRycy9lMm9Eb2MueG1sUEsFBgAAAAAGAAYAWQEAABsGAAAAAA==&#10;">
                <v:fill on="t" focussize="0,0"/>
                <v:stroke weight="1pt" color="#5B9BD5" miterlimit="8" joinstyle="miter"/>
                <v:imagedata o:title=""/>
                <o:lock v:ext="edit" aspectratio="f"/>
                <v:textbox>
                  <w:txbxContent>
                    <w:p>
                      <w:pPr>
                        <w:spacing w:line="300" w:lineRule="exact"/>
                        <w:jc w:val="center"/>
                        <w:rPr>
                          <w:sz w:val="28"/>
                          <w:szCs w:val="36"/>
                        </w:rPr>
                      </w:pPr>
                      <w:r>
                        <w:rPr>
                          <w:rFonts w:hint="eastAsia"/>
                          <w:sz w:val="28"/>
                          <w:szCs w:val="36"/>
                        </w:rPr>
                        <w:t>内部会议后15天内，根据项目工程控制要点，制定相应的措施，编制项目策划。</w:t>
                      </w:r>
                    </w:p>
                  </w:txbxContent>
                </v:textbox>
              </v:rect>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4899025</wp:posOffset>
                </wp:positionH>
                <wp:positionV relativeFrom="paragraph">
                  <wp:posOffset>215900</wp:posOffset>
                </wp:positionV>
                <wp:extent cx="372745" cy="1153795"/>
                <wp:effectExtent l="6350" t="6350" r="20955" b="20955"/>
                <wp:wrapNone/>
                <wp:docPr id="20" name="矩形 20"/>
                <wp:cNvGraphicFramePr/>
                <a:graphic xmlns:a="http://schemas.openxmlformats.org/drawingml/2006/main">
                  <a:graphicData uri="http://schemas.microsoft.com/office/word/2010/wordprocessingShape">
                    <wps:wsp>
                      <wps:cNvSpPr/>
                      <wps:spPr>
                        <a:xfrm>
                          <a:off x="0" y="0"/>
                          <a:ext cx="372745" cy="1153795"/>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jc w:val="center"/>
                              <w:rPr>
                                <w:sz w:val="28"/>
                                <w:szCs w:val="36"/>
                              </w:rPr>
                            </w:pPr>
                            <w:r>
                              <w:rPr>
                                <w:rFonts w:hint="eastAsia"/>
                                <w:sz w:val="28"/>
                                <w:szCs w:val="36"/>
                              </w:rPr>
                              <w:t>评审未通过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75pt;margin-top:17pt;height:90.85pt;width:29.35pt;z-index:251692032;v-text-anchor:middle;mso-width-relative:page;mso-height-relative:page;" fillcolor="#FFFFFF" filled="t" stroked="t" coordsize="21600,21600" o:gfxdata="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dCyEjYAAAACgEAAA8AAAAAAAAA&#10;AQAgAAAAIgAAAGRycy9kb3ducmV2LnhtbFBLAQIUABQAAAAIAIdO4kCLIgI4gwIAAA8FAAAOAAAA&#10;AAAAAAEAIAAAACcBAABkcnMvZTJvRG9jLnhtbFBLBQYAAAAABgAGAFkBAAAcBgAAAAA=&#10;">
                <v:fill on="t" focussize="0,0"/>
                <v:stroke weight="1pt" color="#5B9BD5" miterlimit="8" joinstyle="miter"/>
                <v:imagedata o:title=""/>
                <o:lock v:ext="edit" aspectratio="f"/>
                <v:textbox>
                  <w:txbxContent>
                    <w:p>
                      <w:pPr>
                        <w:spacing w:line="300" w:lineRule="exact"/>
                        <w:jc w:val="center"/>
                        <w:rPr>
                          <w:sz w:val="28"/>
                          <w:szCs w:val="36"/>
                        </w:rPr>
                      </w:pPr>
                      <w:r>
                        <w:rPr>
                          <w:rFonts w:hint="eastAsia"/>
                          <w:sz w:val="28"/>
                          <w:szCs w:val="36"/>
                        </w:rPr>
                        <w:t>评审未通过</w:t>
                      </w:r>
                    </w:p>
                  </w:txbxContent>
                </v:textbox>
              </v:rect>
            </w:pict>
          </mc:Fallback>
        </mc:AlternateContent>
      </w:r>
    </w:p>
    <w:p>
      <w:pPr>
        <w:spacing w:line="520" w:lineRule="exact"/>
        <w:ind w:firstLine="640"/>
        <w:jc w:val="left"/>
        <w:rPr>
          <w:sz w:val="32"/>
          <w:szCs w:val="40"/>
        </w:rPr>
      </w:pPr>
      <w:r>
        <w:rPr>
          <w:sz w:val="32"/>
        </w:rPr>
        <mc:AlternateContent>
          <mc:Choice Requires="wps">
            <w:drawing>
              <wp:anchor distT="0" distB="0" distL="114300" distR="114300" simplePos="0" relativeHeight="251681792" behindDoc="0" locked="0" layoutInCell="1" allowOverlap="1">
                <wp:simplePos x="0" y="0"/>
                <wp:positionH relativeFrom="column">
                  <wp:posOffset>2851785</wp:posOffset>
                </wp:positionH>
                <wp:positionV relativeFrom="paragraph">
                  <wp:posOffset>243840</wp:posOffset>
                </wp:positionV>
                <wp:extent cx="0" cy="342900"/>
                <wp:effectExtent l="48895" t="0" r="65405" b="0"/>
                <wp:wrapNone/>
                <wp:docPr id="36" name="直接箭头连接符 3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224.55pt;margin-top:19.2pt;height:27pt;width:0pt;z-index:251681792;mso-width-relative:page;mso-height-relative:page;" filled="f" stroked="t" coordsize="21600,21600" o:gfxdata="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1Yh/1gAAAAkBAAAPAAAAAAAAAAEAIAAA&#10;ACIAAABkcnMvZG93bnJldi54bWxQSwECFAAUAAAACACHTuJALlCG5A4CAADtAwAADgAAAAAAAAAB&#10;ACAAAAAlAQAAZHJzL2Uyb0RvYy54bWxQSwUGAAAAAAYABgBZAQAApQUAAAAA&#10;">
                <v:fill on="f" focussize="0,0"/>
                <v:stroke weight="0.5pt" color="#5B9BD5" miterlimit="8" joinstyle="miter" endarrow="open"/>
                <v:imagedata o:title=""/>
                <o:lock v:ext="edit" aspectratio="f"/>
              </v:shape>
            </w:pict>
          </mc:Fallback>
        </mc:AlternateContent>
      </w:r>
    </w:p>
    <w:p>
      <w:pPr>
        <w:spacing w:line="520" w:lineRule="exact"/>
        <w:ind w:firstLine="640"/>
        <w:jc w:val="left"/>
        <w:rPr>
          <w:sz w:val="32"/>
          <w:szCs w:val="40"/>
        </w:rPr>
      </w:pPr>
      <w:r>
        <w:rPr>
          <w:sz w:val="32"/>
        </w:rPr>
        <mc:AlternateContent>
          <mc:Choice Requires="wps">
            <w:drawing>
              <wp:anchor distT="0" distB="0" distL="114300" distR="114300" simplePos="0" relativeHeight="251682816" behindDoc="0" locked="0" layoutInCell="1" allowOverlap="1">
                <wp:simplePos x="0" y="0"/>
                <wp:positionH relativeFrom="column">
                  <wp:posOffset>661670</wp:posOffset>
                </wp:positionH>
                <wp:positionV relativeFrom="paragraph">
                  <wp:posOffset>240665</wp:posOffset>
                </wp:positionV>
                <wp:extent cx="3865245" cy="621665"/>
                <wp:effectExtent l="6350" t="6350" r="14605" b="19685"/>
                <wp:wrapNone/>
                <wp:docPr id="22" name="矩形 22"/>
                <wp:cNvGraphicFramePr/>
                <a:graphic xmlns:a="http://schemas.openxmlformats.org/drawingml/2006/main">
                  <a:graphicData uri="http://schemas.microsoft.com/office/word/2010/wordprocessingShape">
                    <wps:wsp>
                      <wps:cNvSpPr/>
                      <wps:spPr>
                        <a:xfrm>
                          <a:off x="0" y="0"/>
                          <a:ext cx="3185795" cy="621665"/>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jc w:val="center"/>
                              <w:rPr>
                                <w:sz w:val="28"/>
                                <w:szCs w:val="36"/>
                              </w:rPr>
                            </w:pPr>
                            <w:r>
                              <w:rPr>
                                <w:rFonts w:hint="eastAsia"/>
                                <w:sz w:val="28"/>
                                <w:szCs w:val="36"/>
                              </w:rPr>
                              <w:t>项目策划编制完成后3日内，根据工程规模大小，分层级提交</w:t>
                            </w:r>
                            <w:r>
                              <w:rPr>
                                <w:rFonts w:hint="eastAsia"/>
                                <w:sz w:val="28"/>
                                <w:szCs w:val="36"/>
                                <w:lang w:val="en-US" w:eastAsia="zh-CN"/>
                              </w:rPr>
                              <w:t>所属单位</w:t>
                            </w:r>
                            <w:r>
                              <w:rPr>
                                <w:rFonts w:hint="eastAsia"/>
                                <w:sz w:val="28"/>
                                <w:szCs w:val="36"/>
                              </w:rPr>
                              <w:t>和公司进行审核、评审。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1pt;margin-top:18.95pt;height:48.95pt;width:304.35pt;z-index:251682816;v-text-anchor:middle;mso-width-relative:page;mso-height-relative:page;" fillcolor="#FFFFFF" filled="t" stroked="t" coordsize="21600,21600" o:gfxdata="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D/RubXAAAACgEAAA8AAAAAAAAA&#10;AQAgAAAAIgAAAGRycy9kb3ducmV2LnhtbFBLAQIUABQAAAAIAIdO4kDJEdILhAIAAA8FAAAOAAAA&#10;AAAAAAEAIAAAACYBAABkcnMvZTJvRG9jLnhtbFBLBQYAAAAABgAGAFkBAAAcBgAAAAA=&#10;">
                <v:fill on="t" focussize="0,0"/>
                <v:stroke weight="1pt" color="#5B9BD5" miterlimit="8" joinstyle="miter"/>
                <v:imagedata o:title=""/>
                <o:lock v:ext="edit" aspectratio="f"/>
                <v:textbox>
                  <w:txbxContent>
                    <w:p>
                      <w:pPr>
                        <w:spacing w:line="300" w:lineRule="exact"/>
                        <w:jc w:val="center"/>
                        <w:rPr>
                          <w:sz w:val="28"/>
                          <w:szCs w:val="36"/>
                        </w:rPr>
                      </w:pPr>
                      <w:r>
                        <w:rPr>
                          <w:rFonts w:hint="eastAsia"/>
                          <w:sz w:val="28"/>
                          <w:szCs w:val="36"/>
                        </w:rPr>
                        <w:t>项目策划编制完成后3日内，根据工程规模大小，分层级提交</w:t>
                      </w:r>
                      <w:r>
                        <w:rPr>
                          <w:rFonts w:hint="eastAsia"/>
                          <w:sz w:val="28"/>
                          <w:szCs w:val="36"/>
                          <w:lang w:val="en-US" w:eastAsia="zh-CN"/>
                        </w:rPr>
                        <w:t>所属单位</w:t>
                      </w:r>
                      <w:r>
                        <w:rPr>
                          <w:rFonts w:hint="eastAsia"/>
                          <w:sz w:val="28"/>
                          <w:szCs w:val="36"/>
                        </w:rPr>
                        <w:t>和公司进行审核、评审。</w:t>
                      </w:r>
                    </w:p>
                  </w:txbxContent>
                </v:textbox>
              </v:rect>
            </w:pict>
          </mc:Fallback>
        </mc:AlternateContent>
      </w:r>
    </w:p>
    <w:p>
      <w:pPr>
        <w:spacing w:line="520" w:lineRule="exact"/>
        <w:jc w:val="left"/>
        <w:rPr>
          <w:sz w:val="32"/>
          <w:szCs w:val="40"/>
        </w:rPr>
      </w:pPr>
    </w:p>
    <w:p>
      <w:pPr>
        <w:spacing w:line="520" w:lineRule="exact"/>
        <w:jc w:val="left"/>
        <w:rPr>
          <w:rFonts w:hint="eastAsia"/>
          <w:sz w:val="32"/>
          <w:szCs w:val="40"/>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2621280</wp:posOffset>
                </wp:positionH>
                <wp:positionV relativeFrom="paragraph">
                  <wp:posOffset>2263140</wp:posOffset>
                </wp:positionV>
                <wp:extent cx="372110" cy="0"/>
                <wp:effectExtent l="48895" t="0" r="65405" b="8890"/>
                <wp:wrapNone/>
                <wp:docPr id="26" name="直接箭头连接符 26"/>
                <wp:cNvGraphicFramePr/>
                <a:graphic xmlns:a="http://schemas.openxmlformats.org/drawingml/2006/main">
                  <a:graphicData uri="http://schemas.microsoft.com/office/word/2010/wordprocessingShape">
                    <wps:wsp>
                      <wps:cNvCnPr/>
                      <wps:spPr>
                        <a:xfrm rot="5400000">
                          <a:off x="0" y="0"/>
                          <a:ext cx="37211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6.4pt;margin-top:178.2pt;height:0pt;width:29.3pt;rotation:5898240f;z-index:251686912;mso-width-relative:page;mso-height-relative:page;" filled="f" stroked="t" coordsize="21600,21600" o:gfxdata="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GhY09kAAAALAQAADwAA&#10;AAAAAAABACAAAAAiAAAAZHJzL2Rvd25yZXYueG1sUEsBAhQAFAAAAAgAh07iQJOF0ToVAgAABgQA&#10;AA4AAAAAAAAAAQAgAAAAKAEAAGRycy9lMm9Eb2MueG1sUEsFBgAAAAAGAAYAWQEAAK8FAAAAAA==&#10;">
                <v:fill on="f" focussize="0,0"/>
                <v:stroke weight="0.5pt" color="#5B9BD5" joinstyle="miter" endarrow="open"/>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1758315</wp:posOffset>
                </wp:positionH>
                <wp:positionV relativeFrom="paragraph">
                  <wp:posOffset>1530350</wp:posOffset>
                </wp:positionV>
                <wp:extent cx="2384425" cy="554990"/>
                <wp:effectExtent l="6350" t="6350" r="9525" b="10160"/>
                <wp:wrapNone/>
                <wp:docPr id="30" name="矩形 30"/>
                <wp:cNvGraphicFramePr/>
                <a:graphic xmlns:a="http://schemas.openxmlformats.org/drawingml/2006/main">
                  <a:graphicData uri="http://schemas.microsoft.com/office/word/2010/wordprocessingShape">
                    <wps:wsp>
                      <wps:cNvSpPr/>
                      <wps:spPr>
                        <a:xfrm>
                          <a:off x="0" y="0"/>
                          <a:ext cx="1673860" cy="554990"/>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jc w:val="center"/>
                              <w:rPr>
                                <w:sz w:val="28"/>
                                <w:szCs w:val="36"/>
                              </w:rPr>
                            </w:pPr>
                            <w:r>
                              <w:rPr>
                                <w:rFonts w:hint="eastAsia"/>
                                <w:sz w:val="28"/>
                                <w:szCs w:val="36"/>
                              </w:rPr>
                              <w:t>3日内完善项目策划，形成</w:t>
                            </w:r>
                            <w:r>
                              <w:rPr>
                                <w:rFonts w:hint="eastAsia"/>
                                <w:sz w:val="28"/>
                                <w:szCs w:val="36"/>
                                <w:lang w:val="en-US" w:eastAsia="zh-CN"/>
                              </w:rPr>
                              <w:t>实施</w:t>
                            </w:r>
                            <w:r>
                              <w:rPr>
                                <w:rFonts w:hint="eastAsia"/>
                                <w:sz w:val="28"/>
                                <w:szCs w:val="36"/>
                              </w:rPr>
                              <w:t>指导书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45pt;margin-top:120.5pt;height:43.7pt;width:187.75pt;z-index:251685888;v-text-anchor:middle;mso-width-relative:page;mso-height-relative:page;" fillcolor="#FFFFFF" filled="t" stroked="t" coordsize="21600,21600" o:gfxdata="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ZOEn7YAAAACwEAAA8AAAAAAAAA&#10;AQAgAAAAIgAAAGRycy9kb3ducmV2LnhtbFBLAQIUABQAAAAIAIdO4kACRlLfgwIAAA8FAAAOAAAA&#10;AAAAAAEAIAAAACcBAABkcnMvZTJvRG9jLnhtbFBLBQYAAAAABgAGAFkBAAAcBgAAAAA=&#10;">
                <v:fill on="t" focussize="0,0"/>
                <v:stroke weight="1pt" color="#5B9BD5" miterlimit="8" joinstyle="miter"/>
                <v:imagedata o:title=""/>
                <o:lock v:ext="edit" aspectratio="f"/>
                <v:textbox>
                  <w:txbxContent>
                    <w:p>
                      <w:pPr>
                        <w:spacing w:line="300" w:lineRule="exact"/>
                        <w:jc w:val="center"/>
                        <w:rPr>
                          <w:sz w:val="28"/>
                          <w:szCs w:val="36"/>
                        </w:rPr>
                      </w:pPr>
                      <w:r>
                        <w:rPr>
                          <w:rFonts w:hint="eastAsia"/>
                          <w:sz w:val="28"/>
                          <w:szCs w:val="36"/>
                        </w:rPr>
                        <w:t>3日内完善项目策划，形成</w:t>
                      </w:r>
                      <w:r>
                        <w:rPr>
                          <w:rFonts w:hint="eastAsia"/>
                          <w:sz w:val="28"/>
                          <w:szCs w:val="36"/>
                          <w:lang w:val="en-US" w:eastAsia="zh-CN"/>
                        </w:rPr>
                        <w:t>实施</w:t>
                      </w:r>
                      <w:r>
                        <w:rPr>
                          <w:rFonts w:hint="eastAsia"/>
                          <w:sz w:val="28"/>
                          <w:szCs w:val="36"/>
                        </w:rPr>
                        <w:t>指导书</w:t>
                      </w:r>
                    </w:p>
                  </w:txbxContent>
                </v:textbox>
              </v:rect>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2806700</wp:posOffset>
                </wp:positionH>
                <wp:positionV relativeFrom="paragraph">
                  <wp:posOffset>331470</wp:posOffset>
                </wp:positionV>
                <wp:extent cx="2269490" cy="1905"/>
                <wp:effectExtent l="0" t="0" r="0" b="0"/>
                <wp:wrapNone/>
                <wp:docPr id="48" name="直接连接符 48"/>
                <wp:cNvGraphicFramePr/>
                <a:graphic xmlns:a="http://schemas.openxmlformats.org/drawingml/2006/main">
                  <a:graphicData uri="http://schemas.microsoft.com/office/word/2010/wordprocessingShape">
                    <wps:wsp>
                      <wps:cNvCnPr/>
                      <wps:spPr>
                        <a:xfrm>
                          <a:off x="2863850" y="5840730"/>
                          <a:ext cx="2269490" cy="190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21pt;margin-top:26.1pt;height:0.15pt;width:178.7pt;z-index:251688960;mso-width-relative:page;mso-height-relative:page;" filled="f" stroked="t" coordsize="21600,21600" o:gfxdata="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RLRTtkAAAAJAQAADwAAAAAAAAABACAAAAAiAAAAZHJzL2Rvd25y&#10;ZXYueG1sUEsBAhQAFAAAAAgAh07iQLH05XL9AQAA0AMAAA4AAAAAAAAAAQAgAAAAKAEAAGRycy9l&#10;Mm9Eb2MueG1sUEsFBgAAAAAGAAYAWQEAAJcFAAAAAA==&#10;">
                <v:fill on="f" focussize="0,0"/>
                <v:stroke weight="0.5pt" color="#5B9BD5" miterlimit="8" joinstyle="miter"/>
                <v:imagedata o:title=""/>
                <o:lock v:ext="edit" aspectratio="f"/>
              </v:lin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2159000</wp:posOffset>
                </wp:positionH>
                <wp:positionV relativeFrom="paragraph">
                  <wp:posOffset>866140</wp:posOffset>
                </wp:positionV>
                <wp:extent cx="1328420" cy="0"/>
                <wp:effectExtent l="48895" t="0" r="65405" b="5080"/>
                <wp:wrapNone/>
                <wp:docPr id="32" name="直接箭头连接符 32"/>
                <wp:cNvGraphicFramePr/>
                <a:graphic xmlns:a="http://schemas.openxmlformats.org/drawingml/2006/main">
                  <a:graphicData uri="http://schemas.microsoft.com/office/word/2010/wordprocessingShape">
                    <wps:wsp>
                      <wps:cNvCnPr/>
                      <wps:spPr>
                        <a:xfrm rot="5400000">
                          <a:off x="0" y="0"/>
                          <a:ext cx="132842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70pt;margin-top:68.2pt;height:0pt;width:104.6pt;rotation:5898240f;z-index:251683840;mso-width-relative:page;mso-height-relative:page;" filled="f" stroked="t" coordsize="21600,21600" o:gfxdata="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5+xY1wAAAAsBAAAPAAAA&#10;AAAAAAEAIAAAACIAAABkcnMvZG93bnJldi54bWxQSwECFAAUAAAACACHTuJAfCnxRhYCAAAHBAAA&#10;DgAAAAAAAAABACAAAAAmAQAAZHJzL2Uyb0RvYy54bWxQSwUGAAAAAAYABgBZAQAArgUAAAAA&#10;">
                <v:fill on="f" focussize="0,0"/>
                <v:stroke weight="0.5pt" color="#5B9BD5" joinstyle="miter" endarrow="open"/>
                <v:imagedata o:title=""/>
                <o:lock v:ext="edit" aspectratio="f"/>
              </v:shape>
            </w:pict>
          </mc:Fallback>
        </mc:AlternateContent>
      </w:r>
      <w:r>
        <w:rPr>
          <w:rFonts w:hint="eastAsia"/>
          <w:sz w:val="32"/>
          <w:szCs w:val="40"/>
          <w:lang w:val="en-US" w:eastAsia="zh-CN"/>
        </w:rPr>
        <w:t xml:space="preserve">                                                            </w:t>
      </w:r>
    </w:p>
    <w:p>
      <w:pPr>
        <w:spacing w:line="520" w:lineRule="exact"/>
        <w:jc w:val="left"/>
        <w:rPr>
          <w:rFonts w:hint="eastAsia"/>
          <w:sz w:val="32"/>
          <w:szCs w:val="40"/>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1726565</wp:posOffset>
                </wp:positionH>
                <wp:positionV relativeFrom="paragraph">
                  <wp:posOffset>249555</wp:posOffset>
                </wp:positionV>
                <wp:extent cx="2393950" cy="466725"/>
                <wp:effectExtent l="6350" t="6350" r="19050" b="22225"/>
                <wp:wrapNone/>
                <wp:docPr id="40" name="矩形 40"/>
                <wp:cNvGraphicFramePr/>
                <a:graphic xmlns:a="http://schemas.openxmlformats.org/drawingml/2006/main">
                  <a:graphicData uri="http://schemas.microsoft.com/office/word/2010/wordprocessingShape">
                    <wps:wsp>
                      <wps:cNvSpPr/>
                      <wps:spPr>
                        <a:xfrm>
                          <a:off x="2254250" y="5402580"/>
                          <a:ext cx="2393950" cy="1095375"/>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ind w:firstLine="840" w:firstLineChars="300"/>
                              <w:jc w:val="both"/>
                            </w:pPr>
                            <w:r>
                              <w:rPr>
                                <w:rFonts w:hint="eastAsia"/>
                                <w:sz w:val="28"/>
                                <w:szCs w:val="36"/>
                              </w:rPr>
                              <w:t>评审通过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95pt;margin-top:19.65pt;height:36.75pt;width:188.5pt;z-index:251684864;v-text-anchor:middle;mso-width-relative:page;mso-height-relative:page;" fillcolor="#FFFFFF" filled="t" stroked="t" coordsize="21600,21600" o:gfxdata="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2COiZ1wAAAAoB&#10;AAAPAAAAAAAAAAEAIAAAACIAAABkcnMvZG93bnJldi54bWxQSwECFAAUAAAACACHTuJAnYQhGI4C&#10;AAAcBQAADgAAAAAAAAABACAAAAAmAQAAZHJzL2Uyb0RvYy54bWxQSwUGAAAAAAYABgBZAQAAJgYA&#10;AAAA&#10;">
                <v:fill on="t" focussize="0,0"/>
                <v:stroke weight="1pt" color="#5B9BD5" miterlimit="8" joinstyle="miter"/>
                <v:imagedata o:title=""/>
                <o:lock v:ext="edit" aspectratio="f"/>
                <v:textbox>
                  <w:txbxContent>
                    <w:p>
                      <w:pPr>
                        <w:spacing w:line="300" w:lineRule="exact"/>
                        <w:ind w:firstLine="840" w:firstLineChars="300"/>
                        <w:jc w:val="both"/>
                      </w:pPr>
                      <w:r>
                        <w:rPr>
                          <w:rFonts w:hint="eastAsia"/>
                          <w:sz w:val="28"/>
                          <w:szCs w:val="36"/>
                        </w:rPr>
                        <w:t>评审通过</w:t>
                      </w:r>
                    </w:p>
                  </w:txbxContent>
                </v:textbox>
              </v:rect>
            </w:pict>
          </mc:Fallback>
        </mc:AlternateContent>
      </w:r>
    </w:p>
    <w:p>
      <w:pPr>
        <w:spacing w:line="520" w:lineRule="exact"/>
        <w:jc w:val="left"/>
        <w:rPr>
          <w:rFonts w:hint="eastAsia"/>
          <w:sz w:val="32"/>
          <w:szCs w:val="40"/>
          <w:lang w:val="en-US" w:eastAsia="zh-CN"/>
        </w:rPr>
      </w:pPr>
    </w:p>
    <w:p>
      <w:pPr>
        <w:spacing w:line="520" w:lineRule="exact"/>
        <w:jc w:val="left"/>
        <w:rPr>
          <w:rFonts w:hint="eastAsia"/>
          <w:sz w:val="32"/>
          <w:szCs w:val="40"/>
          <w:lang w:val="en-US" w:eastAsia="zh-CN"/>
        </w:rPr>
      </w:pPr>
    </w:p>
    <w:p>
      <w:pPr>
        <w:spacing w:line="520" w:lineRule="exact"/>
        <w:jc w:val="left"/>
        <w:rPr>
          <w:rFonts w:hint="eastAsia"/>
          <w:sz w:val="32"/>
          <w:szCs w:val="40"/>
          <w:lang w:val="en-US" w:eastAsia="zh-CN"/>
        </w:rPr>
      </w:pPr>
    </w:p>
    <w:p>
      <w:pPr>
        <w:spacing w:line="520" w:lineRule="exact"/>
        <w:jc w:val="left"/>
        <w:rPr>
          <w:rFonts w:hint="eastAsia"/>
          <w:sz w:val="32"/>
          <w:szCs w:val="40"/>
          <w:lang w:val="en-US" w:eastAsia="zh-CN"/>
        </w:rPr>
      </w:pPr>
    </w:p>
    <w:p>
      <w:pPr>
        <w:spacing w:line="520" w:lineRule="exact"/>
        <w:jc w:val="left"/>
        <w:rPr>
          <w:rFonts w:hint="eastAsia"/>
          <w:sz w:val="32"/>
          <w:szCs w:val="40"/>
          <w:lang w:val="en-US" w:eastAsia="zh-CN"/>
        </w:rPr>
      </w:pPr>
    </w:p>
    <w:p>
      <w:pPr>
        <w:spacing w:line="520" w:lineRule="exact"/>
        <w:jc w:val="left"/>
        <w:rPr>
          <w:rFonts w:hint="eastAsia"/>
          <w:sz w:val="32"/>
          <w:szCs w:val="40"/>
          <w:lang w:val="en-US" w:eastAsia="zh-CN"/>
        </w:rPr>
      </w:pPr>
      <w:r>
        <w:rPr>
          <w:sz w:val="32"/>
        </w:rPr>
        <mc:AlternateContent>
          <mc:Choice Requires="wps">
            <w:drawing>
              <wp:anchor distT="0" distB="0" distL="114300" distR="114300" simplePos="0" relativeHeight="251687936" behindDoc="0" locked="0" layoutInCell="1" allowOverlap="1">
                <wp:simplePos x="0" y="0"/>
                <wp:positionH relativeFrom="column">
                  <wp:posOffset>1764030</wp:posOffset>
                </wp:positionH>
                <wp:positionV relativeFrom="paragraph">
                  <wp:posOffset>129540</wp:posOffset>
                </wp:positionV>
                <wp:extent cx="2377440" cy="469265"/>
                <wp:effectExtent l="6350" t="6350" r="16510" b="19685"/>
                <wp:wrapNone/>
                <wp:docPr id="28" name="矩形 28"/>
                <wp:cNvGraphicFramePr/>
                <a:graphic xmlns:a="http://schemas.openxmlformats.org/drawingml/2006/main">
                  <a:graphicData uri="http://schemas.microsoft.com/office/word/2010/wordprocessingShape">
                    <wps:wsp>
                      <wps:cNvSpPr/>
                      <wps:spPr>
                        <a:xfrm>
                          <a:off x="0" y="0"/>
                          <a:ext cx="2377440" cy="469265"/>
                        </a:xfrm>
                        <a:prstGeom prst="rect">
                          <a:avLst/>
                        </a:prstGeom>
                        <a:solidFill>
                          <a:srgbClr val="FFFFFF"/>
                        </a:solidFill>
                        <a:ln w="12700" cap="flat" cmpd="sng" algn="ctr">
                          <a:solidFill>
                            <a:srgbClr val="5B9BD5"/>
                          </a:solidFill>
                          <a:prstDash val="solid"/>
                          <a:miter lim="800000"/>
                        </a:ln>
                        <a:effectLst/>
                      </wps:spPr>
                      <wps:txbx>
                        <w:txbxContent>
                          <w:p>
                            <w:pPr>
                              <w:spacing w:line="300" w:lineRule="exact"/>
                              <w:jc w:val="center"/>
                              <w:rPr>
                                <w:sz w:val="28"/>
                                <w:szCs w:val="36"/>
                              </w:rPr>
                            </w:pPr>
                            <w:r>
                              <w:rPr>
                                <w:rFonts w:hint="eastAsia"/>
                                <w:sz w:val="28"/>
                                <w:szCs w:val="36"/>
                              </w:rPr>
                              <w:t>报</w:t>
                            </w:r>
                            <w:r>
                              <w:rPr>
                                <w:rFonts w:hint="eastAsia"/>
                                <w:sz w:val="28"/>
                                <w:szCs w:val="36"/>
                                <w:lang w:val="en-US" w:eastAsia="zh-CN"/>
                              </w:rPr>
                              <w:t>项目管理中心</w:t>
                            </w:r>
                            <w:r>
                              <w:rPr>
                                <w:rFonts w:hint="eastAsia"/>
                                <w:sz w:val="28"/>
                                <w:szCs w:val="36"/>
                              </w:rPr>
                              <w:t>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9pt;margin-top:10.2pt;height:36.95pt;width:187.2pt;z-index:251687936;v-text-anchor:middle;mso-width-relative:page;mso-height-relative:page;" fillcolor="#FFFFFF" filled="t" stroked="t" coordsize="21600,21600" o:gfxdata="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9B8iA9gAAAAJAQAADwAAAAAAAAAB&#10;ACAAAAAiAAAAZHJzL2Rvd25yZXYueG1sUEsBAhQAFAAAAAgAh07iQM+HqROCAgAADwUAAA4AAAAA&#10;AAAAAQAgAAAAJwEAAGRycy9lMm9Eb2MueG1sUEsFBgAAAAAGAAYAWQEAABsGAAAAAA==&#10;">
                <v:fill on="t" focussize="0,0"/>
                <v:stroke weight="1pt" color="#5B9BD5" miterlimit="8" joinstyle="miter"/>
                <v:imagedata o:title=""/>
                <o:lock v:ext="edit" aspectratio="f"/>
                <v:textbox>
                  <w:txbxContent>
                    <w:p>
                      <w:pPr>
                        <w:spacing w:line="300" w:lineRule="exact"/>
                        <w:jc w:val="center"/>
                        <w:rPr>
                          <w:sz w:val="28"/>
                          <w:szCs w:val="36"/>
                        </w:rPr>
                      </w:pPr>
                      <w:r>
                        <w:rPr>
                          <w:rFonts w:hint="eastAsia"/>
                          <w:sz w:val="28"/>
                          <w:szCs w:val="36"/>
                        </w:rPr>
                        <w:t>报</w:t>
                      </w:r>
                      <w:r>
                        <w:rPr>
                          <w:rFonts w:hint="eastAsia"/>
                          <w:sz w:val="28"/>
                          <w:szCs w:val="36"/>
                          <w:lang w:val="en-US" w:eastAsia="zh-CN"/>
                        </w:rPr>
                        <w:t>项目管理中心</w:t>
                      </w:r>
                      <w:r>
                        <w:rPr>
                          <w:rFonts w:hint="eastAsia"/>
                          <w:sz w:val="28"/>
                          <w:szCs w:val="36"/>
                        </w:rPr>
                        <w:t>备案</w:t>
                      </w:r>
                    </w:p>
                  </w:txbxContent>
                </v:textbox>
              </v:rect>
            </w:pict>
          </mc:Fallback>
        </mc:AlternateContent>
      </w:r>
    </w:p>
    <w:p>
      <w:pPr>
        <w:spacing w:line="480" w:lineRule="exact"/>
        <w:jc w:val="center"/>
        <w:rPr>
          <w:rFonts w:hint="eastAsia" w:ascii="仿宋" w:hAnsi="仿宋" w:eastAsia="仿宋"/>
          <w:b/>
          <w:bCs/>
          <w:sz w:val="36"/>
          <w:szCs w:val="44"/>
          <w:lang w:val="en-US" w:eastAsia="zh-CN"/>
        </w:rPr>
      </w:pPr>
    </w:p>
    <w:p>
      <w:pPr>
        <w:pStyle w:val="20"/>
        <w:numPr>
          <w:ilvl w:val="0"/>
          <w:numId w:val="0"/>
        </w:numPr>
        <w:tabs>
          <w:tab w:val="left" w:pos="2467"/>
        </w:tabs>
        <w:spacing w:before="44" w:after="0" w:line="240" w:lineRule="auto"/>
        <w:ind w:right="0" w:rightChars="0"/>
        <w:jc w:val="both"/>
        <w:rPr>
          <w:rFonts w:hint="eastAsia"/>
          <w:sz w:val="28"/>
          <w:lang w:val="en-US" w:eastAsia="zh-CN"/>
        </w:rPr>
      </w:pPr>
    </w:p>
    <w:p>
      <w:pPr>
        <w:pStyle w:val="20"/>
        <w:numPr>
          <w:ilvl w:val="0"/>
          <w:numId w:val="0"/>
        </w:numPr>
        <w:tabs>
          <w:tab w:val="left" w:pos="2467"/>
        </w:tabs>
        <w:spacing w:before="44" w:after="0" w:line="240" w:lineRule="auto"/>
        <w:ind w:right="0" w:rightChars="0"/>
        <w:jc w:val="both"/>
        <w:rPr>
          <w:rFonts w:hint="eastAsia"/>
          <w:sz w:val="28"/>
          <w:lang w:val="en-US" w:eastAsia="zh-CN"/>
        </w:rPr>
      </w:pPr>
    </w:p>
    <w:p>
      <w:pPr>
        <w:pStyle w:val="20"/>
        <w:numPr>
          <w:ilvl w:val="0"/>
          <w:numId w:val="0"/>
        </w:numPr>
        <w:tabs>
          <w:tab w:val="left" w:pos="2467"/>
        </w:tabs>
        <w:spacing w:before="44" w:after="0" w:line="240" w:lineRule="auto"/>
        <w:ind w:right="0" w:rightChars="0"/>
        <w:jc w:val="both"/>
        <w:rPr>
          <w:rFonts w:hint="eastAsia"/>
          <w:sz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3.2.2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3.2.2.1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经评审后的项目策划，项目经理应组织项目管理人员，针对项目策划的主要内容进行交底，并落实到具体责任人，过程中对各项经济技术指标进行控制和定期考评。</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3.2.2.2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策划在执行过程中，施工条件、技术指标、总体施工部署或者施工方法发生较小的一般性变化时，项目部专题报告，所属单位对项目策划的有关内容进行适当调整，报公司相关职能中心审批后执行；如有重大变化时，所属单位应做出书面说明，经公司相关职能中心及分管领导批准后，重新组织策划评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3.2.2.3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项目策划评审意见表</w:t>
      </w:r>
    </w:p>
    <w:p>
      <w:pPr>
        <w:snapToGrid w:val="0"/>
        <w:spacing w:before="159" w:beforeAutospacing="0" w:after="12" w:afterAutospacing="0" w:line="300" w:lineRule="exact"/>
        <w:ind w:right="0"/>
        <w:jc w:val="center"/>
        <w:textAlignment w:val="baseline"/>
        <w:rPr>
          <w:rFonts w:hint="default" w:ascii="宋体" w:hAnsi="宋体" w:eastAsia="宋体" w:cs="宋体"/>
          <w:b/>
          <w:bCs/>
          <w:i w:val="0"/>
          <w:caps w:val="0"/>
          <w:spacing w:val="0"/>
          <w:w w:val="100"/>
          <w:sz w:val="32"/>
          <w:szCs w:val="32"/>
          <w:lang w:val="en-US" w:eastAsia="zh-CN"/>
        </w:rPr>
      </w:pPr>
      <w:r>
        <w:rPr>
          <w:rFonts w:hint="eastAsia" w:ascii="宋体" w:hAnsi="宋体" w:eastAsia="宋体" w:cs="宋体"/>
          <w:b/>
          <w:bCs/>
          <w:i w:val="0"/>
          <w:caps w:val="0"/>
          <w:color w:val="000000"/>
          <w:spacing w:val="0"/>
          <w:w w:val="100"/>
          <w:sz w:val="32"/>
          <w:szCs w:val="32"/>
          <w:lang w:val="en-US" w:eastAsia="zh-CN"/>
        </w:rPr>
        <w:t>项目策划评审意见表</w:t>
      </w:r>
    </w:p>
    <w:tbl>
      <w:tblPr>
        <w:tblStyle w:val="14"/>
        <w:tblpPr w:leftFromText="180" w:rightFromText="180" w:vertAnchor="page" w:horzAnchor="page" w:tblpX="2194" w:tblpY="7460"/>
        <w:tblOverlap w:val="never"/>
        <w:tblW w:w="48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54"/>
        <w:gridCol w:w="6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92" w:type="pct"/>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项目名称</w:t>
            </w:r>
          </w:p>
        </w:tc>
        <w:tc>
          <w:tcPr>
            <w:tcW w:w="4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992" w:type="pct"/>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项目概况</w:t>
            </w:r>
          </w:p>
        </w:tc>
        <w:tc>
          <w:tcPr>
            <w:tcW w:w="4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5" w:hRule="atLeast"/>
        </w:trPr>
        <w:tc>
          <w:tcPr>
            <w:tcW w:w="992" w:type="pct"/>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审核意见</w:t>
            </w:r>
          </w:p>
        </w:tc>
        <w:tc>
          <w:tcPr>
            <w:tcW w:w="4007" w:type="pct"/>
            <w:vAlign w:val="top"/>
          </w:tcPr>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工程管理部（工程科）：</w:t>
            </w:r>
          </w:p>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安全环保部（安全科）：</w:t>
            </w:r>
          </w:p>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商务合约部（商务科）：</w:t>
            </w:r>
          </w:p>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财务投资部（市场科、财务科）：</w:t>
            </w:r>
          </w:p>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综合办公室（综合科）：</w:t>
            </w:r>
          </w:p>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市场开发部：</w:t>
            </w:r>
          </w:p>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分管成本领导：</w:t>
            </w:r>
          </w:p>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分管生产领导：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992" w:type="pct"/>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复</w:t>
            </w:r>
            <w:r>
              <w:rPr>
                <w:rFonts w:hint="eastAsia" w:cs="宋体"/>
                <w:color w:val="auto"/>
                <w:sz w:val="28"/>
                <w:szCs w:val="28"/>
                <w:highlight w:val="none"/>
                <w:lang w:val="en-US" w:eastAsia="zh-CN"/>
              </w:rPr>
              <w:t>审</w:t>
            </w:r>
            <w:r>
              <w:rPr>
                <w:rFonts w:hint="eastAsia" w:ascii="宋体" w:hAnsi="宋体" w:eastAsia="宋体" w:cs="宋体"/>
                <w:color w:val="auto"/>
                <w:sz w:val="28"/>
                <w:szCs w:val="28"/>
                <w:highlight w:val="none"/>
                <w:lang w:val="en-US" w:eastAsia="zh-CN"/>
              </w:rPr>
              <w:t>意见</w:t>
            </w:r>
          </w:p>
        </w:tc>
        <w:tc>
          <w:tcPr>
            <w:tcW w:w="4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7" w:hRule="atLeast"/>
        </w:trPr>
        <w:tc>
          <w:tcPr>
            <w:tcW w:w="5000" w:type="pct"/>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单位负责人意见：</w:t>
            </w: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39" w:name="3.3 安全报监管理"/>
      <w:bookmarkEnd w:id="39"/>
      <w:bookmarkStart w:id="40" w:name="3.3 安全报监管理"/>
      <w:bookmarkEnd w:id="40"/>
      <w:r>
        <w:rPr>
          <w:rFonts w:hint="eastAsia" w:ascii="宋体" w:hAnsi="宋体" w:eastAsia="宋体" w:cs="宋体"/>
          <w:b/>
          <w:bCs/>
          <w:color w:val="auto"/>
          <w:sz w:val="28"/>
          <w:szCs w:val="28"/>
          <w:highlight w:val="none"/>
          <w:lang w:val="en-US" w:eastAsia="zh-CN"/>
        </w:rPr>
        <w:t>3.3</w:t>
      </w:r>
      <w:r>
        <w:rPr>
          <w:rFonts w:hint="eastAsia"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安全管理</w:t>
      </w:r>
      <w:bookmarkStart w:id="41" w:name="3.3.1 安全报监要求"/>
      <w:bookmarkEnd w:id="41"/>
      <w:bookmarkStart w:id="42" w:name="3.3.1 安全报监要求"/>
      <w:bookmarkEnd w:id="42"/>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43" w:name="3.3.2 安全报监工作流程 "/>
      <w:bookmarkEnd w:id="43"/>
      <w:bookmarkStart w:id="44" w:name="3.3.2 安全报监工作流程 "/>
      <w:bookmarkEnd w:id="44"/>
      <w:r>
        <w:rPr>
          <w:rFonts w:hint="eastAsia" w:ascii="宋体" w:hAnsi="宋体" w:eastAsia="宋体" w:cs="宋体"/>
          <w:color w:val="auto"/>
          <w:sz w:val="28"/>
          <w:szCs w:val="28"/>
          <w:highlight w:val="none"/>
          <w:lang w:val="en-US" w:eastAsia="zh-CN"/>
        </w:rPr>
        <w:t>3.3.1 安全管理要求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3.3.1.1 安全目标管理：以施工合同为依据，同时兼顾所属单位能力、社会责任与市场发展需求制定安全创建目标：创建国家、省、地市级“安全文明工地”。</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3.3.1.2 安全组织管理：</w:t>
      </w:r>
      <w:r>
        <w:rPr>
          <w:rFonts w:hint="eastAsia" w:ascii="宋体" w:hAnsi="宋体" w:eastAsia="宋体" w:cs="宋体"/>
          <w:color w:val="auto"/>
          <w:sz w:val="28"/>
          <w:szCs w:val="28"/>
          <w:highlight w:val="none"/>
          <w:lang w:val="en-US" w:eastAsia="zh-CN"/>
        </w:rPr>
        <w:t>项目部在施工前建立安全生产组织体系，成立由项目经理为组长的安全生产领导小组，并足额配置专职安全生</w:t>
      </w:r>
      <w:r>
        <w:rPr>
          <w:rFonts w:hint="eastAsia" w:ascii="宋体" w:hAnsi="宋体" w:eastAsia="宋体" w:cs="宋体"/>
          <w:b w:val="0"/>
          <w:bCs w:val="0"/>
          <w:color w:val="auto"/>
          <w:sz w:val="28"/>
          <w:szCs w:val="28"/>
          <w:highlight w:val="none"/>
          <w:lang w:val="en-US" w:eastAsia="zh-CN"/>
        </w:rPr>
        <w:t>产监督管理人员。</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3.3.1.3 安全责任：项目部必须贯彻“党政同责、一岗双责、齐抓共管”的原则，</w:t>
      </w:r>
      <w:r>
        <w:rPr>
          <w:rFonts w:hint="eastAsia" w:ascii="宋体" w:hAnsi="宋体" w:eastAsia="宋体" w:cs="宋体"/>
          <w:b w:val="0"/>
          <w:bCs w:val="0"/>
          <w:color w:val="auto"/>
          <w:sz w:val="28"/>
          <w:szCs w:val="28"/>
          <w:highlight w:val="cyan"/>
          <w:lang w:val="en-US" w:eastAsia="zh-CN"/>
        </w:rPr>
        <w:t>实施安全生产全员管理、层层签订安全生产责任状</w:t>
      </w:r>
      <w:r>
        <w:rPr>
          <w:rFonts w:hint="eastAsia" w:ascii="宋体" w:hAnsi="宋体" w:eastAsia="宋体" w:cs="宋体"/>
          <w:b w:val="0"/>
          <w:bCs w:val="0"/>
          <w:color w:val="auto"/>
          <w:sz w:val="28"/>
          <w:szCs w:val="28"/>
          <w:highlight w:val="none"/>
          <w:lang w:val="en-US" w:eastAsia="zh-CN"/>
        </w:rPr>
        <w:t>，管理人员应履行岗位安全生产职责，严格落实安全生产责任制。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3.3.1.4 项目部应根据国家、地方各项安全生产法律法规、标准规范及公司的各项规章制度，建立安全生产管理制度、安全管理资料。</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3.3.1.5 项目部应组织对适用本项目的相关法律、法规、标准规范、信息进行收集识别，形成清单并及时更新，确保项目生产经营活动满足相关法规的要求。项目部技术负责人组织安全、工程、技术等部门人员对收集的法律法规、标准规范等进行识别，依据项目施工方案，</w:t>
      </w:r>
      <w:r>
        <w:rPr>
          <w:rFonts w:hint="eastAsia" w:ascii="宋体" w:hAnsi="宋体" w:eastAsia="宋体" w:cs="宋体"/>
          <w:b w:val="0"/>
          <w:bCs w:val="0"/>
          <w:color w:val="auto"/>
          <w:sz w:val="28"/>
          <w:szCs w:val="28"/>
          <w:highlight w:val="cyan"/>
          <w:lang w:val="en-US" w:eastAsia="zh-CN"/>
        </w:rPr>
        <w:t>编制形成项目部安全管理法律法规清单</w:t>
      </w:r>
      <w:r>
        <w:rPr>
          <w:rFonts w:hint="eastAsia" w:ascii="宋体" w:hAnsi="宋体" w:eastAsia="宋体" w:cs="宋体"/>
          <w:b w:val="0"/>
          <w:bCs w:val="0"/>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3.3.1.6 项目应按规定提取和使用安全生产费用，安全生产费用专款专用，不得挤占、挪用，并按财务会计制度进行核算。</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color w:val="auto"/>
          <w:sz w:val="28"/>
          <w:szCs w:val="28"/>
          <w:highlight w:val="none"/>
          <w:lang w:val="en-US" w:eastAsia="zh-CN"/>
        </w:rPr>
        <w:t>3.3.1.7 根据中标合同书金额办理建筑施工人员团体意外伤害保险。</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3.3.1.8 编制项目安全文明施工组织设计、施工现场（含职工生活区）平面布置图经所属单位审核后报项目管理中心审批后方可实施。</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3.3.1.9 安全管理流程：按照既有即报、既做即报、谁做谁报、谁审谁负责的原则进行填报。安全管理流程一至七，应严格按照项目进度及公司要求的时间节点，及时填报，由专人负责，填报人负责流程填报的真实性和及时性，对公司流程管理的相关要求，所属单位及时督促审核。</w:t>
      </w:r>
    </w:p>
    <w:p>
      <w:pPr>
        <w:pStyle w:val="20"/>
        <w:numPr>
          <w:ilvl w:val="0"/>
          <w:numId w:val="0"/>
        </w:numPr>
        <w:tabs>
          <w:tab w:val="left" w:pos="2467"/>
        </w:tabs>
        <w:spacing w:before="8" w:after="0" w:line="240" w:lineRule="auto"/>
        <w:ind w:right="0" w:rightChars="0" w:firstLine="560" w:firstLineChars="200"/>
        <w:jc w:val="both"/>
        <w:rPr>
          <w:sz w:val="28"/>
        </w:rPr>
      </w:pPr>
      <w:r>
        <w:rPr>
          <w:rFonts w:hint="eastAsia"/>
          <w:sz w:val="28"/>
          <w:lang w:val="en-US" w:eastAsia="zh-CN"/>
        </w:rPr>
        <w:t xml:space="preserve">3.3.2 </w:t>
      </w:r>
      <w:r>
        <w:rPr>
          <w:sz w:val="28"/>
        </w:rPr>
        <w:t>安全报监工作流程</w:t>
      </w:r>
    </w:p>
    <w:p>
      <w:pPr>
        <w:pStyle w:val="8"/>
        <w:rPr>
          <w:sz w:val="20"/>
        </w:rPr>
      </w:pPr>
    </w:p>
    <w:p>
      <w:pPr>
        <w:pStyle w:val="8"/>
        <w:spacing w:before="7"/>
        <w:rPr>
          <w:sz w:val="23"/>
        </w:rPr>
      </w:pPr>
    </w:p>
    <w:p>
      <w:pPr>
        <w:pStyle w:val="8"/>
      </w:pPr>
      <w:r>
        <w:pict>
          <v:group id="_x0000_s2050" o:spid="_x0000_s2050" o:spt="203" style="position:absolute;left:0pt;margin-left:204.65pt;margin-top:1.75pt;height:161pt;width:141.9pt;mso-position-horizontal-relative:page;mso-wrap-distance-bottom:0pt;mso-wrap-distance-top:0pt;z-index:-251650048;mso-width-relative:page;mso-height-relative:page;" coordorigin="4126,341" coordsize="2488,2821">
            <o:lock v:ext="edit" aspectratio="f"/>
            <v:shape id="_x0000_s2051" o:spid="_x0000_s2051" style="position:absolute;left:4132;top:340;height:594;width:2437;" fillcolor="#000000" filled="t" stroked="f" coordorigin="4132,341" coordsize="2437,594" path="m6569,935l4132,935,4132,341,6569,341,6569,348,4147,348,4140,356,4147,356,4147,920,4140,920,4147,927,6569,927,6569,935xm4147,356l4140,356,4147,348,4147,356xm6554,356l4147,356,4147,348,6554,348,6554,356xm6554,927l6554,348,6562,356,6569,356,6569,920,6562,920,6554,927xm6569,356l6562,356,6554,348,6569,348,6569,356xm4147,927l4140,920,4147,920,4147,927xm6554,927l4147,927,4147,920,6554,920,6554,927xm6569,927l6554,927,6562,920,6569,920,6569,927xe">
              <v:path arrowok="t"/>
              <v:fill on="t" color2="#FFFFFF" focussize="0,0"/>
              <v:stroke on="f"/>
              <v:imagedata o:title=""/>
              <o:lock v:ext="edit" aspectratio="f"/>
            </v:shape>
            <v:shape id="_x0000_s2052" o:spid="_x0000_s2052" style="position:absolute;left:4126;top:939;height:2223;width:2488;" fillcolor="#000000" filled="t" stroked="f" coordorigin="4127,939" coordsize="2488,2223" path="m5375,1390l5374,1387,5372,1386,5372,1385,5370,1384,5367,1384,5365,1384,5362,1385,5361,1387,5348,1409,5348,1409,5348,1384,5348,939,5333,939,5333,1409,5333,1436,5333,1409,5321,1388,5319,1386,5317,1384,5315,1384,5312,1384,5310,1386,5308,1388,5307,1390,5307,1393,5308,1395,5341,1451,5350,1436,5374,1395,5374,1393,5375,1390xm6587,2568l6572,2568,6572,2583,6572,3147,4142,3147,4142,2583,6572,2583,6572,2568,4127,2568,4127,3162,6587,3162,6587,3154,6587,3147,6587,2583,6587,2575,6587,2568xm6615,1454l6600,1454,6600,1469,6600,2033,4170,2033,4170,1469,6600,1469,6600,1454,4155,1454,4155,2048,5344,2048,5344,2516,5344,2543,5344,2516,5332,2495,5330,2493,5328,2491,5326,2491,5323,2491,5321,2493,5319,2495,5318,2497,5318,2500,5319,2502,5352,2558,5361,2543,5385,2502,5385,2500,5386,2497,5385,2494,5383,2493,5383,2492,5381,2491,5378,2491,5376,2491,5373,2492,5372,2494,5359,2516,5359,2516,5359,2491,5359,2048,6615,2048,6615,2040,6615,2033,6615,1469,6615,1461,6615,1454xe">
              <v:path arrowok="t"/>
              <v:fill on="t" color2="#FFFFFF" focussize="0,0"/>
              <v:stroke on="f"/>
              <v:imagedata o:title=""/>
              <o:lock v:ext="edit" aspectratio="f"/>
            </v:shape>
            <v:rect id="_x0000_s2053" o:spid="_x0000_s2053" o:spt="1" style="position:absolute;left:4183;top:1452;height:574;width:2417;" fillcolor="#FFFFFF" filled="t" stroked="f" coordsize="21600,21600">
              <v:path/>
              <v:fill on="t" color2="#FFFFFF" focussize="0,0"/>
              <v:stroke on="f"/>
              <v:imagedata o:title=""/>
              <o:lock v:ext="edit" aspectratio="f"/>
            </v:rect>
            <v:shape id="_x0000_s2054" o:spid="_x0000_s2054" style="position:absolute;left:4176;top:1443;height:589;width:2430;" fillcolor="#000000" filled="t" stroked="f" coordorigin="4176,1444" coordsize="2430,589" path="m6606,2033l4176,2033,4176,1444,6606,1444,6606,1451,4191,1451,4184,1459,4191,1459,4191,2018,4184,2018,4191,2025,6606,2025,6606,2033xm4191,1459l4184,1459,4191,1451,4191,1459xm6591,1459l4191,1459,4191,1451,6591,1451,6591,1459xm6591,2025l6591,1451,6599,1459,6606,1459,6606,2018,6599,2018,6591,2025xm6606,1459l6599,1459,6591,1451,6606,1451,6606,1459xm4191,2025l4184,2018,4191,2018,4191,2025xm6591,2025l4191,2025,4191,2018,6591,2018,6591,2025xm6606,2025l6591,2025,6599,2018,6606,2018,6606,2025xe">
              <v:path arrowok="t"/>
              <v:fill on="t" color2="#FFFFFF" focussize="0,0"/>
              <v:stroke on="f"/>
              <v:imagedata o:title=""/>
              <o:lock v:ext="edit" aspectratio="f"/>
            </v:shape>
            <v:shape id="_x0000_s2055" o:spid="_x0000_s2055" o:spt="202" type="#_x0000_t202" style="position:absolute;left:4632;top:464;height:240;width:146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收集报监资料</w:t>
                    </w:r>
                  </w:p>
                </w:txbxContent>
              </v:textbox>
            </v:shape>
            <v:shape id="_x0000_s2056" o:spid="_x0000_s2056" o:spt="202" type="#_x0000_t202" style="position:absolute;left:4430;top:1568;height:240;width:194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资料移交建设单位</w:t>
                    </w:r>
                  </w:p>
                </w:txbxContent>
              </v:textbox>
            </v:shape>
            <v:shape id="_x0000_s2057" o:spid="_x0000_s2057" o:spt="202" type="#_x0000_t202" style="position:absolute;left:4396;top:2691;height:240;width:1940;" filled="f" stroked="f" coordsize="21600,21600">
              <v:path/>
              <v:fill on="f" focussize="0,0"/>
              <v:stroke on="f"/>
              <v:imagedata o:title=""/>
              <o:lock v:ext="edit" aspectratio="f"/>
              <v:textbox inset="0mm,0mm,0mm,0mm">
                <w:txbxContent>
                  <w:p>
                    <w:pPr>
                      <w:spacing w:before="0" w:line="240" w:lineRule="exact"/>
                      <w:ind w:left="0" w:right="0" w:firstLine="0"/>
                      <w:jc w:val="left"/>
                      <w:rPr>
                        <w:sz w:val="24"/>
                      </w:rPr>
                    </w:pPr>
                    <w:r>
                      <w:rPr>
                        <w:sz w:val="24"/>
                      </w:rPr>
                      <w:t>建设单位办理报监</w:t>
                    </w:r>
                  </w:p>
                </w:txbxContent>
              </v:textbox>
            </v:shape>
            <w10:wrap type="topAndBottom"/>
          </v:group>
        </w:pict>
      </w:r>
    </w:p>
    <w:p>
      <w:pPr>
        <w:pStyle w:val="20"/>
        <w:numPr>
          <w:ilvl w:val="0"/>
          <w:numId w:val="0"/>
        </w:numPr>
        <w:tabs>
          <w:tab w:val="left" w:pos="2467"/>
        </w:tabs>
        <w:spacing w:before="0" w:after="0" w:line="240" w:lineRule="auto"/>
        <w:ind w:right="0" w:rightChars="0"/>
        <w:jc w:val="both"/>
        <w:rPr>
          <w:rFonts w:hint="eastAsia"/>
          <w:sz w:val="28"/>
          <w:lang w:val="en-US" w:eastAsia="zh-CN"/>
        </w:rPr>
      </w:pPr>
      <w:bookmarkStart w:id="45" w:name="3.3.3 关键控制点说明"/>
      <w:bookmarkEnd w:id="45"/>
      <w:bookmarkStart w:id="46" w:name="3.3.3 关键控制点说明"/>
      <w:bookmarkEnd w:id="46"/>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.3.3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3.3.3.1 依据所属总承包公司与各单位签订的年度安全生产目标管理责任书；各单位与所属项目签订项目安全生产管理责任书。责任书中明确关键岗位人员、安全创建、项目安全生产监督管理人数。</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3.3.3.1 项目部依据《安全生产监督管理机构设置和专职安全生产管理人员配备标准》设置安全部，并按专业足额配备专职安全生产监督管理人员。所属单位确定项目专职安全员名单经报项目管理中心审核，确认后下发安全员任命文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3.3.3.2 项目经理和专职安全生产监督管理人员必须取得相应资格，《安全生产考核资格证书》在有效期内。资格证书的登记单位应与施工总承包单位名称一致。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3.3.3.3 安全生产责任制要</w:t>
      </w:r>
      <w:r>
        <w:rPr>
          <w:rFonts w:hint="eastAsia" w:ascii="宋体" w:hAnsi="宋体" w:eastAsia="宋体" w:cs="宋体"/>
          <w:color w:val="auto"/>
          <w:sz w:val="28"/>
          <w:szCs w:val="28"/>
          <w:highlight w:val="cyan"/>
          <w:lang w:val="en-US" w:eastAsia="zh-CN"/>
        </w:rPr>
        <w:t>以季度为周期进行考核</w:t>
      </w:r>
      <w:r>
        <w:rPr>
          <w:rFonts w:hint="eastAsia" w:ascii="宋体" w:hAnsi="宋体" w:eastAsia="宋体" w:cs="宋体"/>
          <w:color w:val="auto"/>
          <w:sz w:val="28"/>
          <w:szCs w:val="28"/>
          <w:highlight w:val="none"/>
          <w:lang w:val="en-US" w:eastAsia="zh-CN"/>
        </w:rPr>
        <w:t>，项目经理按照制定的考核制度要求，在规定时间内完成对项目全员的安全责任考核。</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3.3.3.4 项目部必须建立、执行的基本安全生产管理制度（包括但不限于）：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eastAsia"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（1）</w:t>
      </w:r>
      <w:r>
        <w:rPr>
          <w:rFonts w:hint="eastAsia" w:ascii="宋体" w:hAnsi="宋体" w:eastAsia="宋体" w:cs="宋体"/>
          <w:color w:val="auto"/>
          <w:sz w:val="28"/>
          <w:szCs w:val="28"/>
          <w:highlight w:val="cyan"/>
          <w:lang w:val="en-US" w:eastAsia="zh-CN"/>
        </w:rPr>
        <w:t>安全生产责任制及考核制度；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default"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（2）</w:t>
      </w:r>
      <w:r>
        <w:rPr>
          <w:rFonts w:hint="eastAsia" w:ascii="宋体" w:hAnsi="宋体" w:eastAsia="宋体" w:cs="宋体"/>
          <w:color w:val="auto"/>
          <w:sz w:val="28"/>
          <w:szCs w:val="28"/>
          <w:highlight w:val="cyan"/>
          <w:lang w:val="en-US" w:eastAsia="zh-CN"/>
        </w:rPr>
        <w:t>安全教育培训制度；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eastAsia"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（3）</w:t>
      </w:r>
      <w:r>
        <w:rPr>
          <w:rFonts w:hint="eastAsia" w:ascii="宋体" w:hAnsi="宋体" w:eastAsia="宋体" w:cs="宋体"/>
          <w:color w:val="auto"/>
          <w:sz w:val="28"/>
          <w:szCs w:val="28"/>
          <w:highlight w:val="cyan"/>
          <w:lang w:val="en-US" w:eastAsia="zh-CN"/>
        </w:rPr>
        <w:t>安全技术交底制度；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default"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（4）</w:t>
      </w:r>
      <w:r>
        <w:rPr>
          <w:rFonts w:hint="eastAsia" w:ascii="宋体" w:hAnsi="宋体" w:eastAsia="宋体" w:cs="宋体"/>
          <w:color w:val="auto"/>
          <w:sz w:val="28"/>
          <w:szCs w:val="28"/>
          <w:highlight w:val="cyan"/>
          <w:lang w:val="en-US" w:eastAsia="zh-CN"/>
        </w:rPr>
        <w:t>安全检查制度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default"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（5）</w:t>
      </w:r>
      <w:r>
        <w:rPr>
          <w:rFonts w:hint="eastAsia" w:ascii="宋体" w:hAnsi="宋体" w:eastAsia="宋体" w:cs="宋体"/>
          <w:color w:val="auto"/>
          <w:sz w:val="28"/>
          <w:szCs w:val="28"/>
          <w:highlight w:val="cyan"/>
          <w:lang w:val="en-US" w:eastAsia="zh-CN"/>
        </w:rPr>
        <w:t>安全验收管理制度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default"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（6）</w:t>
      </w:r>
      <w:r>
        <w:rPr>
          <w:rFonts w:hint="eastAsia" w:ascii="宋体" w:hAnsi="宋体" w:eastAsia="宋体" w:cs="宋体"/>
          <w:color w:val="auto"/>
          <w:sz w:val="28"/>
          <w:szCs w:val="28"/>
          <w:highlight w:val="cyan"/>
          <w:lang w:val="en-US" w:eastAsia="zh-CN"/>
        </w:rPr>
        <w:t>安全隐患排查治理制度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default"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（7）</w:t>
      </w:r>
      <w:r>
        <w:rPr>
          <w:rFonts w:hint="eastAsia" w:ascii="宋体" w:hAnsi="宋体" w:eastAsia="宋体" w:cs="宋体"/>
          <w:color w:val="auto"/>
          <w:sz w:val="28"/>
          <w:szCs w:val="28"/>
          <w:highlight w:val="cyan"/>
          <w:lang w:val="en-US" w:eastAsia="zh-CN"/>
        </w:rPr>
        <w:t>安全生产奖罚制度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default"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（8）</w:t>
      </w:r>
      <w:r>
        <w:rPr>
          <w:rFonts w:hint="eastAsia" w:ascii="宋体" w:hAnsi="宋体" w:eastAsia="宋体" w:cs="宋体"/>
          <w:color w:val="auto"/>
          <w:sz w:val="28"/>
          <w:szCs w:val="28"/>
          <w:highlight w:val="cyan"/>
          <w:lang w:val="en-US" w:eastAsia="zh-CN"/>
        </w:rPr>
        <w:t>安全生产操作规程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default" w:ascii="宋体" w:hAnsi="宋体" w:eastAsia="宋体" w:cs="宋体"/>
          <w:color w:val="auto"/>
          <w:sz w:val="28"/>
          <w:szCs w:val="28"/>
          <w:highlight w:val="cyan"/>
          <w:lang w:val="en-US" w:eastAsia="zh-CN"/>
        </w:rPr>
      </w:pPr>
      <w:r>
        <w:rPr>
          <w:rFonts w:hint="eastAsia" w:cs="宋体"/>
          <w:color w:val="auto"/>
          <w:sz w:val="28"/>
          <w:szCs w:val="28"/>
          <w:highlight w:val="cyan"/>
          <w:lang w:val="en-US" w:eastAsia="zh-CN"/>
        </w:rPr>
        <w:t>（9）</w:t>
      </w:r>
      <w:r>
        <w:rPr>
          <w:rFonts w:hint="eastAsia" w:ascii="宋体" w:hAnsi="宋体" w:eastAsia="宋体" w:cs="宋体"/>
          <w:color w:val="auto"/>
          <w:sz w:val="28"/>
          <w:szCs w:val="28"/>
          <w:highlight w:val="cyan"/>
          <w:lang w:val="en-US" w:eastAsia="zh-CN"/>
        </w:rPr>
        <w:t>生产安全事故应急预案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yellow"/>
          <w:lang w:val="en-US" w:eastAsia="zh-CN"/>
        </w:rPr>
      </w:pPr>
      <w:r>
        <w:rPr>
          <w:rFonts w:hint="eastAsia" w:ascii="宋体" w:hAnsi="宋体" w:eastAsia="宋体" w:cs="宋体"/>
          <w:color w:val="auto"/>
          <w:sz w:val="28"/>
          <w:szCs w:val="28"/>
          <w:highlight w:val="none"/>
          <w:lang w:val="en-US" w:eastAsia="zh-CN"/>
        </w:rPr>
        <w:t>3.3.3.</w:t>
      </w:r>
      <w:r>
        <w:rPr>
          <w:rFonts w:hint="eastAsia" w:cs="宋体"/>
          <w:color w:val="auto"/>
          <w:sz w:val="28"/>
          <w:szCs w:val="28"/>
          <w:highlight w:val="none"/>
          <w:lang w:val="en-US" w:eastAsia="zh-CN"/>
        </w:rPr>
        <w:t xml:space="preserve">5 </w:t>
      </w:r>
      <w:r>
        <w:rPr>
          <w:rFonts w:hint="eastAsia" w:ascii="宋体" w:hAnsi="宋体" w:eastAsia="宋体" w:cs="宋体"/>
          <w:color w:val="auto"/>
          <w:sz w:val="28"/>
          <w:szCs w:val="28"/>
          <w:highlight w:val="none"/>
          <w:lang w:val="en-US" w:eastAsia="zh-CN"/>
        </w:rPr>
        <w:t>项目部应根据工程特点，对危险源、环境因素进行识别与评价，制定危险源（重大危险源）、环境因素（重要环境因素）清单经所属单位审核报项目管理中心备案；对重大危险源、重要环境因素编制相应的管理方案，经所属单位审核并制牌上墙。</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3.3.3.6 安全报监需填报工程质量安全监督报监表，各方主体签字盖章后报建筑质量安全监督站，具体以各属地安全监督站要求表格样式为准。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3.3.3.7 所填写内容应和《施工许可证》中一致，涉及参建单位名称的应以全称填写。对一个《施工许可证》上有多个单体工程的应将各单体工程详细情况填写清楚。</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3.3.3.8 项目部编制施工现场生产安全事故应急救援预案，报公司项目管理中心审批。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3.3.3.9 各单位与所属项目签订安全生产责任书和目标，明确双方职责。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3.3.4 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sectPr>
          <w:pgSz w:w="11911" w:h="16840"/>
          <w:pgMar w:top="1502" w:right="1559" w:bottom="1100" w:left="1678" w:header="0" w:footer="913" w:gutter="0"/>
          <w:pgNumType w:fmt="decimal"/>
          <w:cols w:space="0" w:num="1"/>
          <w:rtlGutter w:val="0"/>
          <w:docGrid w:linePitch="0" w:charSpace="0"/>
        </w:sectPr>
      </w:pPr>
      <w:r>
        <w:rPr>
          <w:rFonts w:hint="eastAsia" w:ascii="宋体" w:hAnsi="宋体" w:eastAsia="宋体" w:cs="宋体"/>
          <w:color w:val="auto"/>
          <w:sz w:val="28"/>
          <w:szCs w:val="28"/>
          <w:highlight w:val="none"/>
          <w:lang w:val="en-US" w:eastAsia="zh-CN"/>
        </w:rPr>
        <w:t>3.3.4.</w:t>
      </w:r>
      <w:r>
        <w:rPr>
          <w:rFonts w:hint="eastAsia" w:cs="宋体"/>
          <w:color w:val="auto"/>
          <w:sz w:val="28"/>
          <w:szCs w:val="28"/>
          <w:highlight w:val="none"/>
          <w:lang w:val="en-US" w:eastAsia="zh-CN"/>
        </w:rPr>
        <w:t xml:space="preserve">1 </w:t>
      </w:r>
      <w:r>
        <w:rPr>
          <w:rFonts w:hint="eastAsia" w:ascii="宋体" w:hAnsi="宋体" w:eastAsia="宋体" w:cs="宋体"/>
          <w:color w:val="auto"/>
          <w:sz w:val="28"/>
          <w:szCs w:val="28"/>
          <w:highlight w:val="none"/>
          <w:lang w:val="en-US" w:eastAsia="zh-CN"/>
        </w:rPr>
        <w:t>安全员任命文件</w:t>
      </w:r>
      <w:r>
        <w:rPr>
          <w:rFonts w:hint="eastAsia" w:cs="宋体"/>
          <w:color w:val="auto"/>
          <w:sz w:val="28"/>
          <w:szCs w:val="28"/>
          <w:highlight w:val="none"/>
          <w:lang w:val="en-US" w:eastAsia="zh-CN"/>
        </w:rPr>
        <w:t>（以股份公司承接项目示例）</w:t>
      </w:r>
    </w:p>
    <w:p>
      <w:pPr>
        <w:keepNext w:val="0"/>
        <w:keepLines w:val="0"/>
        <w:pageBreakBefore w:val="0"/>
        <w:widowControl w:val="0"/>
        <w:kinsoku/>
        <w:wordWrap/>
        <w:overflowPunct/>
        <w:topLinePunct w:val="0"/>
        <w:bidi w:val="0"/>
        <w:adjustRightInd/>
        <w:snapToGrid/>
        <w:spacing w:line="520" w:lineRule="exact"/>
        <w:textAlignment w:val="auto"/>
        <w:rPr>
          <w:rFonts w:hint="eastAsia" w:ascii="宋体" w:hAnsi="宋体" w:eastAsia="宋体" w:cs="宋体"/>
          <w:sz w:val="28"/>
          <w:szCs w:val="28"/>
        </w:rPr>
      </w:pPr>
      <w:bookmarkStart w:id="47" w:name="_bookmark12"/>
      <w:bookmarkEnd w:id="47"/>
      <w:bookmarkStart w:id="48" w:name="3.4 技术质量管理"/>
      <w:bookmarkEnd w:id="48"/>
      <w:bookmarkStart w:id="49" w:name="3.4 技术质量管理"/>
      <w:bookmarkEnd w:id="49"/>
      <w:r>
        <w:rPr>
          <w:rFonts w:hint="eastAsia" w:ascii="宋体" w:hAnsi="宋体" w:eastAsia="宋体" w:cs="宋体"/>
          <w:sz w:val="28"/>
          <w:szCs w:val="28"/>
        </w:rPr>
        <w:t xml:space="preserve"> </w:t>
      </w:r>
    </w:p>
    <w:p>
      <w:pPr>
        <w:pStyle w:val="2"/>
        <w:rPr>
          <w:rFonts w:hint="eastAsia"/>
        </w:rPr>
      </w:pPr>
    </w:p>
    <w:p>
      <w:pPr>
        <w:keepNext w:val="0"/>
        <w:keepLines w:val="0"/>
        <w:pageBreakBefore w:val="0"/>
        <w:widowControl w:val="0"/>
        <w:kinsoku/>
        <w:wordWrap/>
        <w:overflowPunct/>
        <w:topLinePunct w:val="0"/>
        <w:autoSpaceDE w:val="0"/>
        <w:autoSpaceDN w:val="0"/>
        <w:bidi w:val="0"/>
        <w:adjustRightInd/>
        <w:snapToGrid/>
        <w:spacing w:line="800" w:lineRule="exact"/>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pict>
          <v:group id="_x0000_s2058" o:spid="_x0000_s2058" o:spt="203" style="position:absolute;left:0pt;margin-left:4.9pt;margin-top:-32pt;height:84.75pt;width:462.05pt;z-index:251763712;mso-width-relative:page;mso-height-relative:page;" coordorigin="1134,2040" coordsize="9619,1723">
            <o:lock v:ext="edit"/>
            <v:shape id="_x0000_s2059" o:spid="_x0000_s2059" o:spt="32" type="#_x0000_t32" style="position:absolute;left:1134;top:3763;height:0;width:9587;" o:connectortype="straight" filled="f" stroked="t" coordsize="21600,21600">
              <v:path arrowok="t"/>
              <v:fill on="f" focussize="0,0"/>
              <v:stroke weight="2.5pt" color="#FF0000"/>
              <v:imagedata o:title=""/>
              <o:lock v:ext="edit"/>
            </v:shape>
            <v:shape id="_x0000_s2060" o:spid="_x0000_s2060" o:spt="136" alt="安徽建工集团股份有限公司" type="#_x0000_t136" style="position:absolute;left:1168;top:2040;height:1361;width:9585;" fillcolor="#FF0000" filled="t" stroked="t" coordsize="21600,21600">
              <v:path/>
              <v:fill on="t" focussize="0,0"/>
              <v:stroke weight="0.5pt" color="#FF0000"/>
              <v:imagedata o:title=""/>
              <o:lock v:ext="edit"/>
              <v:textpath on="t" fitshape="t" fitpath="t" trim="t" xscale="f" string="安徽建工集团股份有限公司" style="font-family:方正小标宋简体;font-size:60pt;v-rotate-letters:f;v-same-letter-heights:f;v-text-align:center;"/>
            </v:shape>
          </v:group>
        </w:pict>
      </w:r>
    </w:p>
    <w:p>
      <w:pPr>
        <w:keepNext w:val="0"/>
        <w:keepLines w:val="0"/>
        <w:pageBreakBefore w:val="0"/>
        <w:widowControl w:val="0"/>
        <w:kinsoku/>
        <w:wordWrap/>
        <w:overflowPunct/>
        <w:topLinePunct w:val="0"/>
        <w:autoSpaceDE w:val="0"/>
        <w:autoSpaceDN w:val="0"/>
        <w:bidi w:val="0"/>
        <w:adjustRightInd/>
        <w:snapToGrid/>
        <w:spacing w:line="800" w:lineRule="exact"/>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800" w:lineRule="exact"/>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任命书</w:t>
      </w:r>
    </w:p>
    <w:p>
      <w:pPr>
        <w:pStyle w:val="2"/>
        <w:rPr>
          <w:rFonts w:hint="eastAsia" w:ascii="宋体" w:hAnsi="宋体" w:eastAsia="宋体" w:cs="宋体"/>
          <w:sz w:val="28"/>
          <w:szCs w:val="28"/>
        </w:rPr>
      </w:pPr>
    </w:p>
    <w:p>
      <w:pPr>
        <w:keepNext w:val="0"/>
        <w:keepLines w:val="0"/>
        <w:pageBreakBefore w:val="0"/>
        <w:widowControl w:val="0"/>
        <w:kinsoku/>
        <w:wordWrap/>
        <w:overflowPunct/>
        <w:topLinePunct w:val="0"/>
        <w:autoSpaceDE w:val="0"/>
        <w:autoSpaceDN w:val="0"/>
        <w:bidi w:val="0"/>
        <w:adjustRightInd/>
        <w:snapToGrid/>
        <w:spacing w:line="10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根据现场实际需要，现任命</w:t>
      </w:r>
      <w:r>
        <w:rPr>
          <w:rFonts w:hint="eastAsia" w:ascii="宋体" w:hAnsi="宋体" w:eastAsia="宋体" w:cs="宋体"/>
          <w:sz w:val="28"/>
          <w:szCs w:val="28"/>
          <w:lang w:val="en-US" w:eastAsia="zh-CN"/>
        </w:rPr>
        <w:t>某某</w:t>
      </w:r>
      <w:r>
        <w:rPr>
          <w:rFonts w:hint="eastAsia" w:ascii="宋体" w:hAnsi="宋体" w:eastAsia="宋体" w:cs="宋体"/>
          <w:sz w:val="28"/>
          <w:szCs w:val="28"/>
        </w:rPr>
        <w:t>项目部</w:t>
      </w:r>
      <w:r>
        <w:rPr>
          <w:rFonts w:hint="eastAsia" w:ascii="宋体" w:hAnsi="宋体" w:eastAsia="宋体" w:cs="宋体"/>
          <w:sz w:val="28"/>
          <w:szCs w:val="28"/>
          <w:lang w:val="en-US" w:eastAsia="zh-CN"/>
        </w:rPr>
        <w:t>安全负责人</w:t>
      </w:r>
      <w:r>
        <w:rPr>
          <w:rFonts w:hint="eastAsia" w:ascii="宋体" w:hAnsi="宋体" w:eastAsia="宋体" w:cs="宋体"/>
          <w:sz w:val="28"/>
          <w:szCs w:val="28"/>
        </w:rPr>
        <w:t>为</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姓名</w:t>
      </w:r>
      <w:r>
        <w:rPr>
          <w:rFonts w:hint="eastAsia" w:ascii="宋体" w:hAnsi="宋体" w:eastAsia="宋体" w:cs="宋体"/>
          <w:sz w:val="28"/>
          <w:szCs w:val="28"/>
        </w:rPr>
        <w:t>【证书号为：</w:t>
      </w:r>
      <w:r>
        <w:rPr>
          <w:rFonts w:hint="eastAsia" w:ascii="宋体" w:hAnsi="宋体" w:eastAsia="宋体" w:cs="宋体"/>
          <w:sz w:val="28"/>
          <w:szCs w:val="28"/>
          <w:lang w:val="en-US" w:eastAsia="zh-CN"/>
        </w:rPr>
        <w:t>**************</w:t>
      </w:r>
      <w:r>
        <w:rPr>
          <w:rFonts w:hint="eastAsia" w:ascii="宋体" w:hAnsi="宋体" w:eastAsia="宋体" w:cs="宋体"/>
          <w:sz w:val="28"/>
          <w:szCs w:val="28"/>
        </w:rPr>
        <w:t>】</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安全员：****</w:t>
      </w:r>
      <w:r>
        <w:rPr>
          <w:rFonts w:hint="eastAsia" w:ascii="宋体" w:hAnsi="宋体" w:eastAsia="宋体" w:cs="宋体"/>
          <w:sz w:val="28"/>
          <w:szCs w:val="28"/>
        </w:rPr>
        <w:t>【证书号为：</w:t>
      </w:r>
      <w:r>
        <w:rPr>
          <w:rFonts w:hint="eastAsia" w:ascii="宋体" w:hAnsi="宋体" w:eastAsia="宋体" w:cs="宋体"/>
          <w:sz w:val="28"/>
          <w:szCs w:val="28"/>
          <w:lang w:val="en-US" w:eastAsia="zh-CN"/>
        </w:rPr>
        <w:t>**************</w:t>
      </w:r>
      <w:r>
        <w:rPr>
          <w:rFonts w:hint="eastAsia" w:ascii="宋体" w:hAnsi="宋体" w:eastAsia="宋体" w:cs="宋体"/>
          <w:sz w:val="28"/>
          <w:szCs w:val="28"/>
        </w:rPr>
        <w:t>】</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10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本任命书即日起生效。</w:t>
      </w:r>
    </w:p>
    <w:p>
      <w:pPr>
        <w:keepNext w:val="0"/>
        <w:keepLines w:val="0"/>
        <w:pageBreakBefore w:val="0"/>
        <w:widowControl w:val="0"/>
        <w:kinsoku/>
        <w:wordWrap/>
        <w:overflowPunct/>
        <w:topLinePunct w:val="0"/>
        <w:autoSpaceDE w:val="0"/>
        <w:autoSpaceDN w:val="0"/>
        <w:bidi w:val="0"/>
        <w:adjustRightInd/>
        <w:snapToGrid/>
        <w:spacing w:line="10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特此通知。</w:t>
      </w:r>
    </w:p>
    <w:p>
      <w:pPr>
        <w:pStyle w:val="2"/>
        <w:rPr>
          <w:rFonts w:hint="eastAsia" w:ascii="宋体" w:hAnsi="宋体" w:eastAsia="宋体" w:cs="宋体"/>
          <w:sz w:val="28"/>
          <w:szCs w:val="28"/>
        </w:rPr>
      </w:pPr>
    </w:p>
    <w:p>
      <w:pPr>
        <w:rPr>
          <w:rFonts w:hint="eastAsia" w:ascii="宋体" w:hAnsi="宋体" w:eastAsia="宋体" w:cs="宋体"/>
          <w:sz w:val="28"/>
          <w:szCs w:val="28"/>
        </w:rPr>
      </w:pPr>
    </w:p>
    <w:p>
      <w:pPr>
        <w:pStyle w:val="2"/>
        <w:rPr>
          <w:rFonts w:hint="eastAsia" w:ascii="宋体" w:hAnsi="宋体" w:eastAsia="宋体" w:cs="宋体"/>
          <w:sz w:val="28"/>
          <w:szCs w:val="28"/>
        </w:rPr>
      </w:pPr>
    </w:p>
    <w:p>
      <w:pPr>
        <w:rPr>
          <w:rFonts w:hint="eastAsia" w:ascii="宋体" w:hAnsi="宋体" w:eastAsia="宋体" w:cs="宋体"/>
          <w:sz w:val="28"/>
          <w:szCs w:val="28"/>
        </w:rPr>
      </w:pPr>
    </w:p>
    <w:p>
      <w:pPr>
        <w:pStyle w:val="13"/>
        <w:ind w:left="0" w:leftChars="0" w:firstLine="3920" w:firstLineChars="14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bidi="ar-SA"/>
        </w:rPr>
        <w:t>安徽建工集团股份有限公司</w:t>
      </w:r>
    </w:p>
    <w:p>
      <w:pPr>
        <w:spacing w:line="72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*****年*****月****日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3.3.4.2 安全生产监督管理机构设置和专职安全生产管理人员配备标准</w:t>
      </w:r>
    </w:p>
    <w:p>
      <w:pPr>
        <w:rPr>
          <w:rFonts w:hint="eastAsia" w:ascii="宋体" w:hAnsi="宋体" w:eastAsia="宋体" w:cs="宋体"/>
          <w:sz w:val="28"/>
          <w:szCs w:val="28"/>
          <w:lang w:val="en-US" w:eastAsia="zh-CN"/>
        </w:rPr>
      </w:pPr>
    </w:p>
    <w:tbl>
      <w:tblPr>
        <w:tblStyle w:val="14"/>
        <w:tblW w:w="89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1380"/>
        <w:gridCol w:w="1950"/>
        <w:gridCol w:w="1230"/>
        <w:gridCol w:w="1455"/>
        <w:gridCol w:w="2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89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安全生产监督管理机构设置和专职安全生产管理人员配备标准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安全负责人</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安全生产监督管理部门</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专职安全生产管理人员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类别</w:t>
            </w:r>
          </w:p>
        </w:tc>
        <w:tc>
          <w:tcPr>
            <w:tcW w:w="33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规模</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项目部</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房屋建筑工程</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1万m2以下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专/兼职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明确职能部门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不少于1人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1万m2（含）以上，5万m2以下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专/兼职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独立设置</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不少于2人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5万m2（含）以上，10万m2以下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独立设置</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不少于3人，且按专业配备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10万m2（含）以上</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独立设置</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每增加5万m2增加1人，且按专业配备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装饰、机电安装、钢结构安装、幕墙和市政工程按照工程合同额配备</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0.5亿元以下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专/兼职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明确职能部门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不少于1人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0.5亿元（含）以上，1亿元以下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专/兼职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独立设置</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不少于2人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1亿元（含）以上</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独立设置</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不少于3人，且按专业配备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路桥等基础设施工程按照工程合同额配备</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0.5亿元以下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专/兼职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独立设置</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不少于1人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0.5亿元（含）以上</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独立设置</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每增加0.5亿元增加1人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4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其他生产单位</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专/兼职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明确职能部门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不少于1人</w:t>
            </w: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3.4</w:t>
      </w:r>
      <w:r>
        <w:rPr>
          <w:rFonts w:hint="eastAsia"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技术质量管理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50" w:name="3.4.1技术质量管理要求"/>
      <w:bookmarkEnd w:id="50"/>
      <w:bookmarkStart w:id="51" w:name="3.4.1技术质量管理要求"/>
      <w:bookmarkEnd w:id="51"/>
      <w:r>
        <w:rPr>
          <w:rFonts w:hint="eastAsia" w:ascii="宋体" w:hAnsi="宋体" w:eastAsia="宋体" w:cs="宋体"/>
          <w:color w:val="auto"/>
          <w:sz w:val="28"/>
          <w:szCs w:val="28"/>
          <w:highlight w:val="none"/>
          <w:lang w:val="en-US" w:eastAsia="zh-CN"/>
        </w:rPr>
        <w:t>3.4.1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技术质量管理要求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技术管理工作应根据工程规模、特点，建立项目技术管理体系，明确部门和岗位职责，制定技术质量管理制度</w:t>
      </w:r>
      <w:r>
        <w:rPr>
          <w:rFonts w:hint="eastAsia" w:cs="宋体"/>
          <w:color w:val="auto"/>
          <w:sz w:val="28"/>
          <w:szCs w:val="28"/>
          <w:highlight w:val="none"/>
          <w:lang w:val="en-US" w:eastAsia="zh-CN"/>
        </w:rPr>
        <w:t>，包括但不限于</w:t>
      </w:r>
      <w:r>
        <w:rPr>
          <w:rFonts w:hint="eastAsia" w:ascii="宋体" w:hAnsi="宋体" w:eastAsia="宋体" w:cs="宋体"/>
          <w:color w:val="auto"/>
          <w:sz w:val="28"/>
          <w:szCs w:val="28"/>
          <w:highlight w:val="none"/>
          <w:lang w:val="en-US" w:eastAsia="zh-CN"/>
        </w:rPr>
        <w:t>建立</w:t>
      </w:r>
      <w:r>
        <w:rPr>
          <w:rFonts w:hint="eastAsia" w:ascii="宋体" w:hAnsi="宋体" w:eastAsia="宋体" w:cs="宋体"/>
          <w:color w:val="auto"/>
          <w:sz w:val="28"/>
          <w:szCs w:val="28"/>
          <w:highlight w:val="cyan"/>
          <w:lang w:val="en-US" w:eastAsia="zh-CN"/>
        </w:rPr>
        <w:t>技术资料签字制度、技术复核及检算制度、技术资料保管制度、技术交底制度、技术工作台帐及统计资料管理制度、定期检查考核制度、 技术工作交接制度、重大技术问题请示报告制度</w:t>
      </w:r>
      <w:r>
        <w:rPr>
          <w:rFonts w:hint="eastAsia" w:ascii="宋体" w:hAnsi="宋体" w:eastAsia="宋体"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3.4.1.2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green"/>
          <w:lang w:val="en-US" w:eastAsia="zh-CN"/>
        </w:rPr>
        <w:t>本阶段</w:t>
      </w:r>
      <w:r>
        <w:rPr>
          <w:rFonts w:hint="eastAsia" w:cs="宋体"/>
          <w:color w:val="auto"/>
          <w:sz w:val="28"/>
          <w:szCs w:val="28"/>
          <w:highlight w:val="green"/>
          <w:lang w:val="en-US" w:eastAsia="zh-CN"/>
        </w:rPr>
        <w:t>（施工阶段）</w:t>
      </w:r>
      <w:r>
        <w:rPr>
          <w:rFonts w:hint="eastAsia" w:ascii="宋体" w:hAnsi="宋体" w:eastAsia="宋体" w:cs="宋体"/>
          <w:color w:val="auto"/>
          <w:sz w:val="28"/>
          <w:szCs w:val="28"/>
          <w:highlight w:val="none"/>
          <w:lang w:val="en-US" w:eastAsia="zh-CN"/>
        </w:rPr>
        <w:t>的技术管理工作，涉及创优创建、项目质量策划、技术标准（规范）管理、图纸会审、危险性较大分部分项工程管理、施工组织设计及专项施工方案的编制、技术交底及技术资料</w:t>
      </w:r>
      <w:r>
        <w:rPr>
          <w:rFonts w:hint="eastAsia"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计量测量器具配置管理工作等方面，项目部应进行重点管理。</w:t>
      </w:r>
      <w:bookmarkStart w:id="52" w:name="3.4.2技术质量管理工作流程"/>
      <w:bookmarkEnd w:id="52"/>
      <w:bookmarkStart w:id="53" w:name="3.4.2技术质量管理工作流程"/>
      <w:bookmarkEnd w:id="53"/>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6"/>
          <w:highlight w:val="none"/>
        </w:rPr>
      </w:pPr>
      <w:r>
        <w:rPr>
          <w:rFonts w:hint="eastAsia" w:ascii="宋体" w:hAnsi="宋体" w:eastAsia="宋体" w:cs="宋体"/>
          <w:color w:val="auto"/>
          <w:sz w:val="28"/>
          <w:szCs w:val="28"/>
          <w:highlight w:val="none"/>
          <w:lang w:val="en-US" w:eastAsia="zh-CN"/>
        </w:rPr>
        <w:t>3.4.2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技术质量管理工作流程</w:t>
      </w:r>
    </w:p>
    <w:p>
      <w:pPr>
        <w:pStyle w:val="8"/>
        <w:spacing w:before="12"/>
        <w:rPr>
          <w:sz w:val="26"/>
        </w:rPr>
      </w:pPr>
    </w:p>
    <w:p>
      <w:pPr>
        <w:spacing w:after="0"/>
      </w:pPr>
      <w:r>
        <w:drawing>
          <wp:inline distT="0" distB="0" distL="114300" distR="114300">
            <wp:extent cx="5693410" cy="3982085"/>
            <wp:effectExtent l="0" t="0" r="2540" b="1841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4"/>
                    <a:stretch>
                      <a:fillRect/>
                    </a:stretch>
                  </pic:blipFill>
                  <pic:spPr>
                    <a:xfrm>
                      <a:off x="0" y="0"/>
                      <a:ext cx="5693410" cy="3982085"/>
                    </a:xfrm>
                    <a:prstGeom prst="rect">
                      <a:avLst/>
                    </a:prstGeom>
                    <a:noFill/>
                    <a:ln>
                      <a:noFill/>
                    </a:ln>
                  </pic:spPr>
                </pic:pic>
              </a:graphicData>
            </a:graphic>
          </wp:inline>
        </w:drawing>
      </w:r>
    </w:p>
    <w:p>
      <w:pPr>
        <w:pStyle w:val="2"/>
        <w:jc w:val="center"/>
        <w:rPr>
          <w:rFonts w:hint="eastAsia" w:ascii="宋体" w:hAnsi="宋体" w:eastAsia="宋体" w:cs="宋体"/>
          <w:i w:val="0"/>
          <w:iCs w:val="0"/>
          <w:color w:val="auto"/>
          <w:sz w:val="28"/>
          <w:szCs w:val="28"/>
          <w:highlight w:val="none"/>
          <w:lang w:val="en-US" w:eastAsia="zh-CN" w:bidi="ar-SA"/>
        </w:rPr>
      </w:pPr>
      <w:r>
        <w:rPr>
          <w:rFonts w:hint="eastAsia" w:ascii="宋体" w:hAnsi="宋体" w:eastAsia="宋体" w:cs="宋体"/>
          <w:i w:val="0"/>
          <w:iCs w:val="0"/>
          <w:color w:val="auto"/>
          <w:sz w:val="28"/>
          <w:szCs w:val="28"/>
          <w:highlight w:val="none"/>
          <w:lang w:val="en-US" w:eastAsia="zh-CN" w:bidi="ar-SA"/>
        </w:rPr>
        <w:t>房建项目技术质量管理工作流程</w:t>
      </w:r>
    </w:p>
    <w:p>
      <w:pPr>
        <w:pStyle w:val="13"/>
      </w:pPr>
    </w:p>
    <w:p>
      <w:pPr>
        <w:pStyle w:val="13"/>
      </w:pPr>
    </w:p>
    <w:p>
      <w:pPr>
        <w:pStyle w:val="2"/>
        <w:ind w:left="73" w:leftChars="33" w:firstLine="0" w:firstLineChars="0"/>
        <w:jc w:val="center"/>
      </w:pPr>
      <w:r>
        <w:drawing>
          <wp:inline distT="0" distB="0" distL="114300" distR="114300">
            <wp:extent cx="5463540" cy="4366260"/>
            <wp:effectExtent l="0" t="0" r="3810" b="1524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45"/>
                    <a:stretch>
                      <a:fillRect/>
                    </a:stretch>
                  </pic:blipFill>
                  <pic:spPr>
                    <a:xfrm>
                      <a:off x="0" y="0"/>
                      <a:ext cx="5463540" cy="4366260"/>
                    </a:xfrm>
                    <a:prstGeom prst="rect">
                      <a:avLst/>
                    </a:prstGeom>
                    <a:noFill/>
                    <a:ln>
                      <a:noFill/>
                    </a:ln>
                  </pic:spPr>
                </pic:pic>
              </a:graphicData>
            </a:graphic>
          </wp:inline>
        </w:drawing>
      </w:r>
    </w:p>
    <w:p/>
    <w:p>
      <w:pPr>
        <w:pStyle w:val="2"/>
        <w:jc w:val="center"/>
        <w:rPr>
          <w:rFonts w:hint="eastAsia" w:ascii="宋体" w:hAnsi="宋体" w:eastAsia="宋体" w:cs="宋体"/>
          <w:i w:val="0"/>
          <w:iCs w:val="0"/>
          <w:color w:val="auto"/>
          <w:sz w:val="28"/>
          <w:szCs w:val="28"/>
          <w:highlight w:val="none"/>
          <w:lang w:val="en-US" w:eastAsia="zh-CN" w:bidi="ar-SA"/>
        </w:rPr>
      </w:pPr>
      <w:r>
        <w:rPr>
          <w:rFonts w:hint="eastAsia" w:cs="宋体"/>
          <w:i w:val="0"/>
          <w:iCs w:val="0"/>
          <w:color w:val="auto"/>
          <w:sz w:val="28"/>
          <w:szCs w:val="28"/>
          <w:highlight w:val="none"/>
          <w:lang w:val="en-US" w:eastAsia="zh-CN" w:bidi="ar-SA"/>
        </w:rPr>
        <w:t>市政</w:t>
      </w:r>
      <w:r>
        <w:rPr>
          <w:rFonts w:hint="eastAsia" w:ascii="宋体" w:hAnsi="宋体" w:eastAsia="宋体" w:cs="宋体"/>
          <w:i w:val="0"/>
          <w:iCs w:val="0"/>
          <w:color w:val="auto"/>
          <w:sz w:val="28"/>
          <w:szCs w:val="28"/>
          <w:highlight w:val="none"/>
          <w:lang w:val="en-US" w:eastAsia="zh-CN" w:bidi="ar-SA"/>
        </w:rPr>
        <w:t>项目技术质量管理工作流程图</w:t>
      </w:r>
    </w:p>
    <w:p>
      <w:pPr>
        <w:rPr>
          <w:rFonts w:hint="eastAsia" w:ascii="宋体" w:hAnsi="宋体" w:eastAsia="宋体" w:cs="宋体"/>
          <w:i w:val="0"/>
          <w:iCs w:val="0"/>
          <w:color w:val="auto"/>
          <w:sz w:val="28"/>
          <w:szCs w:val="28"/>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54" w:name="3.5 成本策划管理"/>
      <w:bookmarkEnd w:id="54"/>
      <w:bookmarkStart w:id="55" w:name="3.5 成本策划管理"/>
      <w:bookmarkEnd w:id="55"/>
      <w:r>
        <w:rPr>
          <w:rFonts w:hint="eastAsia" w:ascii="宋体" w:hAnsi="宋体" w:eastAsia="宋体" w:cs="宋体"/>
          <w:color w:val="auto"/>
          <w:sz w:val="28"/>
          <w:szCs w:val="28"/>
          <w:highlight w:val="none"/>
          <w:lang w:val="en-US" w:eastAsia="zh-CN"/>
        </w:rPr>
        <w:t>3.4.3</w:t>
      </w:r>
      <w:r>
        <w:rPr>
          <w:rFonts w:hint="eastAsia" w:cs="宋体"/>
          <w:color w:val="auto"/>
          <w:sz w:val="28"/>
          <w:szCs w:val="28"/>
          <w:highlight w:val="none"/>
          <w:lang w:val="en-US" w:eastAsia="zh-CN"/>
        </w:rPr>
        <w:t xml:space="preserve"> 项目</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3.4.3.1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在项目中标签订合同后，明确质量目标，若有创建要求， 应进行立项计划的申请工作：市级优质结构（其他地市参照当地要求）→市级杯→省级杯→国家级（鲁班奖或国家优质工程）</w:t>
      </w:r>
      <w:r>
        <w:rPr>
          <w:rFonts w:hint="eastAsia"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明确目标后及时编制创优策划专项方案。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3.4.3.2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项目前期策划中，应编制质量策划并报审。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3.4.3.3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公司</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应参照有关的质量、安全及职业健康、环境管理体系文件，负责识别适用的国家、行业颁布的技术标准及规范，并及时更新现行有效版本的技术标准、规范目录清单。项目部负责工程所在地的地方技术标准、规范的识别，并定期上报公司备案，公司</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负责建立和发布技术规范有效版本目录清单，及时更新有关技术标准、规范。项目部应建立技术标准、规范配置清单，并配置适用的技术标准、规范，根据施工进度组织项目部相关人员进行学习培训，进行标准实施交底，必要时留有影像资料。项目标准员或技术负责人应记录工程项目执行标准的情况。作废的标准、规范应及时回收销毁或加盖作废标记。</w:t>
      </w:r>
    </w:p>
    <w:p>
      <w:pPr>
        <w:pStyle w:val="7"/>
        <w:keepNext w:val="0"/>
        <w:keepLines w:val="0"/>
        <w:pageBreakBefore w:val="0"/>
        <w:widowControl w:val="0"/>
        <w:kinsoku/>
        <w:wordWrap/>
        <w:overflowPunct/>
        <w:topLinePunct w:val="0"/>
        <w:autoSpaceDE w:val="0"/>
        <w:autoSpaceDN w:val="0"/>
        <w:bidi w:val="0"/>
        <w:adjustRightInd/>
        <w:snapToGrid/>
        <w:spacing w:line="520" w:lineRule="exact"/>
        <w:ind w:firstLine="560" w:firstLineChars="200"/>
        <w:textAlignment w:val="auto"/>
        <w:rPr>
          <w:rFonts w:hint="eastAsia"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3.4.3.4</w:t>
      </w:r>
      <w:r>
        <w:rPr>
          <w:rFonts w:hint="eastAsia" w:cs="宋体"/>
          <w:color w:val="auto"/>
          <w:sz w:val="28"/>
          <w:szCs w:val="28"/>
          <w:highlight w:val="none"/>
          <w:lang w:val="en-US" w:eastAsia="zh-CN" w:bidi="ar-SA"/>
        </w:rPr>
        <w:t xml:space="preserve"> </w:t>
      </w:r>
      <w:r>
        <w:rPr>
          <w:rFonts w:hint="eastAsia" w:ascii="宋体" w:hAnsi="宋体" w:eastAsia="宋体" w:cs="宋体"/>
          <w:color w:val="auto"/>
          <w:sz w:val="28"/>
          <w:szCs w:val="28"/>
          <w:highlight w:val="none"/>
          <w:lang w:val="en-US" w:eastAsia="zh-CN" w:bidi="ar-SA"/>
        </w:rPr>
        <w:t>项目部技术负责人组织相关人员（含分包）进行图纸预审，形成图纸预审记录，为图纸会审做好相关准备。项目部参加由建设方组织的图纸会审及设计交底，形成图纸会审记录及设计交底，经相关单位签字、盖章后下发至图纸持有人。公司项目管理中心应参加“重、大、特、新”项目的图纸会审。图纸持有人应将图纸会审内容标注在图纸上，注明修改人、修改日期和依据的图纸会审记录编号及相应内容条款编号。图纸会审</w:t>
      </w:r>
      <w:r>
        <w:rPr>
          <w:rFonts w:hint="eastAsia" w:cs="宋体"/>
          <w:color w:val="auto"/>
          <w:sz w:val="28"/>
          <w:szCs w:val="28"/>
          <w:highlight w:val="none"/>
          <w:lang w:val="en-US" w:eastAsia="zh-CN" w:bidi="ar-SA"/>
        </w:rPr>
        <w:t>完成</w:t>
      </w:r>
      <w:r>
        <w:rPr>
          <w:rFonts w:hint="eastAsia" w:ascii="宋体" w:hAnsi="宋体" w:eastAsia="宋体" w:cs="宋体"/>
          <w:color w:val="auto"/>
          <w:sz w:val="28"/>
          <w:szCs w:val="28"/>
          <w:highlight w:val="none"/>
          <w:lang w:val="en-US" w:eastAsia="zh-CN" w:bidi="ar-SA"/>
        </w:rPr>
        <w:t>后，项目技术负责人组织对项目管理人员进行图纸交底。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3.4.3.5</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项目技术负责人在领取项目施工图纸后，应组织项目施工技术人员梳理危险性较大分部分项工程清单,在施工组织设计中明确危险性较大分部分项工程的管理措施，并按照公司文件要求，报送公司</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备案。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3.4.3.6</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经理组织做好施工组织设计的编制工作，施工组织设计编制责任主体是项目经理，编制前应由项目经理组织召开施工组织设计编制前研讨会，对具体编写任务进行明确分工。项目技术负责人应承担具体编制工作，项目部各相关专业管理负责人参加编制。项目施工组织设计应根据《</w:t>
      </w:r>
      <w:r>
        <w:rPr>
          <w:rFonts w:hint="eastAsia" w:cs="宋体"/>
          <w:color w:val="auto"/>
          <w:sz w:val="28"/>
          <w:szCs w:val="28"/>
          <w:highlight w:val="none"/>
          <w:lang w:val="en-US" w:eastAsia="zh-CN"/>
        </w:rPr>
        <w:t>安徽建工集团股份有限公司施工组织设计及专项施工方案管理办法</w:t>
      </w:r>
      <w:r>
        <w:rPr>
          <w:rFonts w:hint="eastAsia" w:ascii="宋体" w:hAnsi="宋体" w:eastAsia="宋体" w:cs="宋体"/>
          <w:color w:val="auto"/>
          <w:sz w:val="28"/>
          <w:szCs w:val="28"/>
          <w:highlight w:val="none"/>
          <w:lang w:val="en-US" w:eastAsia="zh-CN"/>
        </w:rPr>
        <w:t>》编制。项目部编制施工组织设计后，所属单位先行审核并根据审核意见修改完善后，由所属单位工程管理部门报送至公司项目管理中心审核并签署意见，公司技术负责人审批。施工组织设计经公司</w:t>
      </w:r>
      <w:r>
        <w:rPr>
          <w:rFonts w:hint="eastAsia" w:cs="宋体"/>
          <w:color w:val="auto"/>
          <w:sz w:val="28"/>
          <w:szCs w:val="28"/>
          <w:highlight w:val="none"/>
          <w:lang w:val="en-US" w:eastAsia="zh-CN"/>
        </w:rPr>
        <w:t>技术负责人</w:t>
      </w:r>
      <w:r>
        <w:rPr>
          <w:rFonts w:hint="eastAsia" w:ascii="宋体" w:hAnsi="宋体" w:eastAsia="宋体" w:cs="宋体"/>
          <w:color w:val="auto"/>
          <w:sz w:val="28"/>
          <w:szCs w:val="28"/>
          <w:highlight w:val="none"/>
          <w:lang w:val="en-US" w:eastAsia="zh-CN"/>
        </w:rPr>
        <w:t>审批后，应报建设单位或监理单位批准并签字盖章后方可组织实施。</w:t>
      </w:r>
    </w:p>
    <w:p>
      <w:pPr>
        <w:pStyle w:val="7"/>
        <w:keepNext w:val="0"/>
        <w:keepLines w:val="0"/>
        <w:pageBreakBefore w:val="0"/>
        <w:wordWrap/>
        <w:overflowPunct/>
        <w:topLinePunct w:val="0"/>
        <w:autoSpaceDE w:val="0"/>
        <w:autoSpaceDN w:val="0"/>
        <w:bidi w:val="0"/>
        <w:spacing w:line="520" w:lineRule="exact"/>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t>3.4.3.7</w:t>
      </w:r>
      <w:r>
        <w:rPr>
          <w:rFonts w:hint="eastAsia" w:cs="宋体"/>
          <w:color w:val="auto"/>
          <w:sz w:val="28"/>
          <w:szCs w:val="28"/>
          <w:highlight w:val="none"/>
          <w:lang w:val="en-US" w:eastAsia="zh-CN" w:bidi="ar-SA"/>
        </w:rPr>
        <w:t xml:space="preserve"> </w:t>
      </w:r>
      <w:r>
        <w:rPr>
          <w:rFonts w:hint="eastAsia" w:ascii="宋体" w:hAnsi="宋体" w:eastAsia="宋体" w:cs="宋体"/>
          <w:color w:val="auto"/>
          <w:sz w:val="28"/>
          <w:szCs w:val="28"/>
          <w:highlight w:val="none"/>
          <w:lang w:val="en-US" w:eastAsia="zh-CN" w:bidi="ar-SA"/>
        </w:rPr>
        <w:t>施工方案应分类管理，共分为四类：A1类指超过一定规模危险性较大的分部分项工程专项施工方案；A2类指一般危险性较大的分部分项工程专项施工方案；B1 类指技术创新程度高、施工工艺复杂、难度大的工程施工方案；B2 类指其他一般性施工技术方案。施工方案应由项目技术负责人组织编制。</w:t>
      </w:r>
      <w:r>
        <w:rPr>
          <w:rFonts w:hint="eastAsia" w:cs="宋体"/>
          <w:color w:val="auto"/>
          <w:sz w:val="28"/>
          <w:szCs w:val="28"/>
          <w:highlight w:val="none"/>
          <w:lang w:val="en-US" w:eastAsia="zh-CN" w:bidi="ar-SA"/>
        </w:rPr>
        <w:t>项目开工前，项目技术负责人根据项目实际情况，梳理出项目所有的B2、A2、A1类专项施工方案，编制项目专项施工方案计划表，上传安徽建工集团总承包公司项目信息化系统质量管理模块。</w:t>
      </w:r>
    </w:p>
    <w:p>
      <w:pPr>
        <w:pStyle w:val="8"/>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3.4.3.</w:t>
      </w:r>
      <w:r>
        <w:rPr>
          <w:rFonts w:hint="eastAsia" w:cs="宋体"/>
          <w:color w:val="auto"/>
          <w:sz w:val="28"/>
          <w:szCs w:val="28"/>
          <w:highlight w:val="none"/>
          <w:lang w:val="en-US" w:eastAsia="zh-CN"/>
        </w:rPr>
        <w:t>8</w:t>
      </w:r>
      <w:r>
        <w:rPr>
          <w:rFonts w:hint="eastAsia" w:ascii="宋体" w:hAnsi="宋体" w:eastAsia="宋体" w:cs="宋体"/>
          <w:color w:val="auto"/>
          <w:sz w:val="28"/>
          <w:szCs w:val="28"/>
          <w:highlight w:val="none"/>
          <w:lang w:val="en-US" w:eastAsia="zh-CN"/>
        </w:rPr>
        <w:t xml:space="preserve"> 项目应根据集团公司计量管理办法、项目特点和生产需要，在施工组织设计中提出计量器具的配置计划</w:t>
      </w:r>
      <w:r>
        <w:rPr>
          <w:rFonts w:hint="eastAsia" w:cs="宋体"/>
          <w:color w:val="auto"/>
          <w:sz w:val="28"/>
          <w:szCs w:val="28"/>
          <w:highlight w:val="none"/>
          <w:lang w:val="en-US" w:eastAsia="zh-CN"/>
        </w:rPr>
        <w:t>，并且配置计划应随施工组织设计一起单独报批</w:t>
      </w:r>
      <w:r>
        <w:rPr>
          <w:rFonts w:hint="eastAsia" w:ascii="宋体" w:hAnsi="宋体" w:eastAsia="宋体" w:cs="宋体"/>
          <w:color w:val="auto"/>
          <w:sz w:val="28"/>
          <w:szCs w:val="28"/>
          <w:highlight w:val="none"/>
          <w:lang w:val="en-US" w:eastAsia="zh-CN"/>
        </w:rPr>
        <w:t>。</w:t>
      </w:r>
    </w:p>
    <w:p>
      <w:pPr>
        <w:pStyle w:val="8"/>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3.4.3.</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 xml:space="preserve"> 测量管理</w:t>
      </w:r>
    </w:p>
    <w:p>
      <w:pPr>
        <w:pStyle w:val="8"/>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 工程开工前项目部应编制专项测量方案，审批后报建设单位和 监理单位批准。</w:t>
      </w:r>
    </w:p>
    <w:p>
      <w:pPr>
        <w:pStyle w:val="8"/>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 工程施工前由项目技术负责人联系建设单位进行交接桩交接， 并及时办理书面交接记录，签字齐全，桩点的布置和密度符合现场测量要求，及时对交接桩采取保护措施。</w:t>
      </w:r>
    </w:p>
    <w:p>
      <w:pPr>
        <w:pStyle w:val="8"/>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 控制网、轴线控制桩、水准桩引测前，对交接桩进行校核，应 符合要求，否则应及时报告建设单位，重新给定交接桩，校核符合要求 后立即采取保护措施。校核内容包括桩点的高程、边长、方向角、坐标 及桩点定位依据的几何关系、闭合差，并有校核记录。</w:t>
      </w:r>
    </w:p>
    <w:p>
      <w:pPr>
        <w:pStyle w:val="8"/>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 项目技术负责人组织相关人员对初步测量成果进行复核，符合 要求后，报监理单位验收，符合要求后签字确认。</w:t>
      </w:r>
    </w:p>
    <w:p>
      <w:pPr>
        <w:pStyle w:val="20"/>
        <w:numPr>
          <w:ilvl w:val="0"/>
          <w:numId w:val="0"/>
        </w:numPr>
        <w:tabs>
          <w:tab w:val="left" w:pos="2671"/>
        </w:tabs>
        <w:spacing w:before="140" w:after="0" w:line="240" w:lineRule="auto"/>
        <w:ind w:right="0" w:rightChars="0" w:firstLine="560" w:firstLineChars="200"/>
        <w:jc w:val="both"/>
        <w:rPr>
          <w:rFonts w:hint="default"/>
          <w:sz w:val="28"/>
          <w:highlight w:val="none"/>
          <w:lang w:val="en-US" w:eastAsia="zh-CN"/>
        </w:rPr>
      </w:pPr>
      <w:r>
        <w:rPr>
          <w:rFonts w:hint="eastAsia"/>
          <w:sz w:val="28"/>
          <w:highlight w:val="none"/>
          <w:lang w:val="en-US" w:eastAsia="zh-CN"/>
        </w:rPr>
        <w:t>3.4.4 流程所需表单</w:t>
      </w:r>
    </w:p>
    <w:p>
      <w:pPr>
        <w:pStyle w:val="20"/>
        <w:numPr>
          <w:ilvl w:val="0"/>
          <w:numId w:val="0"/>
        </w:numPr>
        <w:tabs>
          <w:tab w:val="left" w:pos="2671"/>
        </w:tabs>
        <w:spacing w:before="140" w:after="0" w:line="240" w:lineRule="auto"/>
        <w:ind w:right="0" w:rightChars="0" w:firstLine="560" w:firstLineChars="200"/>
        <w:jc w:val="both"/>
        <w:rPr>
          <w:sz w:val="28"/>
          <w:highlight w:val="none"/>
        </w:rPr>
      </w:pPr>
      <w:r>
        <w:rPr>
          <w:rFonts w:hint="eastAsia"/>
          <w:sz w:val="28"/>
          <w:highlight w:val="none"/>
          <w:lang w:val="en-US" w:eastAsia="zh-CN"/>
        </w:rPr>
        <w:t xml:space="preserve">3.4.4.1 </w:t>
      </w:r>
      <w:r>
        <w:rPr>
          <w:sz w:val="28"/>
          <w:highlight w:val="none"/>
        </w:rPr>
        <w:t>技术标准、规范目录清单</w:t>
      </w:r>
    </w:p>
    <w:p>
      <w:pPr>
        <w:pStyle w:val="8"/>
        <w:spacing w:before="5"/>
        <w:rPr>
          <w:sz w:val="20"/>
          <w:highlight w:val="none"/>
        </w:rPr>
      </w:pPr>
    </w:p>
    <w:tbl>
      <w:tblPr>
        <w:tblStyle w:val="14"/>
        <w:tblpPr w:leftFromText="180" w:rightFromText="180" w:vertAnchor="text" w:horzAnchor="page" w:tblpX="1759" w:tblpY="20"/>
        <w:tblOverlap w:val="never"/>
        <w:tblW w:w="89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789"/>
        <w:gridCol w:w="1007"/>
        <w:gridCol w:w="740"/>
        <w:gridCol w:w="1104"/>
        <w:gridCol w:w="740"/>
        <w:gridCol w:w="716"/>
        <w:gridCol w:w="1116"/>
        <w:gridCol w:w="728"/>
        <w:gridCol w:w="728"/>
        <w:gridCol w:w="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568" w:type="dxa"/>
          </w:tcPr>
          <w:p>
            <w:pPr>
              <w:pStyle w:val="21"/>
              <w:spacing w:before="8"/>
              <w:rPr>
                <w:sz w:val="25"/>
                <w:highlight w:val="none"/>
              </w:rPr>
            </w:pPr>
          </w:p>
          <w:p>
            <w:pPr>
              <w:pStyle w:val="21"/>
              <w:ind w:left="131"/>
              <w:rPr>
                <w:sz w:val="22"/>
                <w:highlight w:val="none"/>
              </w:rPr>
            </w:pPr>
            <w:r>
              <w:rPr>
                <w:sz w:val="22"/>
                <w:highlight w:val="none"/>
              </w:rPr>
              <w:t>序号</w:t>
            </w:r>
          </w:p>
        </w:tc>
        <w:tc>
          <w:tcPr>
            <w:tcW w:w="789" w:type="dxa"/>
          </w:tcPr>
          <w:p>
            <w:pPr>
              <w:pStyle w:val="21"/>
              <w:spacing w:before="93"/>
              <w:ind w:left="121" w:right="112"/>
              <w:jc w:val="center"/>
              <w:rPr>
                <w:sz w:val="22"/>
                <w:highlight w:val="none"/>
              </w:rPr>
            </w:pPr>
            <w:r>
              <w:rPr>
                <w:sz w:val="22"/>
                <w:highlight w:val="none"/>
              </w:rPr>
              <w:t>标准</w:t>
            </w:r>
          </w:p>
          <w:p>
            <w:pPr>
              <w:pStyle w:val="21"/>
              <w:spacing w:before="0" w:beforeLines="50" w:beforeAutospacing="0"/>
              <w:ind w:left="0" w:leftChars="0" w:firstLine="169" w:firstLineChars="77"/>
              <w:rPr>
                <w:rFonts w:hint="eastAsia" w:eastAsia="宋体"/>
                <w:sz w:val="22"/>
                <w:highlight w:val="none"/>
                <w:lang w:val="en-US" w:eastAsia="zh-CN"/>
              </w:rPr>
            </w:pPr>
            <w:r>
              <w:rPr>
                <w:rFonts w:hint="eastAsia"/>
                <w:sz w:val="22"/>
                <w:highlight w:val="none"/>
                <w:lang w:val="en-US" w:eastAsia="zh-CN"/>
              </w:rPr>
              <w:t>类型</w:t>
            </w:r>
          </w:p>
        </w:tc>
        <w:tc>
          <w:tcPr>
            <w:tcW w:w="1007" w:type="dxa"/>
          </w:tcPr>
          <w:p>
            <w:pPr>
              <w:pStyle w:val="21"/>
              <w:spacing w:before="93"/>
              <w:ind w:left="141"/>
              <w:rPr>
                <w:sz w:val="22"/>
                <w:highlight w:val="none"/>
              </w:rPr>
            </w:pPr>
            <w:r>
              <w:rPr>
                <w:spacing w:val="-1"/>
                <w:sz w:val="22"/>
                <w:highlight w:val="none"/>
              </w:rPr>
              <w:t>标准归</w:t>
            </w:r>
          </w:p>
          <w:p>
            <w:pPr>
              <w:pStyle w:val="21"/>
              <w:spacing w:before="186"/>
              <w:ind w:left="141"/>
              <w:rPr>
                <w:sz w:val="22"/>
                <w:highlight w:val="none"/>
              </w:rPr>
            </w:pPr>
            <w:r>
              <w:rPr>
                <w:spacing w:val="-1"/>
                <w:sz w:val="22"/>
                <w:highlight w:val="none"/>
              </w:rPr>
              <w:t>口部门</w:t>
            </w:r>
          </w:p>
        </w:tc>
        <w:tc>
          <w:tcPr>
            <w:tcW w:w="740" w:type="dxa"/>
          </w:tcPr>
          <w:p>
            <w:pPr>
              <w:pStyle w:val="21"/>
              <w:spacing w:before="93"/>
              <w:ind w:left="121" w:right="112"/>
              <w:jc w:val="center"/>
              <w:rPr>
                <w:sz w:val="22"/>
                <w:highlight w:val="none"/>
              </w:rPr>
            </w:pPr>
            <w:r>
              <w:rPr>
                <w:sz w:val="22"/>
                <w:highlight w:val="none"/>
              </w:rPr>
              <w:t>标准</w:t>
            </w:r>
          </w:p>
          <w:p>
            <w:pPr>
              <w:pStyle w:val="21"/>
              <w:spacing w:before="93"/>
              <w:ind w:left="121" w:right="112"/>
              <w:jc w:val="center"/>
              <w:rPr>
                <w:sz w:val="22"/>
                <w:highlight w:val="none"/>
              </w:rPr>
            </w:pPr>
            <w:r>
              <w:rPr>
                <w:sz w:val="22"/>
                <w:highlight w:val="none"/>
              </w:rPr>
              <w:t>编</w:t>
            </w:r>
            <w:r>
              <w:rPr>
                <w:w w:val="100"/>
                <w:sz w:val="22"/>
                <w:highlight w:val="none"/>
              </w:rPr>
              <w:t>号</w:t>
            </w:r>
          </w:p>
        </w:tc>
        <w:tc>
          <w:tcPr>
            <w:tcW w:w="1104" w:type="dxa"/>
          </w:tcPr>
          <w:p>
            <w:pPr>
              <w:pStyle w:val="21"/>
              <w:spacing w:before="8"/>
              <w:rPr>
                <w:sz w:val="25"/>
                <w:highlight w:val="none"/>
              </w:rPr>
            </w:pPr>
          </w:p>
          <w:p>
            <w:pPr>
              <w:pStyle w:val="21"/>
              <w:ind w:left="133"/>
              <w:rPr>
                <w:sz w:val="22"/>
                <w:highlight w:val="none"/>
              </w:rPr>
            </w:pPr>
            <w:r>
              <w:rPr>
                <w:sz w:val="22"/>
                <w:highlight w:val="none"/>
              </w:rPr>
              <w:t>标准名称</w:t>
            </w:r>
          </w:p>
        </w:tc>
        <w:tc>
          <w:tcPr>
            <w:tcW w:w="740" w:type="dxa"/>
          </w:tcPr>
          <w:p>
            <w:pPr>
              <w:pStyle w:val="21"/>
              <w:spacing w:before="93" w:after="0" w:afterAutospacing="0"/>
              <w:ind w:left="169"/>
              <w:rPr>
                <w:sz w:val="22"/>
                <w:highlight w:val="none"/>
              </w:rPr>
            </w:pPr>
            <w:r>
              <w:rPr>
                <w:sz w:val="22"/>
                <w:highlight w:val="none"/>
              </w:rPr>
              <w:t>颁布</w:t>
            </w:r>
          </w:p>
          <w:p>
            <w:pPr>
              <w:pStyle w:val="21"/>
              <w:spacing w:before="120" w:beforeAutospacing="0"/>
              <w:ind w:left="169"/>
              <w:rPr>
                <w:sz w:val="22"/>
                <w:highlight w:val="none"/>
              </w:rPr>
            </w:pPr>
            <w:r>
              <w:rPr>
                <w:sz w:val="22"/>
                <w:highlight w:val="none"/>
              </w:rPr>
              <w:t>时间</w:t>
            </w:r>
          </w:p>
        </w:tc>
        <w:tc>
          <w:tcPr>
            <w:tcW w:w="716" w:type="dxa"/>
          </w:tcPr>
          <w:p>
            <w:pPr>
              <w:pStyle w:val="21"/>
              <w:spacing w:before="93" w:after="0" w:afterLines="39" w:afterAutospacing="0"/>
              <w:ind w:left="99" w:right="92"/>
              <w:jc w:val="center"/>
              <w:rPr>
                <w:rFonts w:hint="eastAsia"/>
                <w:sz w:val="22"/>
                <w:highlight w:val="none"/>
                <w:lang w:val="en-US" w:eastAsia="zh-CN"/>
              </w:rPr>
            </w:pPr>
            <w:r>
              <w:rPr>
                <w:sz w:val="22"/>
                <w:highlight w:val="none"/>
              </w:rPr>
              <w:t>实施</w:t>
            </w:r>
            <w:r>
              <w:rPr>
                <w:rFonts w:hint="eastAsia"/>
                <w:sz w:val="22"/>
                <w:highlight w:val="none"/>
                <w:lang w:val="en-US" w:eastAsia="zh-CN"/>
              </w:rPr>
              <w:t xml:space="preserve">     </w:t>
            </w:r>
          </w:p>
          <w:p>
            <w:pPr>
              <w:pStyle w:val="21"/>
              <w:spacing w:before="93" w:after="0" w:afterLines="39" w:afterAutospacing="0"/>
              <w:ind w:left="99" w:right="92"/>
              <w:jc w:val="center"/>
              <w:rPr>
                <w:sz w:val="22"/>
                <w:highlight w:val="none"/>
              </w:rPr>
            </w:pPr>
            <w:r>
              <w:rPr>
                <w:sz w:val="22"/>
                <w:highlight w:val="none"/>
              </w:rPr>
              <w:t>时</w:t>
            </w:r>
            <w:r>
              <w:rPr>
                <w:w w:val="100"/>
                <w:sz w:val="22"/>
                <w:highlight w:val="none"/>
              </w:rPr>
              <w:t>间</w:t>
            </w:r>
          </w:p>
        </w:tc>
        <w:tc>
          <w:tcPr>
            <w:tcW w:w="1116" w:type="dxa"/>
          </w:tcPr>
          <w:p>
            <w:pPr>
              <w:pStyle w:val="21"/>
              <w:spacing w:before="93" w:after="0" w:afterAutospacing="0"/>
              <w:ind w:left="160"/>
              <w:rPr>
                <w:sz w:val="22"/>
                <w:highlight w:val="none"/>
              </w:rPr>
            </w:pPr>
            <w:r>
              <w:rPr>
                <w:sz w:val="22"/>
                <w:highlight w:val="none"/>
              </w:rPr>
              <w:t>更新、修</w:t>
            </w:r>
          </w:p>
          <w:p>
            <w:pPr>
              <w:pStyle w:val="21"/>
              <w:spacing w:before="120" w:beforeAutospacing="0"/>
              <w:ind w:left="271"/>
              <w:rPr>
                <w:sz w:val="22"/>
                <w:highlight w:val="none"/>
              </w:rPr>
            </w:pPr>
            <w:r>
              <w:rPr>
                <w:sz w:val="22"/>
                <w:highlight w:val="none"/>
              </w:rPr>
              <w:t>订时间</w:t>
            </w:r>
          </w:p>
        </w:tc>
        <w:tc>
          <w:tcPr>
            <w:tcW w:w="728" w:type="dxa"/>
          </w:tcPr>
          <w:p>
            <w:pPr>
              <w:pStyle w:val="21"/>
              <w:spacing w:before="186"/>
              <w:ind w:left="271"/>
              <w:rPr>
                <w:sz w:val="22"/>
                <w:highlight w:val="none"/>
              </w:rPr>
            </w:pPr>
            <w:r>
              <w:rPr>
                <w:sz w:val="22"/>
                <w:highlight w:val="none"/>
              </w:rPr>
              <w:t>备注</w:t>
            </w:r>
          </w:p>
        </w:tc>
        <w:tc>
          <w:tcPr>
            <w:tcW w:w="728" w:type="dxa"/>
          </w:tcPr>
          <w:p>
            <w:pPr>
              <w:pStyle w:val="21"/>
              <w:spacing w:before="186"/>
              <w:ind w:left="271"/>
              <w:rPr>
                <w:sz w:val="22"/>
                <w:highlight w:val="none"/>
              </w:rPr>
            </w:pPr>
            <w:r>
              <w:rPr>
                <w:rFonts w:hint="eastAsia"/>
                <w:sz w:val="22"/>
                <w:highlight w:val="none"/>
              </w:rPr>
              <w:t>状态</w:t>
            </w:r>
          </w:p>
        </w:tc>
        <w:tc>
          <w:tcPr>
            <w:tcW w:w="678" w:type="dxa"/>
          </w:tcPr>
          <w:p>
            <w:pPr>
              <w:pStyle w:val="21"/>
              <w:spacing w:before="0" w:beforeLines="25" w:beforeAutospacing="0" w:after="0" w:afterLines="25" w:afterAutospacing="0"/>
              <w:ind w:left="84" w:leftChars="38" w:firstLine="0" w:firstLineChars="0"/>
              <w:rPr>
                <w:rFonts w:hint="eastAsia"/>
                <w:sz w:val="22"/>
                <w:highlight w:val="none"/>
              </w:rPr>
            </w:pPr>
            <w:r>
              <w:rPr>
                <w:rFonts w:hint="eastAsia"/>
                <w:sz w:val="22"/>
                <w:highlight w:val="none"/>
              </w:rPr>
              <w:t>废止</w:t>
            </w:r>
          </w:p>
          <w:p>
            <w:pPr>
              <w:pStyle w:val="21"/>
              <w:spacing w:before="0" w:beforeAutospacing="0"/>
              <w:ind w:left="84" w:leftChars="38" w:firstLine="0" w:firstLineChars="0"/>
              <w:rPr>
                <w:sz w:val="22"/>
                <w:highlight w:val="none"/>
              </w:rPr>
            </w:pPr>
            <w:r>
              <w:rPr>
                <w:rFonts w:hint="eastAsia"/>
                <w:sz w:val="22"/>
                <w:highlight w:val="none"/>
              </w:rPr>
              <w:t>替代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568" w:type="dxa"/>
          </w:tcPr>
          <w:p>
            <w:pPr>
              <w:pStyle w:val="21"/>
              <w:rPr>
                <w:rFonts w:ascii="Times New Roman"/>
                <w:sz w:val="26"/>
                <w:highlight w:val="none"/>
              </w:rPr>
            </w:pPr>
          </w:p>
        </w:tc>
        <w:tc>
          <w:tcPr>
            <w:tcW w:w="789" w:type="dxa"/>
          </w:tcPr>
          <w:p>
            <w:pPr>
              <w:pStyle w:val="21"/>
              <w:rPr>
                <w:rFonts w:ascii="Times New Roman"/>
                <w:sz w:val="26"/>
                <w:highlight w:val="none"/>
              </w:rPr>
            </w:pPr>
          </w:p>
        </w:tc>
        <w:tc>
          <w:tcPr>
            <w:tcW w:w="1007" w:type="dxa"/>
          </w:tcPr>
          <w:p>
            <w:pPr>
              <w:pStyle w:val="21"/>
              <w:rPr>
                <w:rFonts w:ascii="Times New Roman"/>
                <w:sz w:val="26"/>
                <w:highlight w:val="none"/>
              </w:rPr>
            </w:pPr>
          </w:p>
        </w:tc>
        <w:tc>
          <w:tcPr>
            <w:tcW w:w="740" w:type="dxa"/>
          </w:tcPr>
          <w:p>
            <w:pPr>
              <w:pStyle w:val="21"/>
              <w:rPr>
                <w:rFonts w:ascii="Times New Roman"/>
                <w:sz w:val="26"/>
                <w:highlight w:val="none"/>
              </w:rPr>
            </w:pPr>
          </w:p>
        </w:tc>
        <w:tc>
          <w:tcPr>
            <w:tcW w:w="1104" w:type="dxa"/>
          </w:tcPr>
          <w:p>
            <w:pPr>
              <w:pStyle w:val="21"/>
              <w:rPr>
                <w:rFonts w:ascii="Times New Roman"/>
                <w:sz w:val="26"/>
                <w:highlight w:val="none"/>
              </w:rPr>
            </w:pPr>
          </w:p>
        </w:tc>
        <w:tc>
          <w:tcPr>
            <w:tcW w:w="740" w:type="dxa"/>
          </w:tcPr>
          <w:p>
            <w:pPr>
              <w:pStyle w:val="21"/>
              <w:rPr>
                <w:rFonts w:ascii="Times New Roman"/>
                <w:sz w:val="26"/>
                <w:highlight w:val="none"/>
              </w:rPr>
            </w:pPr>
          </w:p>
        </w:tc>
        <w:tc>
          <w:tcPr>
            <w:tcW w:w="716" w:type="dxa"/>
          </w:tcPr>
          <w:p>
            <w:pPr>
              <w:pStyle w:val="21"/>
              <w:rPr>
                <w:rFonts w:ascii="Times New Roman"/>
                <w:sz w:val="26"/>
                <w:highlight w:val="none"/>
              </w:rPr>
            </w:pPr>
          </w:p>
        </w:tc>
        <w:tc>
          <w:tcPr>
            <w:tcW w:w="1116" w:type="dxa"/>
          </w:tcPr>
          <w:p>
            <w:pPr>
              <w:pStyle w:val="21"/>
              <w:rPr>
                <w:rFonts w:ascii="Times New Roman"/>
                <w:sz w:val="26"/>
                <w:highlight w:val="none"/>
              </w:rPr>
            </w:pPr>
          </w:p>
        </w:tc>
        <w:tc>
          <w:tcPr>
            <w:tcW w:w="728" w:type="dxa"/>
          </w:tcPr>
          <w:p>
            <w:pPr>
              <w:pStyle w:val="21"/>
              <w:rPr>
                <w:rFonts w:ascii="Times New Roman"/>
                <w:sz w:val="26"/>
                <w:highlight w:val="none"/>
              </w:rPr>
            </w:pPr>
          </w:p>
        </w:tc>
        <w:tc>
          <w:tcPr>
            <w:tcW w:w="728" w:type="dxa"/>
          </w:tcPr>
          <w:p>
            <w:pPr>
              <w:pStyle w:val="21"/>
              <w:rPr>
                <w:rFonts w:ascii="Times New Roman"/>
                <w:sz w:val="26"/>
                <w:highlight w:val="none"/>
              </w:rPr>
            </w:pPr>
          </w:p>
        </w:tc>
        <w:tc>
          <w:tcPr>
            <w:tcW w:w="678" w:type="dxa"/>
          </w:tcPr>
          <w:p>
            <w:pPr>
              <w:pStyle w:val="21"/>
              <w:rPr>
                <w:rFonts w:ascii="Times New Roman"/>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568" w:type="dxa"/>
          </w:tcPr>
          <w:p>
            <w:pPr>
              <w:pStyle w:val="21"/>
              <w:rPr>
                <w:rFonts w:ascii="Times New Roman"/>
                <w:sz w:val="26"/>
                <w:highlight w:val="none"/>
              </w:rPr>
            </w:pPr>
          </w:p>
        </w:tc>
        <w:tc>
          <w:tcPr>
            <w:tcW w:w="789" w:type="dxa"/>
          </w:tcPr>
          <w:p>
            <w:pPr>
              <w:pStyle w:val="21"/>
              <w:rPr>
                <w:rFonts w:ascii="Times New Roman"/>
                <w:sz w:val="26"/>
                <w:highlight w:val="none"/>
              </w:rPr>
            </w:pPr>
          </w:p>
        </w:tc>
        <w:tc>
          <w:tcPr>
            <w:tcW w:w="1007" w:type="dxa"/>
          </w:tcPr>
          <w:p>
            <w:pPr>
              <w:pStyle w:val="21"/>
              <w:rPr>
                <w:rFonts w:ascii="Times New Roman"/>
                <w:sz w:val="26"/>
                <w:highlight w:val="none"/>
              </w:rPr>
            </w:pPr>
          </w:p>
        </w:tc>
        <w:tc>
          <w:tcPr>
            <w:tcW w:w="740" w:type="dxa"/>
          </w:tcPr>
          <w:p>
            <w:pPr>
              <w:pStyle w:val="21"/>
              <w:rPr>
                <w:rFonts w:ascii="Times New Roman"/>
                <w:sz w:val="26"/>
                <w:highlight w:val="none"/>
              </w:rPr>
            </w:pPr>
          </w:p>
        </w:tc>
        <w:tc>
          <w:tcPr>
            <w:tcW w:w="1104" w:type="dxa"/>
          </w:tcPr>
          <w:p>
            <w:pPr>
              <w:pStyle w:val="21"/>
              <w:rPr>
                <w:rFonts w:ascii="Times New Roman"/>
                <w:sz w:val="26"/>
                <w:highlight w:val="none"/>
              </w:rPr>
            </w:pPr>
          </w:p>
        </w:tc>
        <w:tc>
          <w:tcPr>
            <w:tcW w:w="740" w:type="dxa"/>
          </w:tcPr>
          <w:p>
            <w:pPr>
              <w:pStyle w:val="21"/>
              <w:rPr>
                <w:rFonts w:ascii="Times New Roman"/>
                <w:sz w:val="26"/>
                <w:highlight w:val="none"/>
              </w:rPr>
            </w:pPr>
          </w:p>
        </w:tc>
        <w:tc>
          <w:tcPr>
            <w:tcW w:w="716" w:type="dxa"/>
          </w:tcPr>
          <w:p>
            <w:pPr>
              <w:pStyle w:val="21"/>
              <w:rPr>
                <w:rFonts w:ascii="Times New Roman"/>
                <w:sz w:val="26"/>
                <w:highlight w:val="none"/>
              </w:rPr>
            </w:pPr>
          </w:p>
        </w:tc>
        <w:tc>
          <w:tcPr>
            <w:tcW w:w="1116" w:type="dxa"/>
          </w:tcPr>
          <w:p>
            <w:pPr>
              <w:pStyle w:val="21"/>
              <w:rPr>
                <w:rFonts w:ascii="Times New Roman"/>
                <w:sz w:val="26"/>
                <w:highlight w:val="none"/>
              </w:rPr>
            </w:pPr>
          </w:p>
        </w:tc>
        <w:tc>
          <w:tcPr>
            <w:tcW w:w="728" w:type="dxa"/>
          </w:tcPr>
          <w:p>
            <w:pPr>
              <w:pStyle w:val="21"/>
              <w:rPr>
                <w:rFonts w:ascii="Times New Roman"/>
                <w:sz w:val="26"/>
                <w:highlight w:val="none"/>
              </w:rPr>
            </w:pPr>
          </w:p>
        </w:tc>
        <w:tc>
          <w:tcPr>
            <w:tcW w:w="728" w:type="dxa"/>
          </w:tcPr>
          <w:p>
            <w:pPr>
              <w:pStyle w:val="21"/>
              <w:rPr>
                <w:rFonts w:ascii="Times New Roman"/>
                <w:sz w:val="26"/>
                <w:highlight w:val="none"/>
              </w:rPr>
            </w:pPr>
          </w:p>
        </w:tc>
        <w:tc>
          <w:tcPr>
            <w:tcW w:w="678" w:type="dxa"/>
          </w:tcPr>
          <w:p>
            <w:pPr>
              <w:pStyle w:val="21"/>
              <w:rPr>
                <w:rFonts w:ascii="Times New Roman"/>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568" w:type="dxa"/>
          </w:tcPr>
          <w:p>
            <w:pPr>
              <w:pStyle w:val="21"/>
              <w:rPr>
                <w:rFonts w:ascii="Times New Roman"/>
                <w:sz w:val="26"/>
                <w:highlight w:val="none"/>
              </w:rPr>
            </w:pPr>
          </w:p>
        </w:tc>
        <w:tc>
          <w:tcPr>
            <w:tcW w:w="789" w:type="dxa"/>
          </w:tcPr>
          <w:p>
            <w:pPr>
              <w:pStyle w:val="21"/>
              <w:rPr>
                <w:rFonts w:ascii="Times New Roman"/>
                <w:sz w:val="26"/>
                <w:highlight w:val="none"/>
              </w:rPr>
            </w:pPr>
          </w:p>
        </w:tc>
        <w:tc>
          <w:tcPr>
            <w:tcW w:w="1007" w:type="dxa"/>
          </w:tcPr>
          <w:p>
            <w:pPr>
              <w:pStyle w:val="21"/>
              <w:rPr>
                <w:rFonts w:ascii="Times New Roman"/>
                <w:sz w:val="26"/>
                <w:highlight w:val="none"/>
              </w:rPr>
            </w:pPr>
          </w:p>
        </w:tc>
        <w:tc>
          <w:tcPr>
            <w:tcW w:w="740" w:type="dxa"/>
          </w:tcPr>
          <w:p>
            <w:pPr>
              <w:pStyle w:val="21"/>
              <w:rPr>
                <w:rFonts w:ascii="Times New Roman"/>
                <w:sz w:val="26"/>
                <w:highlight w:val="none"/>
              </w:rPr>
            </w:pPr>
          </w:p>
        </w:tc>
        <w:tc>
          <w:tcPr>
            <w:tcW w:w="1104" w:type="dxa"/>
          </w:tcPr>
          <w:p>
            <w:pPr>
              <w:pStyle w:val="21"/>
              <w:rPr>
                <w:rFonts w:ascii="Times New Roman"/>
                <w:sz w:val="26"/>
                <w:highlight w:val="none"/>
              </w:rPr>
            </w:pPr>
          </w:p>
        </w:tc>
        <w:tc>
          <w:tcPr>
            <w:tcW w:w="740" w:type="dxa"/>
          </w:tcPr>
          <w:p>
            <w:pPr>
              <w:pStyle w:val="21"/>
              <w:rPr>
                <w:rFonts w:ascii="Times New Roman"/>
                <w:sz w:val="26"/>
                <w:highlight w:val="none"/>
              </w:rPr>
            </w:pPr>
          </w:p>
        </w:tc>
        <w:tc>
          <w:tcPr>
            <w:tcW w:w="716" w:type="dxa"/>
          </w:tcPr>
          <w:p>
            <w:pPr>
              <w:pStyle w:val="21"/>
              <w:rPr>
                <w:rFonts w:ascii="Times New Roman"/>
                <w:sz w:val="26"/>
                <w:highlight w:val="none"/>
              </w:rPr>
            </w:pPr>
          </w:p>
        </w:tc>
        <w:tc>
          <w:tcPr>
            <w:tcW w:w="1116" w:type="dxa"/>
          </w:tcPr>
          <w:p>
            <w:pPr>
              <w:pStyle w:val="21"/>
              <w:rPr>
                <w:rFonts w:ascii="Times New Roman"/>
                <w:sz w:val="26"/>
                <w:highlight w:val="none"/>
              </w:rPr>
            </w:pPr>
          </w:p>
        </w:tc>
        <w:tc>
          <w:tcPr>
            <w:tcW w:w="728" w:type="dxa"/>
          </w:tcPr>
          <w:p>
            <w:pPr>
              <w:pStyle w:val="21"/>
              <w:rPr>
                <w:rFonts w:ascii="Times New Roman"/>
                <w:sz w:val="26"/>
                <w:highlight w:val="none"/>
              </w:rPr>
            </w:pPr>
          </w:p>
        </w:tc>
        <w:tc>
          <w:tcPr>
            <w:tcW w:w="728" w:type="dxa"/>
          </w:tcPr>
          <w:p>
            <w:pPr>
              <w:pStyle w:val="21"/>
              <w:rPr>
                <w:rFonts w:ascii="Times New Roman"/>
                <w:sz w:val="26"/>
                <w:highlight w:val="none"/>
              </w:rPr>
            </w:pPr>
          </w:p>
        </w:tc>
        <w:tc>
          <w:tcPr>
            <w:tcW w:w="678" w:type="dxa"/>
          </w:tcPr>
          <w:p>
            <w:pPr>
              <w:pStyle w:val="21"/>
              <w:rPr>
                <w:rFonts w:ascii="Times New Roman"/>
                <w:sz w:val="26"/>
                <w:highlight w:val="none"/>
              </w:rPr>
            </w:pPr>
          </w:p>
        </w:tc>
      </w:tr>
    </w:tbl>
    <w:p>
      <w:pPr>
        <w:pStyle w:val="8"/>
        <w:spacing w:before="5"/>
        <w:rPr>
          <w:sz w:val="10"/>
          <w:highlight w:val="none"/>
        </w:rPr>
      </w:pPr>
    </w:p>
    <w:p>
      <w:pPr>
        <w:tabs>
          <w:tab w:val="left" w:pos="2519"/>
          <w:tab w:val="left" w:pos="4439"/>
          <w:tab w:val="left" w:pos="6719"/>
        </w:tabs>
        <w:spacing w:before="81"/>
        <w:ind w:left="0" w:right="561" w:firstLine="0"/>
        <w:jc w:val="center"/>
        <w:rPr>
          <w:sz w:val="24"/>
          <w:highlight w:val="none"/>
        </w:rPr>
      </w:pPr>
      <w:r>
        <w:rPr>
          <w:sz w:val="24"/>
          <w:highlight w:val="none"/>
        </w:rPr>
        <w:t>编制：</w:t>
      </w:r>
      <w:r>
        <w:rPr>
          <w:sz w:val="24"/>
          <w:highlight w:val="none"/>
        </w:rPr>
        <w:tab/>
      </w:r>
      <w:r>
        <w:rPr>
          <w:sz w:val="24"/>
          <w:highlight w:val="none"/>
        </w:rPr>
        <w:t>审核：</w:t>
      </w:r>
      <w:r>
        <w:rPr>
          <w:sz w:val="24"/>
          <w:highlight w:val="none"/>
        </w:rPr>
        <w:tab/>
      </w:r>
      <w:r>
        <w:rPr>
          <w:sz w:val="24"/>
          <w:highlight w:val="none"/>
        </w:rPr>
        <w:t>审批：</w:t>
      </w:r>
      <w:r>
        <w:rPr>
          <w:sz w:val="24"/>
          <w:highlight w:val="none"/>
        </w:rPr>
        <w:tab/>
      </w:r>
      <w:r>
        <w:rPr>
          <w:sz w:val="24"/>
          <w:highlight w:val="none"/>
        </w:rPr>
        <w:t>日期：</w:t>
      </w:r>
    </w:p>
    <w:p>
      <w:pPr>
        <w:pStyle w:val="20"/>
        <w:numPr>
          <w:ilvl w:val="0"/>
          <w:numId w:val="0"/>
        </w:numPr>
        <w:tabs>
          <w:tab w:val="left" w:pos="2671"/>
        </w:tabs>
        <w:spacing w:before="0" w:after="0" w:line="240" w:lineRule="auto"/>
        <w:ind w:right="0" w:rightChars="0"/>
        <w:jc w:val="both"/>
        <w:rPr>
          <w:rFonts w:hint="eastAsia"/>
          <w:sz w:val="28"/>
          <w:highlight w:val="none"/>
          <w:lang w:val="en-US" w:eastAsia="zh-CN"/>
        </w:rPr>
      </w:pPr>
    </w:p>
    <w:p>
      <w:pPr>
        <w:pStyle w:val="20"/>
        <w:numPr>
          <w:ilvl w:val="0"/>
          <w:numId w:val="0"/>
        </w:numPr>
        <w:tabs>
          <w:tab w:val="left" w:pos="2671"/>
        </w:tabs>
        <w:spacing w:before="0" w:after="0" w:line="240" w:lineRule="auto"/>
        <w:ind w:right="0" w:rightChars="0" w:firstLine="560" w:firstLineChars="200"/>
        <w:jc w:val="both"/>
        <w:rPr>
          <w:sz w:val="28"/>
          <w:highlight w:val="none"/>
        </w:rPr>
      </w:pPr>
      <w:r>
        <w:rPr>
          <w:rFonts w:hint="eastAsia"/>
          <w:sz w:val="28"/>
          <w:highlight w:val="none"/>
          <w:lang w:val="en-US" w:eastAsia="zh-CN"/>
        </w:rPr>
        <w:t>3.4.4.2</w:t>
      </w:r>
      <w:r>
        <w:rPr>
          <w:sz w:val="28"/>
          <w:highlight w:val="none"/>
        </w:rPr>
        <w:t>图纸预审记录</w:t>
      </w:r>
    </w:p>
    <w:p>
      <w:pPr>
        <w:pStyle w:val="8"/>
        <w:spacing w:before="4" w:after="1"/>
        <w:rPr>
          <w:sz w:val="10"/>
          <w:highlight w:val="none"/>
        </w:rPr>
      </w:pPr>
    </w:p>
    <w:tbl>
      <w:tblPr>
        <w:tblStyle w:val="14"/>
        <w:tblpPr w:leftFromText="180" w:rightFromText="180" w:vertAnchor="text" w:horzAnchor="page" w:tblpX="1725" w:tblpY="168"/>
        <w:tblOverlap w:val="never"/>
        <w:tblW w:w="88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6"/>
        <w:gridCol w:w="1639"/>
        <w:gridCol w:w="804"/>
        <w:gridCol w:w="672"/>
        <w:gridCol w:w="756"/>
        <w:gridCol w:w="1377"/>
        <w:gridCol w:w="2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860" w:type="dxa"/>
            <w:gridSpan w:val="7"/>
          </w:tcPr>
          <w:p>
            <w:pPr>
              <w:pStyle w:val="21"/>
              <w:spacing w:before="94"/>
              <w:ind w:left="3362" w:right="3350"/>
              <w:jc w:val="center"/>
              <w:rPr>
                <w:sz w:val="22"/>
                <w:highlight w:val="none"/>
              </w:rPr>
            </w:pPr>
            <w:r>
              <w:rPr>
                <w:sz w:val="22"/>
                <w:highlight w:val="none"/>
              </w:rPr>
              <w:t>项目图纸预审记录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476" w:type="dxa"/>
          </w:tcPr>
          <w:p>
            <w:pPr>
              <w:pStyle w:val="21"/>
              <w:spacing w:before="93"/>
              <w:ind w:left="137" w:right="129"/>
              <w:jc w:val="center"/>
              <w:rPr>
                <w:sz w:val="22"/>
                <w:highlight w:val="none"/>
              </w:rPr>
            </w:pPr>
            <w:r>
              <w:rPr>
                <w:sz w:val="22"/>
                <w:highlight w:val="none"/>
              </w:rPr>
              <w:t>工程名称</w:t>
            </w:r>
          </w:p>
        </w:tc>
        <w:tc>
          <w:tcPr>
            <w:tcW w:w="2443" w:type="dxa"/>
            <w:gridSpan w:val="2"/>
          </w:tcPr>
          <w:p>
            <w:pPr>
              <w:pStyle w:val="21"/>
              <w:rPr>
                <w:rFonts w:ascii="Times New Roman"/>
                <w:sz w:val="26"/>
                <w:highlight w:val="none"/>
              </w:rPr>
            </w:pPr>
          </w:p>
        </w:tc>
        <w:tc>
          <w:tcPr>
            <w:tcW w:w="1428" w:type="dxa"/>
            <w:gridSpan w:val="2"/>
          </w:tcPr>
          <w:p>
            <w:pPr>
              <w:pStyle w:val="21"/>
              <w:spacing w:before="93"/>
              <w:ind w:left="247"/>
              <w:rPr>
                <w:sz w:val="22"/>
                <w:highlight w:val="none"/>
              </w:rPr>
            </w:pPr>
            <w:r>
              <w:rPr>
                <w:sz w:val="22"/>
                <w:highlight w:val="none"/>
              </w:rPr>
              <w:t>单体编号</w:t>
            </w:r>
          </w:p>
        </w:tc>
        <w:tc>
          <w:tcPr>
            <w:tcW w:w="3513" w:type="dxa"/>
            <w:gridSpan w:val="2"/>
          </w:tcPr>
          <w:p>
            <w:pPr>
              <w:pStyle w:val="21"/>
              <w:rPr>
                <w:rFonts w:ascii="Times New Roman"/>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476" w:type="dxa"/>
          </w:tcPr>
          <w:p>
            <w:pPr>
              <w:pStyle w:val="21"/>
              <w:spacing w:before="93"/>
              <w:ind w:left="141" w:right="129"/>
              <w:jc w:val="center"/>
              <w:rPr>
                <w:sz w:val="22"/>
                <w:highlight w:val="none"/>
              </w:rPr>
            </w:pPr>
            <w:r>
              <w:rPr>
                <w:sz w:val="22"/>
                <w:highlight w:val="none"/>
              </w:rPr>
              <w:t>图纸预审人</w:t>
            </w:r>
          </w:p>
        </w:tc>
        <w:tc>
          <w:tcPr>
            <w:tcW w:w="1639" w:type="dxa"/>
          </w:tcPr>
          <w:p>
            <w:pPr>
              <w:pStyle w:val="21"/>
              <w:rPr>
                <w:rFonts w:ascii="Times New Roman"/>
                <w:sz w:val="26"/>
                <w:highlight w:val="none"/>
              </w:rPr>
            </w:pPr>
          </w:p>
        </w:tc>
        <w:tc>
          <w:tcPr>
            <w:tcW w:w="1476" w:type="dxa"/>
            <w:gridSpan w:val="2"/>
          </w:tcPr>
          <w:p>
            <w:pPr>
              <w:pStyle w:val="21"/>
              <w:spacing w:before="93"/>
              <w:ind w:left="158"/>
              <w:rPr>
                <w:sz w:val="22"/>
                <w:highlight w:val="none"/>
              </w:rPr>
            </w:pPr>
            <w:r>
              <w:rPr>
                <w:sz w:val="22"/>
                <w:highlight w:val="none"/>
              </w:rPr>
              <w:t>技术负责人</w:t>
            </w:r>
          </w:p>
        </w:tc>
        <w:tc>
          <w:tcPr>
            <w:tcW w:w="2133" w:type="dxa"/>
            <w:gridSpan w:val="2"/>
          </w:tcPr>
          <w:p>
            <w:pPr>
              <w:pStyle w:val="21"/>
              <w:rPr>
                <w:rFonts w:ascii="Times New Roman"/>
                <w:sz w:val="26"/>
                <w:highlight w:val="none"/>
              </w:rPr>
            </w:pPr>
          </w:p>
        </w:tc>
        <w:tc>
          <w:tcPr>
            <w:tcW w:w="2136" w:type="dxa"/>
          </w:tcPr>
          <w:p>
            <w:pPr>
              <w:pStyle w:val="21"/>
              <w:tabs>
                <w:tab w:val="left" w:pos="1191"/>
              </w:tabs>
              <w:spacing w:before="93"/>
              <w:ind w:left="639"/>
              <w:rPr>
                <w:sz w:val="22"/>
                <w:highlight w:val="none"/>
              </w:rPr>
            </w:pPr>
            <w:r>
              <w:rPr>
                <w:sz w:val="22"/>
                <w:highlight w:val="none"/>
              </w:rPr>
              <w:t>年</w:t>
            </w:r>
            <w:r>
              <w:rPr>
                <w:sz w:val="22"/>
                <w:highlight w:val="none"/>
              </w:rPr>
              <w:tab/>
            </w:r>
            <w:r>
              <w:rPr>
                <w:sz w:val="22"/>
                <w:highlight w:val="none"/>
              </w:rPr>
              <w:t>月</w:t>
            </w:r>
            <w:r>
              <w:rPr>
                <w:spacing w:val="109"/>
                <w:sz w:val="22"/>
                <w:highlight w:val="none"/>
              </w:rPr>
              <w:t xml:space="preserve"> </w:t>
            </w:r>
            <w:r>
              <w:rPr>
                <w:sz w:val="22"/>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476" w:type="dxa"/>
          </w:tcPr>
          <w:p>
            <w:pPr>
              <w:pStyle w:val="21"/>
              <w:spacing w:before="95"/>
              <w:ind w:left="139" w:right="129"/>
              <w:jc w:val="center"/>
              <w:rPr>
                <w:sz w:val="22"/>
                <w:highlight w:val="none"/>
              </w:rPr>
            </w:pPr>
            <w:r>
              <w:rPr>
                <w:sz w:val="22"/>
                <w:highlight w:val="none"/>
              </w:rPr>
              <w:t>序号</w:t>
            </w:r>
          </w:p>
        </w:tc>
        <w:tc>
          <w:tcPr>
            <w:tcW w:w="7384" w:type="dxa"/>
            <w:gridSpan w:val="6"/>
          </w:tcPr>
          <w:p>
            <w:pPr>
              <w:pStyle w:val="21"/>
              <w:spacing w:before="95"/>
              <w:ind w:left="2870" w:right="2862"/>
              <w:jc w:val="center"/>
              <w:rPr>
                <w:sz w:val="22"/>
                <w:highlight w:val="none"/>
              </w:rPr>
            </w:pPr>
            <w:r>
              <w:rPr>
                <w:sz w:val="22"/>
                <w:highlight w:val="none"/>
              </w:rPr>
              <w:t>图纸预审内容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476" w:type="dxa"/>
          </w:tcPr>
          <w:p>
            <w:pPr>
              <w:pStyle w:val="21"/>
              <w:spacing w:before="94"/>
              <w:ind w:left="10"/>
              <w:jc w:val="center"/>
              <w:rPr>
                <w:sz w:val="22"/>
                <w:highlight w:val="none"/>
              </w:rPr>
            </w:pPr>
            <w:r>
              <w:rPr>
                <w:w w:val="100"/>
                <w:sz w:val="22"/>
                <w:highlight w:val="none"/>
              </w:rPr>
              <w:t>1</w:t>
            </w:r>
          </w:p>
        </w:tc>
        <w:tc>
          <w:tcPr>
            <w:tcW w:w="7384" w:type="dxa"/>
            <w:gridSpan w:val="6"/>
          </w:tcPr>
          <w:p>
            <w:pPr>
              <w:pStyle w:val="21"/>
              <w:spacing w:before="94"/>
              <w:ind w:left="2870" w:right="2857"/>
              <w:jc w:val="center"/>
              <w:rPr>
                <w:sz w:val="22"/>
                <w:highlight w:val="none"/>
              </w:rPr>
            </w:pPr>
            <w:r>
              <w:rPr>
                <w:sz w:val="22"/>
                <w:highlight w:val="none"/>
              </w:rPr>
              <w:t>XXXX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476" w:type="dxa"/>
          </w:tcPr>
          <w:p>
            <w:pPr>
              <w:pStyle w:val="21"/>
              <w:rPr>
                <w:rFonts w:ascii="Times New Roman"/>
                <w:sz w:val="26"/>
                <w:highlight w:val="none"/>
              </w:rPr>
            </w:pPr>
          </w:p>
        </w:tc>
        <w:tc>
          <w:tcPr>
            <w:tcW w:w="7384" w:type="dxa"/>
            <w:gridSpan w:val="6"/>
          </w:tcPr>
          <w:p>
            <w:pPr>
              <w:pStyle w:val="21"/>
              <w:rPr>
                <w:rFonts w:ascii="Times New Roman"/>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476" w:type="dxa"/>
          </w:tcPr>
          <w:p>
            <w:pPr>
              <w:pStyle w:val="21"/>
              <w:spacing w:before="94"/>
              <w:ind w:left="139" w:right="129"/>
              <w:jc w:val="center"/>
              <w:rPr>
                <w:sz w:val="22"/>
                <w:highlight w:val="none"/>
              </w:rPr>
            </w:pPr>
            <w:r>
              <w:rPr>
                <w:sz w:val="22"/>
                <w:highlight w:val="none"/>
              </w:rPr>
              <w:t>...</w:t>
            </w:r>
          </w:p>
        </w:tc>
        <w:tc>
          <w:tcPr>
            <w:tcW w:w="7384" w:type="dxa"/>
            <w:gridSpan w:val="6"/>
          </w:tcPr>
          <w:p>
            <w:pPr>
              <w:pStyle w:val="21"/>
              <w:spacing w:before="94"/>
              <w:ind w:left="2870" w:right="2862"/>
              <w:jc w:val="center"/>
              <w:rPr>
                <w:sz w:val="22"/>
                <w:highlight w:val="none"/>
              </w:rPr>
            </w:pPr>
            <w:r>
              <w:rPr>
                <w:sz w:val="22"/>
                <w:highlight w:val="none"/>
              </w:rPr>
              <w:t>...</w:t>
            </w:r>
          </w:p>
        </w:tc>
      </w:tr>
    </w:tbl>
    <w:p>
      <w:pPr>
        <w:pStyle w:val="8"/>
        <w:spacing w:line="560" w:lineRule="exact"/>
        <w:ind w:firstLine="560" w:firstLineChars="200"/>
        <w:rPr>
          <w:rFonts w:hint="eastAsia" w:ascii="宋体" w:hAnsi="宋体" w:eastAsia="宋体" w:cs="宋体"/>
          <w:color w:val="auto"/>
          <w:sz w:val="28"/>
          <w:szCs w:val="28"/>
          <w:highlight w:val="none"/>
          <w:lang w:val="en-US" w:eastAsia="zh-CN"/>
        </w:rPr>
        <w:sectPr>
          <w:headerReference r:id="rId10" w:type="default"/>
          <w:footerReference r:id="rId11" w:type="default"/>
          <w:pgSz w:w="11910" w:h="16840"/>
          <w:pgMar w:top="1431" w:right="1455" w:bottom="1561" w:left="1591" w:header="0" w:footer="1401" w:gutter="0"/>
          <w:pgNumType w:fmt="decimal"/>
          <w:cols w:space="720" w:num="1"/>
        </w:sectPr>
      </w:pPr>
    </w:p>
    <w:p>
      <w:pPr>
        <w:pStyle w:val="20"/>
        <w:numPr>
          <w:ilvl w:val="0"/>
          <w:numId w:val="0"/>
        </w:numPr>
        <w:tabs>
          <w:tab w:val="left" w:pos="2671"/>
        </w:tabs>
        <w:spacing w:before="0" w:after="0" w:line="240" w:lineRule="auto"/>
        <w:ind w:right="0" w:rightChars="0" w:firstLine="560" w:firstLineChars="200"/>
        <w:jc w:val="both"/>
        <w:rPr>
          <w:rFonts w:hint="eastAsia"/>
          <w:sz w:val="28"/>
          <w:highlight w:val="none"/>
          <w:lang w:val="en-US" w:eastAsia="zh-CN"/>
        </w:rPr>
      </w:pPr>
      <w:r>
        <w:rPr>
          <w:rFonts w:hint="eastAsia"/>
          <w:sz w:val="28"/>
          <w:highlight w:val="none"/>
          <w:lang w:val="en-US" w:eastAsia="zh-CN"/>
        </w:rPr>
        <w:t>3.4.4.3 图纸会审记录</w:t>
      </w:r>
    </w:p>
    <w:p>
      <w:pPr>
        <w:spacing w:before="91" w:line="221" w:lineRule="auto"/>
        <w:ind w:left="123" w:leftChars="56" w:firstLine="0" w:firstLineChars="0"/>
        <w:jc w:val="center"/>
        <w:rPr>
          <w:rFonts w:hint="default" w:ascii="宋体" w:hAnsi="宋体" w:eastAsia="宋体" w:cs="宋体"/>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t>图纸会审记录</w:t>
      </w:r>
    </w:p>
    <w:p>
      <w:pPr>
        <w:spacing w:line="82" w:lineRule="auto"/>
        <w:rPr>
          <w:rFonts w:ascii="Arial"/>
          <w:sz w:val="2"/>
        </w:rPr>
      </w:pPr>
    </w:p>
    <w:tbl>
      <w:tblPr>
        <w:tblStyle w:val="19"/>
        <w:tblW w:w="856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496"/>
        <w:gridCol w:w="2719"/>
        <w:gridCol w:w="1080"/>
        <w:gridCol w:w="2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969" w:type="dxa"/>
            <w:gridSpan w:val="2"/>
            <w:vAlign w:val="top"/>
          </w:tcPr>
          <w:p>
            <w:pPr>
              <w:spacing w:before="132" w:line="222" w:lineRule="auto"/>
              <w:ind w:left="118"/>
              <w:rPr>
                <w:rFonts w:ascii="宋体" w:hAnsi="宋体" w:eastAsia="宋体" w:cs="宋体"/>
                <w:sz w:val="22"/>
                <w:szCs w:val="22"/>
              </w:rPr>
            </w:pPr>
            <w:r>
              <w:rPr>
                <w:rFonts w:ascii="宋体" w:hAnsi="宋体" w:eastAsia="宋体" w:cs="宋体"/>
                <w:spacing w:val="-4"/>
                <w:sz w:val="22"/>
                <w:szCs w:val="22"/>
              </w:rPr>
              <w:t>工</w:t>
            </w:r>
            <w:r>
              <w:rPr>
                <w:rFonts w:ascii="宋体" w:hAnsi="宋体" w:eastAsia="宋体" w:cs="宋体"/>
                <w:spacing w:val="-3"/>
                <w:sz w:val="22"/>
                <w:szCs w:val="22"/>
              </w:rPr>
              <w:t>程</w:t>
            </w:r>
            <w:r>
              <w:rPr>
                <w:rFonts w:ascii="宋体" w:hAnsi="宋体" w:eastAsia="宋体" w:cs="宋体"/>
                <w:spacing w:val="-2"/>
                <w:sz w:val="22"/>
                <w:szCs w:val="22"/>
              </w:rPr>
              <w:t>名称</w:t>
            </w:r>
          </w:p>
        </w:tc>
        <w:tc>
          <w:tcPr>
            <w:tcW w:w="2719" w:type="dxa"/>
            <w:vAlign w:val="top"/>
          </w:tcPr>
          <w:p>
            <w:pPr>
              <w:rPr>
                <w:rFonts w:ascii="Arial"/>
                <w:sz w:val="21"/>
              </w:rPr>
            </w:pPr>
          </w:p>
        </w:tc>
        <w:tc>
          <w:tcPr>
            <w:tcW w:w="1080" w:type="dxa"/>
            <w:vAlign w:val="top"/>
          </w:tcPr>
          <w:p>
            <w:pPr>
              <w:spacing w:before="132" w:line="220" w:lineRule="auto"/>
              <w:ind w:left="112"/>
              <w:rPr>
                <w:rFonts w:ascii="宋体" w:hAnsi="宋体" w:eastAsia="宋体" w:cs="宋体"/>
                <w:sz w:val="22"/>
                <w:szCs w:val="22"/>
              </w:rPr>
            </w:pPr>
            <w:r>
              <w:rPr>
                <w:rFonts w:ascii="宋体" w:hAnsi="宋体" w:eastAsia="宋体" w:cs="宋体"/>
                <w:spacing w:val="-2"/>
                <w:sz w:val="22"/>
                <w:szCs w:val="22"/>
              </w:rPr>
              <w:t>会审日</w:t>
            </w:r>
            <w:r>
              <w:rPr>
                <w:rFonts w:ascii="宋体" w:hAnsi="宋体" w:eastAsia="宋体" w:cs="宋体"/>
                <w:spacing w:val="-1"/>
                <w:sz w:val="22"/>
                <w:szCs w:val="22"/>
              </w:rPr>
              <w:t>期</w:t>
            </w:r>
          </w:p>
        </w:tc>
        <w:tc>
          <w:tcPr>
            <w:tcW w:w="2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73" w:type="dxa"/>
            <w:vMerge w:val="restart"/>
            <w:tcBorders>
              <w:bottom w:val="nil"/>
            </w:tcBorders>
            <w:textDirection w:val="tbRlV"/>
            <w:vAlign w:val="top"/>
          </w:tcPr>
          <w:p>
            <w:pPr>
              <w:spacing w:before="140" w:line="210" w:lineRule="auto"/>
              <w:ind w:left="30"/>
              <w:rPr>
                <w:rFonts w:ascii="宋体" w:hAnsi="宋体" w:eastAsia="宋体" w:cs="宋体"/>
                <w:sz w:val="22"/>
                <w:szCs w:val="22"/>
              </w:rPr>
            </w:pPr>
            <w:r>
              <w:rPr>
                <w:rFonts w:ascii="宋体" w:hAnsi="宋体" w:eastAsia="宋体" w:cs="宋体"/>
                <w:spacing w:val="-24"/>
                <w:sz w:val="22"/>
                <w:szCs w:val="22"/>
              </w:rPr>
              <w:t>参</w:t>
            </w:r>
            <w:r>
              <w:rPr>
                <w:rFonts w:ascii="宋体" w:hAnsi="宋体" w:eastAsia="宋体" w:cs="宋体"/>
                <w:spacing w:val="-18"/>
                <w:sz w:val="22"/>
                <w:szCs w:val="22"/>
              </w:rPr>
              <w:t xml:space="preserve"> 加 人 员</w:t>
            </w:r>
          </w:p>
        </w:tc>
        <w:tc>
          <w:tcPr>
            <w:tcW w:w="1496" w:type="dxa"/>
            <w:vAlign w:val="top"/>
          </w:tcPr>
          <w:p>
            <w:pPr>
              <w:spacing w:before="160" w:line="221" w:lineRule="auto"/>
              <w:ind w:left="113"/>
              <w:rPr>
                <w:rFonts w:ascii="宋体" w:hAnsi="宋体" w:eastAsia="宋体" w:cs="宋体"/>
                <w:sz w:val="22"/>
                <w:szCs w:val="22"/>
              </w:rPr>
            </w:pPr>
            <w:r>
              <w:rPr>
                <w:rFonts w:ascii="宋体" w:hAnsi="宋体" w:eastAsia="宋体" w:cs="宋体"/>
                <w:spacing w:val="-2"/>
                <w:sz w:val="22"/>
                <w:szCs w:val="22"/>
              </w:rPr>
              <w:t>工程部</w:t>
            </w:r>
          </w:p>
        </w:tc>
        <w:tc>
          <w:tcPr>
            <w:tcW w:w="6595"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473" w:type="dxa"/>
            <w:vMerge w:val="continue"/>
            <w:tcBorders>
              <w:top w:val="nil"/>
            </w:tcBorders>
            <w:textDirection w:val="tbRlV"/>
            <w:vAlign w:val="top"/>
          </w:tcPr>
          <w:p>
            <w:pPr>
              <w:rPr>
                <w:rFonts w:ascii="Arial"/>
                <w:sz w:val="21"/>
              </w:rPr>
            </w:pPr>
          </w:p>
        </w:tc>
        <w:tc>
          <w:tcPr>
            <w:tcW w:w="1496" w:type="dxa"/>
            <w:vAlign w:val="top"/>
          </w:tcPr>
          <w:p>
            <w:pPr>
              <w:spacing w:before="184" w:line="221" w:lineRule="auto"/>
              <w:ind w:left="111"/>
              <w:rPr>
                <w:rFonts w:ascii="宋体" w:hAnsi="宋体" w:eastAsia="宋体" w:cs="宋体"/>
                <w:sz w:val="22"/>
                <w:szCs w:val="22"/>
              </w:rPr>
            </w:pPr>
            <w:r>
              <w:rPr>
                <w:rFonts w:hint="eastAsia" w:cs="宋体"/>
                <w:spacing w:val="-1"/>
                <w:sz w:val="22"/>
                <w:szCs w:val="22"/>
                <w:lang w:val="en-US" w:eastAsia="zh-CN"/>
              </w:rPr>
              <w:t>技术质量</w:t>
            </w:r>
            <w:r>
              <w:rPr>
                <w:rFonts w:ascii="宋体" w:hAnsi="宋体" w:eastAsia="宋体" w:cs="宋体"/>
                <w:spacing w:val="-1"/>
                <w:sz w:val="22"/>
                <w:szCs w:val="22"/>
              </w:rPr>
              <w:t>部</w:t>
            </w:r>
          </w:p>
        </w:tc>
        <w:tc>
          <w:tcPr>
            <w:tcW w:w="6595"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969" w:type="dxa"/>
            <w:gridSpan w:val="2"/>
            <w:vAlign w:val="top"/>
          </w:tcPr>
          <w:p>
            <w:pPr>
              <w:spacing w:before="182" w:line="221" w:lineRule="auto"/>
              <w:ind w:left="117"/>
              <w:rPr>
                <w:rFonts w:ascii="宋体" w:hAnsi="宋体" w:eastAsia="宋体" w:cs="宋体"/>
                <w:sz w:val="22"/>
                <w:szCs w:val="22"/>
              </w:rPr>
            </w:pPr>
            <w:r>
              <w:rPr>
                <w:rFonts w:ascii="宋体" w:hAnsi="宋体" w:eastAsia="宋体" w:cs="宋体"/>
                <w:spacing w:val="-3"/>
                <w:sz w:val="22"/>
                <w:szCs w:val="22"/>
              </w:rPr>
              <w:t>主持人</w:t>
            </w:r>
          </w:p>
        </w:tc>
        <w:tc>
          <w:tcPr>
            <w:tcW w:w="2719" w:type="dxa"/>
            <w:vAlign w:val="top"/>
          </w:tcPr>
          <w:p>
            <w:pPr>
              <w:rPr>
                <w:rFonts w:ascii="Arial"/>
                <w:sz w:val="21"/>
              </w:rPr>
            </w:pPr>
          </w:p>
        </w:tc>
        <w:tc>
          <w:tcPr>
            <w:tcW w:w="1080" w:type="dxa"/>
            <w:vAlign w:val="top"/>
          </w:tcPr>
          <w:p>
            <w:pPr>
              <w:spacing w:before="182" w:line="223" w:lineRule="auto"/>
              <w:ind w:left="112"/>
              <w:rPr>
                <w:rFonts w:ascii="宋体" w:hAnsi="宋体" w:eastAsia="宋体" w:cs="宋体"/>
                <w:sz w:val="22"/>
                <w:szCs w:val="22"/>
              </w:rPr>
            </w:pPr>
            <w:r>
              <w:rPr>
                <w:rFonts w:ascii="宋体" w:hAnsi="宋体" w:eastAsia="宋体" w:cs="宋体"/>
                <w:spacing w:val="-2"/>
                <w:sz w:val="22"/>
                <w:szCs w:val="22"/>
              </w:rPr>
              <w:t>记录人</w:t>
            </w:r>
          </w:p>
        </w:tc>
        <w:tc>
          <w:tcPr>
            <w:tcW w:w="2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0" w:hRule="atLeast"/>
        </w:trPr>
        <w:tc>
          <w:tcPr>
            <w:tcW w:w="473" w:type="dxa"/>
            <w:textDirection w:val="tbRlV"/>
            <w:vAlign w:val="top"/>
          </w:tcPr>
          <w:p>
            <w:pPr>
              <w:spacing w:before="140" w:line="202" w:lineRule="auto"/>
              <w:ind w:left="176"/>
              <w:rPr>
                <w:rFonts w:ascii="宋体" w:hAnsi="宋体" w:eastAsia="宋体" w:cs="宋体"/>
                <w:sz w:val="22"/>
                <w:szCs w:val="22"/>
              </w:rPr>
            </w:pPr>
            <w:r>
              <w:rPr>
                <w:rFonts w:ascii="宋体" w:hAnsi="宋体" w:eastAsia="宋体" w:cs="宋体"/>
                <w:spacing w:val="5"/>
                <w:sz w:val="22"/>
                <w:szCs w:val="22"/>
              </w:rPr>
              <w:t xml:space="preserve">记   录   </w:t>
            </w:r>
            <w:r>
              <w:rPr>
                <w:rFonts w:ascii="宋体" w:hAnsi="宋体" w:eastAsia="宋体" w:cs="宋体"/>
                <w:spacing w:val="5"/>
                <w:position w:val="1"/>
                <w:sz w:val="22"/>
                <w:szCs w:val="22"/>
              </w:rPr>
              <w:t xml:space="preserve">内   </w:t>
            </w:r>
            <w:r>
              <w:rPr>
                <w:rFonts w:ascii="宋体" w:hAnsi="宋体" w:eastAsia="宋体" w:cs="宋体"/>
                <w:spacing w:val="2"/>
                <w:sz w:val="22"/>
                <w:szCs w:val="22"/>
              </w:rPr>
              <w:t>容</w:t>
            </w:r>
          </w:p>
        </w:tc>
        <w:tc>
          <w:tcPr>
            <w:tcW w:w="8091" w:type="dxa"/>
            <w:gridSpan w:val="4"/>
            <w:vAlign w:val="top"/>
          </w:tcPr>
          <w:p>
            <w:pPr>
              <w:spacing w:before="34" w:line="222" w:lineRule="auto"/>
              <w:ind w:left="111"/>
              <w:rPr>
                <w:rFonts w:ascii="宋体" w:hAnsi="宋体" w:eastAsia="宋体" w:cs="宋体"/>
                <w:sz w:val="22"/>
                <w:szCs w:val="22"/>
              </w:rPr>
            </w:pPr>
            <w:r>
              <w:rPr>
                <w:rFonts w:ascii="宋体" w:hAnsi="宋体" w:eastAsia="宋体" w:cs="宋体"/>
                <w:spacing w:val="-2"/>
                <w:sz w:val="22"/>
                <w:szCs w:val="22"/>
              </w:rPr>
              <w:t>提出</w:t>
            </w:r>
            <w:r>
              <w:rPr>
                <w:rFonts w:ascii="宋体" w:hAnsi="宋体" w:eastAsia="宋体" w:cs="宋体"/>
                <w:spacing w:val="-1"/>
                <w:sz w:val="22"/>
                <w:szCs w:val="22"/>
              </w:rPr>
              <w:t>的问题：</w:t>
            </w:r>
          </w:p>
        </w:tc>
      </w:tr>
    </w:tbl>
    <w:p>
      <w:pPr>
        <w:pStyle w:val="20"/>
        <w:numPr>
          <w:ilvl w:val="0"/>
          <w:numId w:val="0"/>
        </w:numPr>
        <w:tabs>
          <w:tab w:val="left" w:pos="2671"/>
        </w:tabs>
        <w:spacing w:before="0" w:beforeLines="201" w:beforeAutospacing="0" w:after="0" w:line="240" w:lineRule="auto"/>
        <w:ind w:right="0" w:rightChars="0" w:firstLine="560" w:firstLineChars="200"/>
        <w:jc w:val="both"/>
        <w:rPr>
          <w:rFonts w:hint="eastAsia"/>
          <w:sz w:val="28"/>
          <w:highlight w:val="none"/>
          <w:lang w:val="en-US" w:eastAsia="zh-CN"/>
        </w:rPr>
      </w:pPr>
      <w:r>
        <w:rPr>
          <w:rFonts w:hint="eastAsia"/>
          <w:sz w:val="28"/>
          <w:highlight w:val="none"/>
          <w:lang w:val="en-US" w:eastAsia="zh-CN"/>
        </w:rPr>
        <w:t>3.4.4.4 项目专项施工方案计划表</w:t>
      </w:r>
    </w:p>
    <w:p>
      <w:pPr>
        <w:pStyle w:val="20"/>
        <w:numPr>
          <w:ilvl w:val="0"/>
          <w:numId w:val="0"/>
        </w:numPr>
        <w:tabs>
          <w:tab w:val="left" w:pos="2671"/>
        </w:tabs>
        <w:spacing w:before="0" w:beforeLines="201" w:beforeAutospacing="0" w:after="0" w:line="240" w:lineRule="auto"/>
        <w:ind w:right="0" w:rightChars="0"/>
        <w:jc w:val="center"/>
        <w:rPr>
          <w:rFonts w:hint="eastAsia"/>
          <w:sz w:val="28"/>
          <w:highlight w:val="none"/>
          <w:lang w:val="en-US" w:eastAsia="zh-CN"/>
        </w:rPr>
      </w:pPr>
      <w:r>
        <w:rPr>
          <w:rFonts w:hint="eastAsia"/>
          <w:sz w:val="28"/>
          <w:highlight w:val="none"/>
          <w:lang w:val="en-US" w:eastAsia="zh-CN"/>
        </w:rPr>
        <w:t>专项施工方案计划表</w:t>
      </w:r>
    </w:p>
    <w:tbl>
      <w:tblPr>
        <w:tblStyle w:val="14"/>
        <w:tblpPr w:leftFromText="180" w:rightFromText="180" w:vertAnchor="text" w:horzAnchor="margin" w:tblpX="-427" w:tblpY="406"/>
        <w:tblOverlap w:val="never"/>
        <w:tblW w:w="8696" w:type="dxa"/>
        <w:tblInd w:w="411" w:type="dxa"/>
        <w:tblLayout w:type="fixed"/>
        <w:tblCellMar>
          <w:top w:w="0" w:type="dxa"/>
          <w:left w:w="0" w:type="dxa"/>
          <w:bottom w:w="0" w:type="dxa"/>
          <w:right w:w="0" w:type="dxa"/>
        </w:tblCellMar>
      </w:tblPr>
      <w:tblGrid>
        <w:gridCol w:w="678"/>
        <w:gridCol w:w="1179"/>
        <w:gridCol w:w="1875"/>
        <w:gridCol w:w="1982"/>
        <w:gridCol w:w="911"/>
        <w:gridCol w:w="1321"/>
        <w:gridCol w:w="750"/>
      </w:tblGrid>
      <w:tr>
        <w:tblPrEx>
          <w:tblCellMar>
            <w:top w:w="0" w:type="dxa"/>
            <w:left w:w="0" w:type="dxa"/>
            <w:bottom w:w="0" w:type="dxa"/>
            <w:right w:w="0" w:type="dxa"/>
          </w:tblCellMar>
        </w:tblPrEx>
        <w:trPr>
          <w:trHeight w:val="622" w:hRule="exact"/>
        </w:trPr>
        <w:tc>
          <w:tcPr>
            <w:tcW w:w="1857"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35"/>
              <w:jc w:val="center"/>
              <w:rPr>
                <w:rFonts w:hint="default" w:ascii="宋体" w:hAnsi="宋体" w:eastAsia="宋体" w:cs="Times New Roman"/>
                <w:sz w:val="21"/>
                <w:szCs w:val="21"/>
              </w:rPr>
            </w:pPr>
            <w:r>
              <w:rPr>
                <w:rFonts w:ascii="宋体" w:hAnsi="宋体" w:eastAsia="宋体" w:cs="Times New Roman"/>
                <w:sz w:val="21"/>
                <w:szCs w:val="21"/>
              </w:rPr>
              <w:t>项目名称</w:t>
            </w:r>
          </w:p>
        </w:tc>
        <w:tc>
          <w:tcPr>
            <w:tcW w:w="6839"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blPrEx>
          <w:tblCellMar>
            <w:top w:w="0" w:type="dxa"/>
            <w:left w:w="0" w:type="dxa"/>
            <w:bottom w:w="0" w:type="dxa"/>
            <w:right w:w="0" w:type="dxa"/>
          </w:tblCellMar>
        </w:tblPrEx>
        <w:trPr>
          <w:trHeight w:val="770" w:hRule="exact"/>
        </w:trPr>
        <w:tc>
          <w:tcPr>
            <w:tcW w:w="1857"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jc w:val="center"/>
              <w:rPr>
                <w:rFonts w:hint="default" w:ascii="宋体" w:hAnsi="宋体" w:eastAsia="宋体" w:cs="Times New Roman"/>
                <w:sz w:val="21"/>
                <w:szCs w:val="21"/>
              </w:rPr>
            </w:pPr>
            <w:r>
              <w:rPr>
                <w:rFonts w:ascii="宋体" w:hAnsi="宋体" w:eastAsia="宋体" w:cs="Times New Roman"/>
                <w:sz w:val="21"/>
                <w:szCs w:val="21"/>
              </w:rPr>
              <w:t>项目概况</w:t>
            </w:r>
          </w:p>
        </w:tc>
        <w:tc>
          <w:tcPr>
            <w:tcW w:w="6839"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blPrEx>
          <w:tblCellMar>
            <w:top w:w="0" w:type="dxa"/>
            <w:left w:w="0" w:type="dxa"/>
            <w:bottom w:w="0" w:type="dxa"/>
            <w:right w:w="0" w:type="dxa"/>
          </w:tblCellMar>
        </w:tblPrEx>
        <w:trPr>
          <w:trHeight w:val="634"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41"/>
              <w:ind w:left="108"/>
              <w:jc w:val="center"/>
              <w:rPr>
                <w:rFonts w:hint="default" w:ascii="宋体" w:hAnsi="宋体" w:eastAsia="宋体" w:cs="Times New Roman"/>
                <w:sz w:val="21"/>
                <w:szCs w:val="21"/>
              </w:rPr>
            </w:pPr>
            <w:r>
              <w:rPr>
                <w:rFonts w:ascii="宋体" w:hAnsi="宋体" w:eastAsia="宋体" w:cs="Times New Roman"/>
                <w:sz w:val="21"/>
                <w:szCs w:val="21"/>
              </w:rPr>
              <w:t>序号</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41"/>
              <w:rPr>
                <w:rFonts w:hint="default" w:ascii="宋体" w:hAnsi="宋体" w:eastAsia="宋体" w:cs="Times New Roman"/>
                <w:sz w:val="21"/>
                <w:szCs w:val="21"/>
              </w:rPr>
            </w:pPr>
            <w:r>
              <w:rPr>
                <w:rFonts w:ascii="宋体" w:hAnsi="宋体" w:eastAsia="宋体" w:cs="Times New Roman"/>
                <w:sz w:val="21"/>
                <w:szCs w:val="21"/>
              </w:rPr>
              <w:t xml:space="preserve"> 方案编号</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41"/>
              <w:ind w:firstLine="210" w:firstLineChars="100"/>
              <w:rPr>
                <w:rFonts w:hint="default" w:ascii="宋体" w:hAnsi="宋体" w:eastAsia="宋体" w:cs="Times New Roman"/>
                <w:sz w:val="21"/>
                <w:szCs w:val="21"/>
              </w:rPr>
            </w:pPr>
            <w:r>
              <w:rPr>
                <w:rFonts w:ascii="宋体" w:hAnsi="宋体" w:eastAsia="宋体" w:cs="Times New Roman"/>
                <w:sz w:val="21"/>
                <w:szCs w:val="21"/>
              </w:rPr>
              <w:t>专项方案名称</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41"/>
              <w:rPr>
                <w:rFonts w:hint="default" w:ascii="宋体" w:hAnsi="宋体" w:eastAsia="宋体" w:cs="Times New Roman"/>
                <w:sz w:val="21"/>
                <w:szCs w:val="21"/>
              </w:rPr>
            </w:pPr>
            <w:r>
              <w:rPr>
                <w:rFonts w:ascii="宋体" w:hAnsi="宋体" w:eastAsia="宋体" w:cs="Times New Roman"/>
                <w:sz w:val="21"/>
                <w:szCs w:val="21"/>
              </w:rPr>
              <w:t xml:space="preserve"> 计划编制完成时间</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41"/>
              <w:ind w:left="221"/>
              <w:rPr>
                <w:rFonts w:hint="default" w:ascii="宋体" w:hAnsi="宋体" w:eastAsia="宋体" w:cs="Times New Roman"/>
                <w:sz w:val="21"/>
                <w:szCs w:val="21"/>
              </w:rPr>
            </w:pPr>
            <w:r>
              <w:rPr>
                <w:rFonts w:ascii="宋体" w:hAnsi="宋体" w:eastAsia="宋体" w:cs="Times New Roman"/>
                <w:sz w:val="21"/>
                <w:szCs w:val="21"/>
              </w:rPr>
              <w:t>类别</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41"/>
              <w:ind w:left="111"/>
              <w:rPr>
                <w:rFonts w:hint="default" w:ascii="宋体" w:hAnsi="宋体" w:eastAsia="宋体" w:cs="Times New Roman"/>
                <w:sz w:val="21"/>
                <w:szCs w:val="21"/>
              </w:rPr>
            </w:pPr>
            <w:r>
              <w:rPr>
                <w:rFonts w:ascii="宋体" w:hAnsi="宋体" w:eastAsia="宋体" w:cs="Times New Roman"/>
                <w:sz w:val="21"/>
                <w:szCs w:val="21"/>
              </w:rPr>
              <w:t>主持编制人</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41"/>
              <w:ind w:left="135"/>
              <w:jc w:val="center"/>
              <w:rPr>
                <w:rFonts w:hint="default" w:ascii="宋体" w:hAnsi="宋体" w:eastAsia="宋体" w:cs="Times New Roman"/>
                <w:sz w:val="21"/>
                <w:szCs w:val="21"/>
              </w:rPr>
            </w:pPr>
            <w:r>
              <w:rPr>
                <w:rFonts w:ascii="宋体" w:hAnsi="宋体" w:eastAsia="宋体" w:cs="Times New Roman"/>
                <w:sz w:val="21"/>
                <w:szCs w:val="21"/>
              </w:rPr>
              <w:t>备注</w:t>
            </w:r>
          </w:p>
        </w:tc>
      </w:tr>
      <w:tr>
        <w:tblPrEx>
          <w:tblCellMar>
            <w:top w:w="0" w:type="dxa"/>
            <w:left w:w="0" w:type="dxa"/>
            <w:bottom w:w="0" w:type="dxa"/>
            <w:right w:w="0" w:type="dxa"/>
          </w:tblCellMar>
        </w:tblPrEx>
        <w:trPr>
          <w:trHeight w:val="461"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8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blPrEx>
          <w:tblCellMar>
            <w:top w:w="0" w:type="dxa"/>
            <w:left w:w="0" w:type="dxa"/>
            <w:bottom w:w="0" w:type="dxa"/>
            <w:right w:w="0" w:type="dxa"/>
          </w:tblCellMar>
        </w:tblPrEx>
        <w:trPr>
          <w:trHeight w:val="460"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8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blPrEx>
          <w:tblCellMar>
            <w:top w:w="0" w:type="dxa"/>
            <w:left w:w="0" w:type="dxa"/>
            <w:bottom w:w="0" w:type="dxa"/>
            <w:right w:w="0" w:type="dxa"/>
          </w:tblCellMar>
        </w:tblPrEx>
        <w:trPr>
          <w:trHeight w:val="460"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8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blPrEx>
          <w:tblCellMar>
            <w:top w:w="0" w:type="dxa"/>
            <w:left w:w="0" w:type="dxa"/>
            <w:bottom w:w="0" w:type="dxa"/>
            <w:right w:w="0" w:type="dxa"/>
          </w:tblCellMar>
        </w:tblPrEx>
        <w:trPr>
          <w:trHeight w:val="460"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8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rPr>
          <w:trHeight w:val="461"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8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blPrEx>
          <w:tblCellMar>
            <w:top w:w="0" w:type="dxa"/>
            <w:left w:w="0" w:type="dxa"/>
            <w:bottom w:w="0" w:type="dxa"/>
            <w:right w:w="0" w:type="dxa"/>
          </w:tblCellMar>
        </w:tblPrEx>
        <w:trPr>
          <w:trHeight w:val="460"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8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9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13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eastAsia="宋体" w:cs="Times New Roman"/>
                <w:szCs w:val="21"/>
              </w:rPr>
            </w:pPr>
          </w:p>
        </w:tc>
      </w:tr>
      <w:tr>
        <w:tblPrEx>
          <w:tblCellMar>
            <w:top w:w="0" w:type="dxa"/>
            <w:left w:w="0" w:type="dxa"/>
            <w:bottom w:w="0" w:type="dxa"/>
            <w:right w:w="0" w:type="dxa"/>
          </w:tblCellMar>
        </w:tblPrEx>
        <w:trPr>
          <w:trHeight w:val="460" w:hRule="exact"/>
        </w:trPr>
        <w:tc>
          <w:tcPr>
            <w:tcW w:w="678"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宋体" w:hAnsi="宋体" w:eastAsia="宋体" w:cs="Times New Roman"/>
                <w:szCs w:val="21"/>
              </w:rPr>
            </w:pPr>
          </w:p>
        </w:tc>
        <w:tc>
          <w:tcPr>
            <w:tcW w:w="1179"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宋体" w:hAnsi="宋体" w:eastAsia="宋体" w:cs="Times New Roman"/>
                <w:szCs w:val="21"/>
              </w:rPr>
            </w:pPr>
          </w:p>
        </w:tc>
        <w:tc>
          <w:tcPr>
            <w:tcW w:w="1875"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宋体" w:hAnsi="宋体" w:eastAsia="宋体" w:cs="Times New Roman"/>
                <w:szCs w:val="21"/>
              </w:rPr>
            </w:pPr>
          </w:p>
        </w:tc>
        <w:tc>
          <w:tcPr>
            <w:tcW w:w="1982"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宋体" w:hAnsi="宋体" w:eastAsia="宋体" w:cs="Times New Roman"/>
                <w:szCs w:val="21"/>
              </w:rPr>
            </w:pPr>
          </w:p>
        </w:tc>
        <w:tc>
          <w:tcPr>
            <w:tcW w:w="911"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宋体" w:hAnsi="宋体" w:eastAsia="宋体" w:cs="Times New Roman"/>
                <w:szCs w:val="21"/>
              </w:rPr>
            </w:pPr>
          </w:p>
        </w:tc>
        <w:tc>
          <w:tcPr>
            <w:tcW w:w="1321"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宋体" w:hAnsi="宋体" w:eastAsia="宋体" w:cs="Times New Roman"/>
                <w:szCs w:val="21"/>
              </w:rPr>
            </w:pPr>
          </w:p>
        </w:tc>
        <w:tc>
          <w:tcPr>
            <w:tcW w:w="750"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ascii="宋体" w:hAnsi="宋体" w:eastAsia="宋体" w:cs="Times New Roman"/>
                <w:szCs w:val="21"/>
              </w:rPr>
            </w:pPr>
          </w:p>
        </w:tc>
      </w:tr>
    </w:tbl>
    <w:p>
      <w:pPr>
        <w:jc w:val="both"/>
        <w:rPr>
          <w:rFonts w:hint="eastAsia" w:ascii="宋体" w:hAnsi="宋体" w:eastAsia="宋体" w:cs="Times New Roman"/>
          <w:b/>
          <w:sz w:val="24"/>
          <w:szCs w:val="24"/>
        </w:rPr>
      </w:pPr>
    </w:p>
    <w:p>
      <w:pPr>
        <w:pStyle w:val="8"/>
        <w:tabs>
          <w:tab w:val="left" w:pos="4132"/>
          <w:tab w:val="left" w:pos="6756"/>
        </w:tabs>
        <w:kinsoku w:val="0"/>
        <w:overflowPunct w:val="0"/>
        <w:spacing w:line="260" w:lineRule="exact"/>
        <w:rPr>
          <w:rFonts w:hint="eastAsia" w:eastAsia="宋体" w:cs="Times New Roman"/>
          <w:spacing w:val="-1"/>
          <w:sz w:val="21"/>
        </w:rPr>
      </w:pPr>
    </w:p>
    <w:p>
      <w:pPr>
        <w:pStyle w:val="8"/>
        <w:tabs>
          <w:tab w:val="left" w:pos="4132"/>
          <w:tab w:val="left" w:pos="6756"/>
        </w:tabs>
        <w:kinsoku w:val="0"/>
        <w:overflowPunct w:val="0"/>
        <w:spacing w:line="260" w:lineRule="exact"/>
        <w:rPr>
          <w:rFonts w:hint="eastAsia" w:eastAsia="宋体" w:cs="Times New Roman"/>
          <w:spacing w:val="-1"/>
          <w:sz w:val="21"/>
        </w:rPr>
      </w:pPr>
      <w:r>
        <w:rPr>
          <w:rFonts w:hint="eastAsia" w:eastAsia="宋体" w:cs="Times New Roman"/>
          <w:spacing w:val="-1"/>
          <w:sz w:val="21"/>
        </w:rPr>
        <w:t>编制：</w:t>
      </w:r>
      <w:r>
        <w:rPr>
          <w:rFonts w:hint="eastAsia" w:eastAsia="宋体" w:cs="Times New Roman"/>
          <w:spacing w:val="-1"/>
          <w:sz w:val="21"/>
        </w:rPr>
        <w:tab/>
      </w:r>
      <w:r>
        <w:rPr>
          <w:rFonts w:hint="eastAsia" w:eastAsia="宋体" w:cs="Times New Roman"/>
          <w:sz w:val="21"/>
        </w:rPr>
        <w:t>审核：</w:t>
      </w:r>
      <w:r>
        <w:rPr>
          <w:rFonts w:hint="eastAsia" w:eastAsia="宋体" w:cs="Times New Roman"/>
          <w:sz w:val="21"/>
        </w:rPr>
        <w:tab/>
      </w:r>
      <w:r>
        <w:rPr>
          <w:rFonts w:hint="eastAsia" w:cs="Times New Roman"/>
          <w:sz w:val="21"/>
          <w:lang w:val="en-US" w:eastAsia="zh-CN"/>
        </w:rPr>
        <w:t xml:space="preserve">   </w:t>
      </w:r>
      <w:r>
        <w:rPr>
          <w:rFonts w:hint="eastAsia" w:eastAsia="宋体" w:cs="Times New Roman"/>
          <w:spacing w:val="-1"/>
          <w:sz w:val="21"/>
        </w:rPr>
        <w:t>批准：</w:t>
      </w:r>
    </w:p>
    <w:p>
      <w:pPr>
        <w:pStyle w:val="20"/>
        <w:numPr>
          <w:ilvl w:val="0"/>
          <w:numId w:val="0"/>
        </w:numPr>
        <w:tabs>
          <w:tab w:val="left" w:pos="2671"/>
        </w:tabs>
        <w:spacing w:before="0" w:after="0" w:line="240" w:lineRule="auto"/>
        <w:ind w:right="0" w:rightChars="0" w:firstLine="560" w:firstLineChars="200"/>
        <w:jc w:val="both"/>
        <w:rPr>
          <w:rFonts w:hint="eastAsia"/>
          <w:sz w:val="28"/>
          <w:highlight w:val="none"/>
          <w:lang w:val="en-US" w:eastAsia="zh-CN"/>
        </w:rPr>
      </w:pPr>
    </w:p>
    <w:p>
      <w:pPr>
        <w:pStyle w:val="20"/>
        <w:numPr>
          <w:ilvl w:val="0"/>
          <w:numId w:val="0"/>
        </w:numPr>
        <w:tabs>
          <w:tab w:val="left" w:pos="2671"/>
        </w:tabs>
        <w:spacing w:before="0" w:after="0" w:line="240" w:lineRule="auto"/>
        <w:ind w:right="0" w:rightChars="0" w:firstLine="560" w:firstLineChars="200"/>
        <w:jc w:val="both"/>
        <w:rPr>
          <w:rFonts w:hint="eastAsia"/>
          <w:sz w:val="28"/>
          <w:highlight w:val="none"/>
          <w:lang w:val="en-US" w:eastAsia="zh-CN"/>
        </w:rPr>
      </w:pPr>
    </w:p>
    <w:p>
      <w:pPr>
        <w:pStyle w:val="20"/>
        <w:numPr>
          <w:ilvl w:val="0"/>
          <w:numId w:val="0"/>
        </w:numPr>
        <w:tabs>
          <w:tab w:val="left" w:pos="2671"/>
        </w:tabs>
        <w:spacing w:before="0" w:after="0" w:line="240" w:lineRule="auto"/>
        <w:ind w:right="0" w:rightChars="0" w:firstLine="560" w:firstLineChars="200"/>
        <w:jc w:val="both"/>
        <w:rPr>
          <w:rFonts w:hint="eastAsia"/>
          <w:sz w:val="28"/>
          <w:highlight w:val="none"/>
          <w:lang w:val="en-US" w:eastAsia="zh-CN"/>
        </w:rPr>
      </w:pPr>
      <w:r>
        <w:rPr>
          <w:rFonts w:hint="eastAsia"/>
          <w:sz w:val="28"/>
          <w:highlight w:val="none"/>
          <w:lang w:val="en-US" w:eastAsia="zh-CN"/>
        </w:rPr>
        <w:t xml:space="preserve">3.4.4.5 </w:t>
      </w:r>
      <w:r>
        <w:rPr>
          <w:rFonts w:hint="eastAsia" w:ascii="宋体" w:hAnsi="宋体" w:eastAsia="宋体" w:cs="宋体"/>
          <w:sz w:val="28"/>
          <w:highlight w:val="none"/>
          <w:lang w:val="en-US" w:eastAsia="zh-CN"/>
        </w:rPr>
        <w:t>施工组织设计审批表</w:t>
      </w:r>
    </w:p>
    <w:p>
      <w:pPr>
        <w:pStyle w:val="20"/>
        <w:numPr>
          <w:ilvl w:val="0"/>
          <w:numId w:val="0"/>
        </w:numPr>
        <w:tabs>
          <w:tab w:val="left" w:pos="2671"/>
        </w:tabs>
        <w:spacing w:before="0" w:after="0" w:line="240" w:lineRule="auto"/>
        <w:ind w:right="0" w:rightChars="0" w:firstLine="560" w:firstLineChars="200"/>
        <w:jc w:val="both"/>
        <w:rPr>
          <w:rFonts w:hint="eastAsia"/>
          <w:sz w:val="28"/>
          <w:highlight w:val="none"/>
          <w:lang w:val="en-US" w:eastAsia="zh-CN"/>
        </w:rPr>
      </w:pPr>
    </w:p>
    <w:p>
      <w:pPr>
        <w:pStyle w:val="20"/>
        <w:numPr>
          <w:ilvl w:val="0"/>
          <w:numId w:val="0"/>
        </w:numPr>
        <w:tabs>
          <w:tab w:val="left" w:pos="2671"/>
        </w:tabs>
        <w:spacing w:before="0" w:after="0" w:line="240" w:lineRule="auto"/>
        <w:ind w:right="0" w:rightChars="0" w:firstLine="560" w:firstLineChars="200"/>
        <w:jc w:val="both"/>
        <w:rPr>
          <w:rFonts w:hint="eastAsia"/>
          <w:sz w:val="28"/>
          <w:highlight w:val="none"/>
          <w:lang w:val="en-US" w:eastAsia="zh-CN"/>
        </w:rPr>
      </w:pPr>
    </w:p>
    <w:p>
      <w:pPr>
        <w:jc w:val="both"/>
        <w:rPr>
          <w:rFonts w:hint="eastAsia" w:ascii="宋体" w:hAnsi="宋体"/>
          <w:b/>
          <w:bCs/>
          <w:sz w:val="32"/>
          <w:szCs w:val="32"/>
        </w:rPr>
      </w:pPr>
      <w:bookmarkStart w:id="56" w:name="3.4.4流程所需表单"/>
      <w:bookmarkEnd w:id="56"/>
      <w:bookmarkStart w:id="57" w:name="3.4.4流程所需表单"/>
      <w:bookmarkEnd w:id="57"/>
    </w:p>
    <w:tbl>
      <w:tblPr>
        <w:tblStyle w:val="14"/>
        <w:tblpPr w:leftFromText="180" w:rightFromText="180" w:vertAnchor="page" w:horzAnchor="margin" w:tblpXSpec="center" w:tblpY="2065"/>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26"/>
        <w:gridCol w:w="1583"/>
        <w:gridCol w:w="1156"/>
        <w:gridCol w:w="1125"/>
        <w:gridCol w:w="479"/>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00" w:type="dxa"/>
            <w:gridSpan w:val="2"/>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工程名称</w:t>
            </w:r>
          </w:p>
        </w:tc>
        <w:tc>
          <w:tcPr>
            <w:tcW w:w="7276" w:type="dxa"/>
            <w:gridSpan w:val="5"/>
            <w:vAlign w:val="top"/>
          </w:tcPr>
          <w:p>
            <w:pPr>
              <w:spacing w:line="40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00" w:type="dxa"/>
            <w:gridSpan w:val="2"/>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工程地点</w:t>
            </w:r>
          </w:p>
        </w:tc>
        <w:tc>
          <w:tcPr>
            <w:tcW w:w="7276" w:type="dxa"/>
            <w:gridSpan w:val="5"/>
            <w:vAlign w:val="top"/>
          </w:tcPr>
          <w:p>
            <w:pPr>
              <w:spacing w:line="400" w:lineRule="exact"/>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00" w:type="dxa"/>
            <w:gridSpan w:val="2"/>
            <w:vAlign w:val="top"/>
          </w:tcPr>
          <w:p>
            <w:pPr>
              <w:spacing w:line="400" w:lineRule="exac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结构</w:t>
            </w:r>
            <w:r>
              <w:rPr>
                <w:rFonts w:hint="eastAsia" w:ascii="仿宋_GB2312" w:hAnsi="仿宋_GB2312" w:eastAsia="仿宋_GB2312" w:cs="仿宋_GB2312"/>
                <w:sz w:val="21"/>
                <w:szCs w:val="21"/>
                <w:lang w:val="en-US" w:eastAsia="zh-CN"/>
              </w:rPr>
              <w:t>形式</w:t>
            </w:r>
          </w:p>
        </w:tc>
        <w:tc>
          <w:tcPr>
            <w:tcW w:w="2739" w:type="dxa"/>
            <w:gridSpan w:val="2"/>
            <w:vAlign w:val="top"/>
          </w:tcPr>
          <w:p>
            <w:pPr>
              <w:spacing w:line="400" w:lineRule="exact"/>
              <w:rPr>
                <w:rFonts w:hint="eastAsia" w:ascii="仿宋_GB2312" w:hAnsi="仿宋_GB2312" w:eastAsia="仿宋_GB2312" w:cs="仿宋_GB2312"/>
                <w:sz w:val="21"/>
                <w:szCs w:val="21"/>
                <w:lang w:val="en-US" w:eastAsia="zh-CN"/>
              </w:rPr>
            </w:pPr>
          </w:p>
        </w:tc>
        <w:tc>
          <w:tcPr>
            <w:tcW w:w="1125" w:type="dxa"/>
            <w:vAlign w:val="top"/>
          </w:tcPr>
          <w:p>
            <w:pPr>
              <w:spacing w:line="400" w:lineRule="exact"/>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工程规模</w:t>
            </w:r>
          </w:p>
        </w:tc>
        <w:tc>
          <w:tcPr>
            <w:tcW w:w="3412" w:type="dxa"/>
            <w:gridSpan w:val="2"/>
            <w:vAlign w:val="top"/>
          </w:tcPr>
          <w:p>
            <w:pPr>
              <w:spacing w:line="400" w:lineRule="exact"/>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00" w:type="dxa"/>
            <w:gridSpan w:val="2"/>
            <w:vAlign w:val="center"/>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建设单位</w:t>
            </w:r>
          </w:p>
        </w:tc>
        <w:tc>
          <w:tcPr>
            <w:tcW w:w="2739" w:type="dxa"/>
            <w:gridSpan w:val="2"/>
            <w:vAlign w:val="center"/>
          </w:tcPr>
          <w:p>
            <w:pPr>
              <w:spacing w:line="400" w:lineRule="exact"/>
              <w:rPr>
                <w:rFonts w:hint="eastAsia" w:ascii="仿宋_GB2312" w:hAnsi="仿宋_GB2312" w:eastAsia="仿宋_GB2312" w:cs="仿宋_GB2312"/>
                <w:sz w:val="21"/>
                <w:szCs w:val="21"/>
                <w:lang w:val="en-US" w:eastAsia="zh-CN"/>
              </w:rPr>
            </w:pPr>
          </w:p>
        </w:tc>
        <w:tc>
          <w:tcPr>
            <w:tcW w:w="1125" w:type="dxa"/>
            <w:vAlign w:val="center"/>
          </w:tcPr>
          <w:p>
            <w:pPr>
              <w:spacing w:line="400" w:lineRule="exac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勘察单位</w:t>
            </w:r>
          </w:p>
        </w:tc>
        <w:tc>
          <w:tcPr>
            <w:tcW w:w="3412" w:type="dxa"/>
            <w:gridSpan w:val="2"/>
            <w:vAlign w:val="center"/>
          </w:tcPr>
          <w:p>
            <w:pPr>
              <w:spacing w:line="400" w:lineRule="exact"/>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800" w:type="dxa"/>
            <w:gridSpan w:val="2"/>
            <w:vAlign w:val="center"/>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设计单位</w:t>
            </w:r>
          </w:p>
        </w:tc>
        <w:tc>
          <w:tcPr>
            <w:tcW w:w="2739" w:type="dxa"/>
            <w:gridSpan w:val="2"/>
            <w:vAlign w:val="center"/>
          </w:tcPr>
          <w:p>
            <w:pPr>
              <w:spacing w:line="400" w:lineRule="exact"/>
              <w:rPr>
                <w:rFonts w:hint="eastAsia" w:ascii="仿宋_GB2312" w:hAnsi="仿宋_GB2312" w:eastAsia="仿宋_GB2312" w:cs="仿宋_GB2312"/>
                <w:sz w:val="21"/>
                <w:szCs w:val="21"/>
                <w:lang w:val="en-US" w:eastAsia="zh-CN"/>
              </w:rPr>
            </w:pPr>
          </w:p>
        </w:tc>
        <w:tc>
          <w:tcPr>
            <w:tcW w:w="1125" w:type="dxa"/>
            <w:vAlign w:val="center"/>
          </w:tcPr>
          <w:p>
            <w:pPr>
              <w:spacing w:line="400" w:lineRule="exac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监理单位</w:t>
            </w:r>
          </w:p>
        </w:tc>
        <w:tc>
          <w:tcPr>
            <w:tcW w:w="3412" w:type="dxa"/>
            <w:gridSpan w:val="2"/>
            <w:vAlign w:val="center"/>
          </w:tcPr>
          <w:p>
            <w:pPr>
              <w:spacing w:line="400" w:lineRule="exact"/>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800" w:type="dxa"/>
            <w:gridSpan w:val="2"/>
            <w:vAlign w:val="center"/>
          </w:tcPr>
          <w:p>
            <w:pPr>
              <w:spacing w:line="400" w:lineRule="exact"/>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施工单位</w:t>
            </w:r>
          </w:p>
        </w:tc>
        <w:tc>
          <w:tcPr>
            <w:tcW w:w="2739" w:type="dxa"/>
            <w:gridSpan w:val="2"/>
            <w:vAlign w:val="center"/>
          </w:tcPr>
          <w:p>
            <w:pPr>
              <w:spacing w:line="400" w:lineRule="exact"/>
              <w:jc w:val="center"/>
              <w:rPr>
                <w:rFonts w:hint="eastAsia" w:ascii="仿宋_GB2312" w:hAnsi="仿宋_GB2312" w:eastAsia="仿宋_GB2312" w:cs="仿宋_GB2312"/>
                <w:sz w:val="21"/>
                <w:szCs w:val="21"/>
                <w:lang w:val="en-US" w:eastAsia="zh-CN"/>
              </w:rPr>
            </w:pPr>
          </w:p>
        </w:tc>
        <w:tc>
          <w:tcPr>
            <w:tcW w:w="1125" w:type="dxa"/>
            <w:vAlign w:val="center"/>
          </w:tcPr>
          <w:p>
            <w:pPr>
              <w:spacing w:line="40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计划开、竣工日期</w:t>
            </w:r>
          </w:p>
        </w:tc>
        <w:tc>
          <w:tcPr>
            <w:tcW w:w="3412" w:type="dxa"/>
            <w:gridSpan w:val="2"/>
            <w:vAlign w:val="center"/>
          </w:tcPr>
          <w:p>
            <w:pPr>
              <w:spacing w:line="400" w:lineRule="exact"/>
              <w:jc w:val="both"/>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800" w:type="dxa"/>
            <w:gridSpan w:val="2"/>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主要编制人员</w:t>
            </w:r>
          </w:p>
        </w:tc>
        <w:tc>
          <w:tcPr>
            <w:tcW w:w="7276" w:type="dxa"/>
            <w:gridSpan w:val="5"/>
            <w:vAlign w:val="top"/>
          </w:tcPr>
          <w:p>
            <w:pPr>
              <w:spacing w:line="400" w:lineRule="exact"/>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9076" w:type="dxa"/>
            <w:gridSpan w:val="7"/>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申报项目部（盖章）：                               </w:t>
            </w:r>
          </w:p>
          <w:p>
            <w:pPr>
              <w:spacing w:line="400" w:lineRule="exact"/>
              <w:ind w:firstLine="5880" w:firstLineChars="28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 xml:space="preserve">   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4" w:hRule="atLeast"/>
          <w:jc w:val="center"/>
        </w:trPr>
        <w:tc>
          <w:tcPr>
            <w:tcW w:w="674" w:type="dxa"/>
            <w:vMerge w:val="restart"/>
            <w:vAlign w:val="top"/>
          </w:tcPr>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施</w:t>
            </w: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w:t>
            </w: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单</w:t>
            </w: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位</w:t>
            </w:r>
          </w:p>
          <w:p>
            <w:pPr>
              <w:spacing w:line="400" w:lineRule="exact"/>
              <w:rPr>
                <w:rFonts w:hint="eastAsia" w:ascii="仿宋_GB2312" w:hAnsi="仿宋_GB2312" w:eastAsia="仿宋_GB2312" w:cs="仿宋_GB2312"/>
                <w:sz w:val="21"/>
                <w:szCs w:val="21"/>
              </w:rPr>
            </w:pPr>
          </w:p>
        </w:tc>
        <w:tc>
          <w:tcPr>
            <w:tcW w:w="2709" w:type="dxa"/>
            <w:gridSpan w:val="2"/>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工程</w:t>
            </w:r>
            <w:r>
              <w:rPr>
                <w:rFonts w:hint="eastAsia" w:ascii="仿宋_GB2312" w:hAnsi="仿宋_GB2312" w:eastAsia="仿宋_GB2312" w:cs="仿宋_GB2312"/>
                <w:sz w:val="21"/>
                <w:szCs w:val="21"/>
              </w:rPr>
              <w:t>管理部门</w:t>
            </w:r>
            <w:r>
              <w:rPr>
                <w:rFonts w:hint="eastAsia" w:ascii="仿宋_GB2312" w:hAnsi="仿宋_GB2312" w:eastAsia="仿宋_GB2312" w:cs="仿宋_GB2312"/>
                <w:sz w:val="21"/>
                <w:szCs w:val="21"/>
                <w:lang w:val="en-US" w:eastAsia="zh-CN"/>
              </w:rPr>
              <w:t>审核</w:t>
            </w:r>
            <w:r>
              <w:rPr>
                <w:rFonts w:hint="eastAsia" w:ascii="仿宋_GB2312" w:hAnsi="仿宋_GB2312" w:eastAsia="仿宋_GB2312" w:cs="仿宋_GB2312"/>
                <w:sz w:val="21"/>
                <w:szCs w:val="21"/>
              </w:rPr>
              <w:t>：</w:t>
            </w: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审核人：</w:t>
            </w:r>
          </w:p>
          <w:p>
            <w:pPr>
              <w:spacing w:line="400" w:lineRule="exact"/>
              <w:ind w:firstLine="1050" w:firstLineChars="5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年   月    日</w:t>
            </w:r>
          </w:p>
        </w:tc>
        <w:tc>
          <w:tcPr>
            <w:tcW w:w="2760" w:type="dxa"/>
            <w:gridSpan w:val="3"/>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安全</w:t>
            </w:r>
            <w:r>
              <w:rPr>
                <w:rFonts w:hint="eastAsia" w:ascii="仿宋_GB2312" w:hAnsi="仿宋_GB2312" w:eastAsia="仿宋_GB2312" w:cs="仿宋_GB2312"/>
                <w:sz w:val="21"/>
                <w:szCs w:val="21"/>
                <w:lang w:val="en-US" w:eastAsia="zh-CN"/>
              </w:rPr>
              <w:t>管理</w:t>
            </w:r>
            <w:r>
              <w:rPr>
                <w:rFonts w:hint="eastAsia" w:ascii="仿宋_GB2312" w:hAnsi="仿宋_GB2312" w:eastAsia="仿宋_GB2312" w:cs="仿宋_GB2312"/>
                <w:sz w:val="21"/>
                <w:szCs w:val="21"/>
              </w:rPr>
              <w:t>部门</w:t>
            </w:r>
            <w:r>
              <w:rPr>
                <w:rFonts w:hint="eastAsia" w:ascii="仿宋_GB2312" w:hAnsi="仿宋_GB2312" w:eastAsia="仿宋_GB2312" w:cs="仿宋_GB2312"/>
                <w:sz w:val="21"/>
                <w:szCs w:val="21"/>
                <w:lang w:val="en-US" w:eastAsia="zh-CN"/>
              </w:rPr>
              <w:t>审核</w:t>
            </w:r>
            <w:r>
              <w:rPr>
                <w:rFonts w:hint="eastAsia" w:ascii="仿宋_GB2312" w:hAnsi="仿宋_GB2312" w:eastAsia="仿宋_GB2312" w:cs="仿宋_GB2312"/>
                <w:sz w:val="21"/>
                <w:szCs w:val="21"/>
              </w:rPr>
              <w:t>：</w:t>
            </w: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审核人：</w:t>
            </w:r>
          </w:p>
          <w:p>
            <w:pPr>
              <w:spacing w:line="400" w:lineRule="exact"/>
              <w:ind w:firstLine="1050" w:firstLineChars="5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年   月    日</w:t>
            </w:r>
          </w:p>
        </w:tc>
        <w:tc>
          <w:tcPr>
            <w:tcW w:w="2933" w:type="dxa"/>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技术管理部门审核</w:t>
            </w:r>
            <w:r>
              <w:rPr>
                <w:rFonts w:hint="eastAsia" w:ascii="仿宋_GB2312" w:hAnsi="仿宋_GB2312" w:eastAsia="仿宋_GB2312" w:cs="仿宋_GB2312"/>
                <w:sz w:val="21"/>
                <w:szCs w:val="21"/>
              </w:rPr>
              <w:t>：</w:t>
            </w: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审核人：</w:t>
            </w:r>
          </w:p>
          <w:p>
            <w:pPr>
              <w:spacing w:line="400" w:lineRule="exact"/>
              <w:ind w:firstLine="1260" w:firstLineChars="6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674" w:type="dxa"/>
            <w:vMerge w:val="continue"/>
            <w:vAlign w:val="top"/>
          </w:tcPr>
          <w:p>
            <w:pPr>
              <w:spacing w:line="400" w:lineRule="exact"/>
              <w:rPr>
                <w:rFonts w:hint="eastAsia" w:ascii="仿宋_GB2312" w:hAnsi="仿宋_GB2312" w:eastAsia="仿宋_GB2312" w:cs="仿宋_GB2312"/>
                <w:sz w:val="21"/>
                <w:szCs w:val="21"/>
              </w:rPr>
            </w:pPr>
          </w:p>
        </w:tc>
        <w:tc>
          <w:tcPr>
            <w:tcW w:w="8402" w:type="dxa"/>
            <w:gridSpan w:val="6"/>
            <w:vAlign w:val="top"/>
          </w:tcPr>
          <w:p>
            <w:pPr>
              <w:spacing w:line="40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公司技术负责人</w:t>
            </w:r>
            <w:r>
              <w:rPr>
                <w:rFonts w:hint="eastAsia" w:ascii="仿宋_GB2312" w:hAnsi="仿宋_GB2312" w:eastAsia="仿宋_GB2312" w:cs="仿宋_GB2312"/>
                <w:sz w:val="21"/>
                <w:szCs w:val="21"/>
                <w:lang w:val="en-US" w:eastAsia="zh-CN"/>
              </w:rPr>
              <w:t>审批</w:t>
            </w:r>
            <w:r>
              <w:rPr>
                <w:rFonts w:hint="eastAsia" w:ascii="仿宋_GB2312" w:hAnsi="仿宋_GB2312" w:eastAsia="仿宋_GB2312" w:cs="仿宋_GB2312"/>
                <w:sz w:val="21"/>
                <w:szCs w:val="21"/>
              </w:rPr>
              <w:t>：</w:t>
            </w: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rPr>
                <w:rFonts w:hint="eastAsia" w:ascii="仿宋_GB2312" w:hAnsi="仿宋_GB2312" w:eastAsia="仿宋_GB2312" w:cs="仿宋_GB2312"/>
                <w:sz w:val="21"/>
                <w:szCs w:val="21"/>
              </w:rPr>
            </w:pPr>
          </w:p>
          <w:p>
            <w:pPr>
              <w:spacing w:line="400" w:lineRule="exact"/>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 xml:space="preserve">                                                  审批人</w:t>
            </w:r>
            <w:r>
              <w:rPr>
                <w:rFonts w:hint="eastAsia" w:ascii="仿宋_GB2312" w:hAnsi="仿宋_GB2312" w:eastAsia="仿宋_GB2312" w:cs="仿宋_GB2312"/>
                <w:sz w:val="21"/>
                <w:szCs w:val="21"/>
              </w:rPr>
              <w:t>：</w:t>
            </w:r>
          </w:p>
          <w:p>
            <w:pPr>
              <w:spacing w:line="400" w:lineRule="exact"/>
              <w:jc w:val="both"/>
              <w:rPr>
                <w:rFonts w:hint="eastAsia" w:ascii="仿宋_GB2312" w:hAnsi="仿宋_GB2312" w:eastAsia="仿宋_GB2312" w:cs="仿宋_GB2312"/>
                <w:sz w:val="21"/>
                <w:szCs w:val="21"/>
              </w:rPr>
            </w:pPr>
          </w:p>
          <w:p>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年     月      日</w:t>
            </w:r>
          </w:p>
        </w:tc>
      </w:tr>
    </w:tbl>
    <w:p>
      <w:pPr>
        <w:spacing w:after="0"/>
        <w:jc w:val="both"/>
        <w:rPr>
          <w:sz w:val="22"/>
          <w:highlight w:val="none"/>
        </w:rPr>
        <w:sectPr>
          <w:footerReference r:id="rId12" w:type="default"/>
          <w:pgSz w:w="11911" w:h="16840"/>
          <w:pgMar w:top="1502" w:right="1559" w:bottom="1100" w:left="1678" w:header="0" w:footer="913" w:gutter="0"/>
          <w:pgNumType w:fmt="decimal"/>
          <w:cols w:space="0" w:num="1"/>
          <w:rtlGutter w:val="0"/>
          <w:docGrid w:linePitch="0" w:charSpace="0"/>
        </w:sectPr>
      </w:pPr>
    </w:p>
    <w:p>
      <w:pPr>
        <w:spacing w:before="168" w:line="221" w:lineRule="auto"/>
        <w:ind w:left="688"/>
        <w:rPr>
          <w:rFonts w:ascii="宋体" w:hAnsi="宋体" w:eastAsia="宋体" w:cs="宋体"/>
          <w:sz w:val="28"/>
          <w:szCs w:val="28"/>
        </w:rPr>
      </w:pPr>
      <w:bookmarkStart w:id="58" w:name="_bookmark13"/>
      <w:bookmarkEnd w:id="58"/>
      <w:bookmarkStart w:id="59" w:name="_bookmark13"/>
      <w:bookmarkEnd w:id="59"/>
      <w:r>
        <w:rPr>
          <w:rFonts w:ascii="宋体" w:hAnsi="宋体" w:eastAsia="宋体" w:cs="宋体"/>
          <w:spacing w:val="-1"/>
          <w:sz w:val="28"/>
          <w:szCs w:val="28"/>
        </w:rPr>
        <w:t>3.4.4.</w:t>
      </w:r>
      <w:r>
        <w:rPr>
          <w:rFonts w:hint="eastAsia" w:cs="宋体"/>
          <w:spacing w:val="-1"/>
          <w:sz w:val="28"/>
          <w:szCs w:val="28"/>
          <w:lang w:val="en-US" w:eastAsia="zh-CN"/>
        </w:rPr>
        <w:t>6</w:t>
      </w:r>
      <w:r>
        <w:rPr>
          <w:rFonts w:ascii="宋体" w:hAnsi="宋体" w:eastAsia="宋体" w:cs="宋体"/>
          <w:spacing w:val="-1"/>
          <w:sz w:val="28"/>
          <w:szCs w:val="28"/>
        </w:rPr>
        <w:t xml:space="preserve">  路线水准点测量</w:t>
      </w:r>
      <w:r>
        <w:rPr>
          <w:rFonts w:ascii="宋体" w:hAnsi="宋体" w:eastAsia="宋体" w:cs="宋体"/>
          <w:sz w:val="28"/>
          <w:szCs w:val="28"/>
        </w:rPr>
        <w:t xml:space="preserve"> (复测) 报表</w:t>
      </w:r>
    </w:p>
    <w:p>
      <w:pPr>
        <w:spacing w:line="284" w:lineRule="auto"/>
        <w:rPr>
          <w:rFonts w:ascii="Arial"/>
          <w:sz w:val="21"/>
        </w:rPr>
      </w:pPr>
    </w:p>
    <w:p>
      <w:pPr>
        <w:spacing w:line="284" w:lineRule="auto"/>
        <w:rPr>
          <w:rFonts w:ascii="Arial"/>
          <w:sz w:val="21"/>
        </w:rPr>
      </w:pPr>
    </w:p>
    <w:p>
      <w:pPr>
        <w:spacing w:before="91" w:line="221" w:lineRule="auto"/>
        <w:ind w:left="245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路</w:t>
      </w:r>
      <w:r>
        <w:rPr>
          <w:rFonts w:ascii="宋体" w:hAnsi="宋体" w:eastAsia="宋体" w:cs="宋体"/>
          <w:sz w:val="28"/>
          <w:szCs w:val="28"/>
          <w14:textOutline w14:w="5103" w14:cap="sq" w14:cmpd="sng">
            <w14:solidFill>
              <w14:srgbClr w14:val="000000"/>
            </w14:solidFill>
            <w14:prstDash w14:val="solid"/>
            <w14:bevel/>
          </w14:textOutline>
        </w:rPr>
        <w:t>线水准点测量</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(复测)</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报表</w:t>
      </w:r>
    </w:p>
    <w:p>
      <w:pPr>
        <w:spacing w:before="38" w:line="221" w:lineRule="auto"/>
        <w:ind w:left="122"/>
        <w:rPr>
          <w:rFonts w:ascii="宋体" w:hAnsi="宋体" w:eastAsia="宋体" w:cs="宋体"/>
          <w:sz w:val="22"/>
          <w:szCs w:val="22"/>
        </w:rPr>
      </w:pPr>
      <w:r>
        <w:rPr>
          <w:rFonts w:ascii="宋体" w:hAnsi="宋体" w:eastAsia="宋体" w:cs="宋体"/>
          <w:spacing w:val="-6"/>
          <w:sz w:val="22"/>
          <w:szCs w:val="22"/>
        </w:rPr>
        <w:t xml:space="preserve">合同号：       </w:t>
      </w:r>
      <w:r>
        <w:rPr>
          <w:rFonts w:ascii="宋体" w:hAnsi="宋体" w:eastAsia="宋体" w:cs="宋体"/>
          <w:spacing w:val="-4"/>
          <w:sz w:val="22"/>
          <w:szCs w:val="22"/>
        </w:rPr>
        <w:t xml:space="preserve"> </w:t>
      </w:r>
      <w:r>
        <w:rPr>
          <w:rFonts w:ascii="宋体" w:hAnsi="宋体" w:eastAsia="宋体" w:cs="宋体"/>
          <w:spacing w:val="-3"/>
          <w:sz w:val="22"/>
          <w:szCs w:val="22"/>
        </w:rPr>
        <w:t xml:space="preserve">             施工单位：                      共      页第</w:t>
      </w:r>
      <w:r>
        <w:rPr>
          <w:rFonts w:hint="eastAsia" w:cs="宋体"/>
          <w:spacing w:val="-3"/>
          <w:sz w:val="22"/>
          <w:szCs w:val="22"/>
          <w:lang w:val="en-US" w:eastAsia="zh-CN"/>
        </w:rPr>
        <w:t xml:space="preserve">   </w:t>
      </w:r>
      <w:r>
        <w:rPr>
          <w:rFonts w:ascii="宋体" w:hAnsi="宋体" w:eastAsia="宋体" w:cs="宋体"/>
          <w:sz w:val="22"/>
          <w:szCs w:val="22"/>
        </w:rPr>
        <w:t>页</w:t>
      </w:r>
    </w:p>
    <w:tbl>
      <w:tblPr>
        <w:tblStyle w:val="19"/>
        <w:tblW w:w="87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
        <w:gridCol w:w="315"/>
        <w:gridCol w:w="764"/>
        <w:gridCol w:w="720"/>
        <w:gridCol w:w="1376"/>
        <w:gridCol w:w="423"/>
        <w:gridCol w:w="776"/>
        <w:gridCol w:w="1022"/>
        <w:gridCol w:w="1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451" w:type="dxa"/>
            <w:gridSpan w:val="3"/>
            <w:vAlign w:val="top"/>
          </w:tcPr>
          <w:p>
            <w:pPr>
              <w:spacing w:before="120" w:line="221" w:lineRule="auto"/>
              <w:ind w:left="462"/>
              <w:rPr>
                <w:rFonts w:ascii="宋体" w:hAnsi="宋体" w:eastAsia="宋体" w:cs="宋体"/>
                <w:sz w:val="22"/>
                <w:szCs w:val="22"/>
              </w:rPr>
            </w:pPr>
            <w:r>
              <w:rPr>
                <w:rFonts w:ascii="宋体" w:hAnsi="宋体" w:eastAsia="宋体" w:cs="宋体"/>
                <w:spacing w:val="-2"/>
                <w:sz w:val="22"/>
                <w:szCs w:val="22"/>
              </w:rPr>
              <w:t>测量</w:t>
            </w:r>
            <w:r>
              <w:rPr>
                <w:rFonts w:ascii="宋体" w:hAnsi="宋体" w:eastAsia="宋体" w:cs="宋体"/>
                <w:spacing w:val="-1"/>
                <w:sz w:val="22"/>
                <w:szCs w:val="22"/>
              </w:rPr>
              <w:t>范围或桩号</w:t>
            </w:r>
          </w:p>
        </w:tc>
        <w:tc>
          <w:tcPr>
            <w:tcW w:w="6301"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4" w:hRule="atLeast"/>
        </w:trPr>
        <w:tc>
          <w:tcPr>
            <w:tcW w:w="1372" w:type="dxa"/>
            <w:vAlign w:val="top"/>
          </w:tcPr>
          <w:p>
            <w:pPr>
              <w:spacing w:before="64" w:line="312" w:lineRule="exact"/>
              <w:ind w:left="363"/>
              <w:rPr>
                <w:rFonts w:ascii="宋体" w:hAnsi="宋体" w:eastAsia="宋体" w:cs="宋体"/>
                <w:sz w:val="22"/>
                <w:szCs w:val="22"/>
              </w:rPr>
            </w:pPr>
            <w:r>
              <w:rPr>
                <w:rFonts w:ascii="宋体" w:hAnsi="宋体" w:eastAsia="宋体" w:cs="宋体"/>
                <w:spacing w:val="-4"/>
                <w:position w:val="6"/>
                <w:sz w:val="22"/>
                <w:szCs w:val="22"/>
              </w:rPr>
              <w:t>水</w:t>
            </w:r>
            <w:r>
              <w:rPr>
                <w:rFonts w:ascii="宋体" w:hAnsi="宋体" w:eastAsia="宋体" w:cs="宋体"/>
                <w:spacing w:val="-3"/>
                <w:position w:val="6"/>
                <w:sz w:val="22"/>
                <w:szCs w:val="22"/>
              </w:rPr>
              <w:t>准点</w:t>
            </w:r>
          </w:p>
          <w:p>
            <w:pPr>
              <w:spacing w:before="1" w:line="220" w:lineRule="auto"/>
              <w:ind w:left="362"/>
              <w:rPr>
                <w:rFonts w:ascii="宋体" w:hAnsi="宋体" w:eastAsia="宋体" w:cs="宋体"/>
                <w:sz w:val="22"/>
                <w:szCs w:val="22"/>
              </w:rPr>
            </w:pPr>
            <w:r>
              <w:rPr>
                <w:rFonts w:ascii="宋体" w:hAnsi="宋体" w:eastAsia="宋体" w:cs="宋体"/>
                <w:spacing w:val="2"/>
                <w:sz w:val="22"/>
                <w:szCs w:val="22"/>
              </w:rPr>
              <w:t>编</w:t>
            </w:r>
            <w:r>
              <w:rPr>
                <w:rFonts w:ascii="宋体" w:hAnsi="宋体" w:eastAsia="宋体" w:cs="宋体"/>
                <w:spacing w:val="1"/>
                <w:sz w:val="22"/>
                <w:szCs w:val="22"/>
              </w:rPr>
              <w:t xml:space="preserve">  号</w:t>
            </w:r>
          </w:p>
        </w:tc>
        <w:tc>
          <w:tcPr>
            <w:tcW w:w="1799" w:type="dxa"/>
            <w:gridSpan w:val="3"/>
            <w:vAlign w:val="top"/>
          </w:tcPr>
          <w:p>
            <w:pPr>
              <w:spacing w:before="220" w:line="221" w:lineRule="auto"/>
              <w:ind w:left="468"/>
              <w:rPr>
                <w:rFonts w:ascii="宋体" w:hAnsi="宋体" w:eastAsia="宋体" w:cs="宋体"/>
                <w:sz w:val="22"/>
                <w:szCs w:val="22"/>
              </w:rPr>
            </w:pPr>
            <w:r>
              <w:rPr>
                <w:rFonts w:ascii="宋体" w:hAnsi="宋体" w:eastAsia="宋体" w:cs="宋体"/>
                <w:spacing w:val="-4"/>
                <w:sz w:val="22"/>
                <w:szCs w:val="22"/>
              </w:rPr>
              <w:t>设计</w:t>
            </w:r>
            <w:r>
              <w:rPr>
                <w:rFonts w:ascii="宋体" w:hAnsi="宋体" w:eastAsia="宋体" w:cs="宋体"/>
                <w:spacing w:val="-2"/>
                <w:sz w:val="22"/>
                <w:szCs w:val="22"/>
              </w:rPr>
              <w:t>高程</w:t>
            </w:r>
          </w:p>
        </w:tc>
        <w:tc>
          <w:tcPr>
            <w:tcW w:w="1799" w:type="dxa"/>
            <w:gridSpan w:val="2"/>
            <w:vAlign w:val="top"/>
          </w:tcPr>
          <w:p>
            <w:pPr>
              <w:spacing w:before="220" w:line="221" w:lineRule="auto"/>
              <w:ind w:left="416"/>
              <w:rPr>
                <w:rFonts w:ascii="宋体" w:hAnsi="宋体" w:eastAsia="宋体" w:cs="宋体"/>
                <w:sz w:val="22"/>
                <w:szCs w:val="22"/>
              </w:rPr>
            </w:pPr>
            <w:r>
              <w:rPr>
                <w:rFonts w:ascii="宋体" w:hAnsi="宋体" w:eastAsia="宋体" w:cs="宋体"/>
                <w:spacing w:val="-2"/>
                <w:sz w:val="22"/>
                <w:szCs w:val="22"/>
              </w:rPr>
              <w:t>实</w:t>
            </w:r>
            <w:r>
              <w:rPr>
                <w:rFonts w:ascii="宋体" w:hAnsi="宋体" w:eastAsia="宋体" w:cs="宋体"/>
                <w:spacing w:val="-1"/>
                <w:sz w:val="22"/>
                <w:szCs w:val="22"/>
              </w:rPr>
              <w:t>测高程</w:t>
            </w:r>
          </w:p>
        </w:tc>
        <w:tc>
          <w:tcPr>
            <w:tcW w:w="1798" w:type="dxa"/>
            <w:gridSpan w:val="2"/>
            <w:vAlign w:val="top"/>
          </w:tcPr>
          <w:p>
            <w:pPr>
              <w:spacing w:before="220" w:line="222" w:lineRule="auto"/>
              <w:ind w:left="474"/>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3"/>
                <w:sz w:val="22"/>
                <w:szCs w:val="22"/>
              </w:rPr>
              <w:t>测</w:t>
            </w:r>
            <w:r>
              <w:rPr>
                <w:rFonts w:ascii="宋体" w:hAnsi="宋体" w:eastAsia="宋体" w:cs="宋体"/>
                <w:spacing w:val="-2"/>
                <w:sz w:val="22"/>
                <w:szCs w:val="22"/>
              </w:rPr>
              <w:t>(mm)</w:t>
            </w:r>
          </w:p>
        </w:tc>
        <w:tc>
          <w:tcPr>
            <w:tcW w:w="1984" w:type="dxa"/>
            <w:vAlign w:val="top"/>
          </w:tcPr>
          <w:p>
            <w:pPr>
              <w:spacing w:before="219" w:line="222" w:lineRule="auto"/>
              <w:ind w:left="564"/>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3"/>
                <w:sz w:val="22"/>
                <w:szCs w:val="22"/>
              </w:rPr>
              <w:t>容</w:t>
            </w:r>
            <w:r>
              <w:rPr>
                <w:rFonts w:ascii="宋体" w:hAnsi="宋体" w:eastAsia="宋体" w:cs="宋体"/>
                <w:spacing w:val="-2"/>
                <w:sz w:val="22"/>
                <w:szCs w:val="22"/>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4"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5"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72" w:type="dxa"/>
            <w:vAlign w:val="top"/>
          </w:tcPr>
          <w:p>
            <w:pPr>
              <w:rPr>
                <w:rFonts w:ascii="Arial"/>
                <w:sz w:val="21"/>
              </w:rPr>
            </w:pPr>
          </w:p>
        </w:tc>
        <w:tc>
          <w:tcPr>
            <w:tcW w:w="1799" w:type="dxa"/>
            <w:gridSpan w:val="3"/>
            <w:vAlign w:val="top"/>
          </w:tcPr>
          <w:p>
            <w:pPr>
              <w:rPr>
                <w:rFonts w:ascii="Arial"/>
                <w:sz w:val="21"/>
              </w:rPr>
            </w:pPr>
          </w:p>
        </w:tc>
        <w:tc>
          <w:tcPr>
            <w:tcW w:w="1799" w:type="dxa"/>
            <w:gridSpan w:val="2"/>
            <w:vAlign w:val="top"/>
          </w:tcPr>
          <w:p>
            <w:pPr>
              <w:rPr>
                <w:rFonts w:ascii="Arial"/>
                <w:sz w:val="21"/>
              </w:rPr>
            </w:pPr>
          </w:p>
        </w:tc>
        <w:tc>
          <w:tcPr>
            <w:tcW w:w="1798" w:type="dxa"/>
            <w:gridSpan w:val="2"/>
            <w:vAlign w:val="top"/>
          </w:tcPr>
          <w:p>
            <w:pPr>
              <w:rPr>
                <w:rFonts w:ascii="Arial"/>
                <w:sz w:val="21"/>
              </w:rPr>
            </w:pPr>
          </w:p>
        </w:tc>
        <w:tc>
          <w:tcPr>
            <w:tcW w:w="19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5" w:hRule="atLeast"/>
        </w:trPr>
        <w:tc>
          <w:tcPr>
            <w:tcW w:w="1687" w:type="dxa"/>
            <w:gridSpan w:val="2"/>
            <w:vAlign w:val="top"/>
          </w:tcPr>
          <w:p>
            <w:pPr>
              <w:spacing w:before="224" w:line="222" w:lineRule="auto"/>
              <w:ind w:left="630"/>
              <w:rPr>
                <w:rFonts w:ascii="宋体" w:hAnsi="宋体" w:eastAsia="宋体" w:cs="宋体"/>
                <w:sz w:val="22"/>
                <w:szCs w:val="22"/>
              </w:rPr>
            </w:pPr>
            <w:r>
              <w:rPr>
                <w:rFonts w:ascii="宋体" w:hAnsi="宋体" w:eastAsia="宋体" w:cs="宋体"/>
                <w:spacing w:val="-4"/>
                <w:sz w:val="22"/>
                <w:szCs w:val="22"/>
              </w:rPr>
              <w:t>测量</w:t>
            </w:r>
          </w:p>
        </w:tc>
        <w:tc>
          <w:tcPr>
            <w:tcW w:w="2860" w:type="dxa"/>
            <w:gridSpan w:val="3"/>
            <w:vAlign w:val="top"/>
          </w:tcPr>
          <w:p>
            <w:pPr>
              <w:rPr>
                <w:rFonts w:ascii="Arial"/>
                <w:sz w:val="21"/>
              </w:rPr>
            </w:pPr>
          </w:p>
        </w:tc>
        <w:tc>
          <w:tcPr>
            <w:tcW w:w="1199" w:type="dxa"/>
            <w:gridSpan w:val="2"/>
            <w:vAlign w:val="top"/>
          </w:tcPr>
          <w:p>
            <w:pPr>
              <w:spacing w:before="223" w:line="222" w:lineRule="auto"/>
              <w:ind w:left="392"/>
              <w:rPr>
                <w:rFonts w:ascii="宋体" w:hAnsi="宋体" w:eastAsia="宋体" w:cs="宋体"/>
                <w:sz w:val="22"/>
                <w:szCs w:val="22"/>
              </w:rPr>
            </w:pPr>
            <w:r>
              <w:rPr>
                <w:rFonts w:ascii="宋体" w:hAnsi="宋体" w:eastAsia="宋体" w:cs="宋体"/>
                <w:spacing w:val="-7"/>
                <w:sz w:val="22"/>
                <w:szCs w:val="22"/>
              </w:rPr>
              <w:t>复</w:t>
            </w:r>
            <w:r>
              <w:rPr>
                <w:rFonts w:ascii="宋体" w:hAnsi="宋体" w:eastAsia="宋体" w:cs="宋体"/>
                <w:spacing w:val="-6"/>
                <w:sz w:val="22"/>
                <w:szCs w:val="22"/>
              </w:rPr>
              <w:t>核</w:t>
            </w:r>
          </w:p>
        </w:tc>
        <w:tc>
          <w:tcPr>
            <w:tcW w:w="300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64" w:hRule="atLeast"/>
        </w:trPr>
        <w:tc>
          <w:tcPr>
            <w:tcW w:w="1687" w:type="dxa"/>
            <w:gridSpan w:val="2"/>
            <w:vAlign w:val="top"/>
          </w:tcPr>
          <w:p>
            <w:pPr>
              <w:spacing w:line="299" w:lineRule="auto"/>
              <w:rPr>
                <w:rFonts w:ascii="Arial"/>
                <w:sz w:val="21"/>
              </w:rPr>
            </w:pPr>
          </w:p>
          <w:p>
            <w:pPr>
              <w:spacing w:line="299" w:lineRule="auto"/>
              <w:rPr>
                <w:rFonts w:ascii="Arial"/>
                <w:sz w:val="21"/>
              </w:rPr>
            </w:pPr>
          </w:p>
          <w:p>
            <w:pPr>
              <w:spacing w:before="71" w:line="275" w:lineRule="auto"/>
              <w:ind w:left="412" w:right="182" w:hanging="224"/>
              <w:rPr>
                <w:rFonts w:ascii="宋体" w:hAnsi="宋体" w:eastAsia="宋体" w:cs="宋体"/>
                <w:sz w:val="22"/>
                <w:szCs w:val="22"/>
              </w:rPr>
            </w:pPr>
            <w:r>
              <w:rPr>
                <w:rFonts w:ascii="宋体" w:hAnsi="宋体" w:eastAsia="宋体" w:cs="宋体"/>
                <w:spacing w:val="-2"/>
                <w:sz w:val="22"/>
                <w:szCs w:val="22"/>
              </w:rPr>
              <w:t>承包人</w:t>
            </w:r>
            <w:r>
              <w:rPr>
                <w:rFonts w:ascii="宋体" w:hAnsi="宋体" w:eastAsia="宋体" w:cs="宋体"/>
                <w:spacing w:val="-1"/>
                <w:sz w:val="22"/>
                <w:szCs w:val="22"/>
              </w:rPr>
              <w:t>自检意</w:t>
            </w:r>
            <w:r>
              <w:rPr>
                <w:rFonts w:ascii="宋体" w:hAnsi="宋体" w:eastAsia="宋体" w:cs="宋体"/>
                <w:sz w:val="22"/>
                <w:szCs w:val="22"/>
              </w:rPr>
              <w:t xml:space="preserve"> </w:t>
            </w:r>
            <w:r>
              <w:rPr>
                <w:rFonts w:ascii="宋体" w:hAnsi="宋体" w:eastAsia="宋体" w:cs="宋体"/>
                <w:spacing w:val="-4"/>
                <w:sz w:val="22"/>
                <w:szCs w:val="22"/>
              </w:rPr>
              <w:t>见及</w:t>
            </w:r>
            <w:r>
              <w:rPr>
                <w:rFonts w:ascii="宋体" w:hAnsi="宋体" w:eastAsia="宋体" w:cs="宋体"/>
                <w:spacing w:val="-2"/>
                <w:sz w:val="22"/>
                <w:szCs w:val="22"/>
              </w:rPr>
              <w:t>签名</w:t>
            </w:r>
          </w:p>
        </w:tc>
        <w:tc>
          <w:tcPr>
            <w:tcW w:w="7065" w:type="dxa"/>
            <w:gridSpan w:val="7"/>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221" w:lineRule="auto"/>
              <w:ind w:left="4403"/>
              <w:rPr>
                <w:rFonts w:ascii="宋体" w:hAnsi="宋体" w:eastAsia="宋体" w:cs="宋体"/>
                <w:sz w:val="22"/>
                <w:szCs w:val="22"/>
              </w:rPr>
            </w:pPr>
            <w:r>
              <w:rPr>
                <w:rFonts w:ascii="宋体" w:hAnsi="宋体" w:eastAsia="宋体" w:cs="宋体"/>
                <w:spacing w:val="4"/>
                <w:sz w:val="22"/>
                <w:szCs w:val="22"/>
              </w:rPr>
              <w:t xml:space="preserve">年   </w:t>
            </w:r>
            <w:r>
              <w:rPr>
                <w:rFonts w:ascii="宋体" w:hAnsi="宋体" w:eastAsia="宋体" w:cs="宋体"/>
                <w:spacing w:val="3"/>
                <w:sz w:val="22"/>
                <w:szCs w:val="22"/>
              </w:rPr>
              <w:t xml:space="preserve"> </w:t>
            </w:r>
            <w:r>
              <w:rPr>
                <w:rFonts w:ascii="宋体" w:hAnsi="宋体" w:eastAsia="宋体" w:cs="宋体"/>
                <w:spacing w:val="2"/>
                <w:sz w:val="22"/>
                <w:szCs w:val="22"/>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18" w:hRule="atLeast"/>
        </w:trPr>
        <w:tc>
          <w:tcPr>
            <w:tcW w:w="1687" w:type="dxa"/>
            <w:gridSpan w:val="2"/>
            <w:vAlign w:val="top"/>
          </w:tcPr>
          <w:p>
            <w:pPr>
              <w:spacing w:line="299" w:lineRule="auto"/>
              <w:rPr>
                <w:rFonts w:ascii="Arial"/>
                <w:sz w:val="21"/>
              </w:rPr>
            </w:pPr>
          </w:p>
          <w:p>
            <w:pPr>
              <w:spacing w:line="299" w:lineRule="auto"/>
              <w:rPr>
                <w:rFonts w:ascii="Arial"/>
                <w:sz w:val="21"/>
              </w:rPr>
            </w:pPr>
          </w:p>
          <w:p>
            <w:pPr>
              <w:spacing w:before="72" w:line="275" w:lineRule="auto"/>
              <w:ind w:left="190" w:right="182" w:hanging="1"/>
              <w:rPr>
                <w:rFonts w:ascii="宋体" w:hAnsi="宋体" w:eastAsia="宋体" w:cs="宋体"/>
                <w:sz w:val="22"/>
                <w:szCs w:val="22"/>
              </w:rPr>
            </w:pPr>
            <w:r>
              <w:rPr>
                <w:rFonts w:ascii="宋体" w:hAnsi="宋体" w:eastAsia="宋体" w:cs="宋体"/>
                <w:spacing w:val="-2"/>
                <w:sz w:val="22"/>
                <w:szCs w:val="22"/>
              </w:rPr>
              <w:t>监理工程</w:t>
            </w:r>
            <w:r>
              <w:rPr>
                <w:rFonts w:ascii="宋体" w:hAnsi="宋体" w:eastAsia="宋体" w:cs="宋体"/>
                <w:spacing w:val="-1"/>
                <w:sz w:val="22"/>
                <w:szCs w:val="22"/>
              </w:rPr>
              <w:t>师检</w:t>
            </w:r>
            <w:r>
              <w:rPr>
                <w:rFonts w:ascii="宋体" w:hAnsi="宋体" w:eastAsia="宋体" w:cs="宋体"/>
                <w:sz w:val="22"/>
                <w:szCs w:val="22"/>
              </w:rPr>
              <w:t xml:space="preserve"> </w:t>
            </w:r>
            <w:r>
              <w:rPr>
                <w:rFonts w:ascii="宋体" w:hAnsi="宋体" w:eastAsia="宋体" w:cs="宋体"/>
                <w:spacing w:val="-2"/>
                <w:sz w:val="22"/>
                <w:szCs w:val="22"/>
              </w:rPr>
              <w:t>查意见及签名</w:t>
            </w:r>
          </w:p>
        </w:tc>
        <w:tc>
          <w:tcPr>
            <w:tcW w:w="7065" w:type="dxa"/>
            <w:gridSpan w:val="7"/>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221" w:lineRule="auto"/>
              <w:ind w:left="4403"/>
              <w:rPr>
                <w:rFonts w:ascii="宋体" w:hAnsi="宋体" w:eastAsia="宋体" w:cs="宋体"/>
                <w:sz w:val="22"/>
                <w:szCs w:val="22"/>
              </w:rPr>
            </w:pPr>
            <w:r>
              <w:rPr>
                <w:rFonts w:ascii="宋体" w:hAnsi="宋体" w:eastAsia="宋体" w:cs="宋体"/>
                <w:spacing w:val="4"/>
                <w:sz w:val="22"/>
                <w:szCs w:val="22"/>
              </w:rPr>
              <w:t xml:space="preserve">年   </w:t>
            </w:r>
            <w:r>
              <w:rPr>
                <w:rFonts w:ascii="宋体" w:hAnsi="宋体" w:eastAsia="宋体" w:cs="宋体"/>
                <w:spacing w:val="3"/>
                <w:sz w:val="22"/>
                <w:szCs w:val="22"/>
              </w:rPr>
              <w:t xml:space="preserve"> </w:t>
            </w:r>
            <w:r>
              <w:rPr>
                <w:rFonts w:ascii="宋体" w:hAnsi="宋体" w:eastAsia="宋体" w:cs="宋体"/>
                <w:spacing w:val="2"/>
                <w:sz w:val="22"/>
                <w:szCs w:val="22"/>
              </w:rPr>
              <w:t xml:space="preserve"> 月     日</w:t>
            </w: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3.5</w:t>
      </w:r>
      <w:r>
        <w:rPr>
          <w:rFonts w:hint="eastAsia"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成本策划管理</w:t>
      </w:r>
      <w:bookmarkStart w:id="60" w:name="3.5.1成本策划管理要求"/>
      <w:bookmarkEnd w:id="60"/>
      <w:bookmarkStart w:id="61" w:name="3.5.1成本策划管理要求"/>
      <w:bookmarkEnd w:id="61"/>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成本策划管理要求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项目中标后，项目部及时编制成本测算和施工图预算， 填写目标成本审批表，并提交公司决策层确定目标成本。目标成本确定后，由所属单位与项目经理</w:t>
      </w:r>
      <w:r>
        <w:rPr>
          <w:rFonts w:hint="eastAsia" w:cs="宋体"/>
          <w:color w:val="auto"/>
          <w:sz w:val="28"/>
          <w:szCs w:val="28"/>
          <w:highlight w:val="none"/>
          <w:lang w:val="en-US" w:eastAsia="zh-CN"/>
        </w:rPr>
        <w:t>部</w:t>
      </w:r>
      <w:r>
        <w:rPr>
          <w:rFonts w:hint="eastAsia" w:ascii="宋体" w:hAnsi="宋体" w:eastAsia="宋体" w:cs="宋体"/>
          <w:color w:val="auto"/>
          <w:sz w:val="28"/>
          <w:szCs w:val="28"/>
          <w:highlight w:val="none"/>
          <w:lang w:val="en-US" w:eastAsia="zh-CN"/>
        </w:rPr>
        <w:t>在7日内签订《项目管理目标责任书》。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 xml:space="preserve">3.5.1.2 </w:t>
      </w:r>
      <w:r>
        <w:rPr>
          <w:rFonts w:hint="eastAsia" w:ascii="宋体" w:hAnsi="宋体" w:eastAsia="宋体" w:cs="宋体"/>
          <w:color w:val="auto"/>
          <w:sz w:val="28"/>
          <w:szCs w:val="28"/>
          <w:highlight w:val="none"/>
          <w:lang w:val="en-US" w:eastAsia="zh-CN"/>
        </w:rPr>
        <w:t>项目部</w:t>
      </w:r>
      <w:r>
        <w:rPr>
          <w:rFonts w:hint="eastAsia" w:cs="宋体"/>
          <w:color w:val="auto"/>
          <w:sz w:val="28"/>
          <w:szCs w:val="28"/>
          <w:highlight w:val="none"/>
          <w:lang w:val="en-US" w:eastAsia="zh-CN"/>
        </w:rPr>
        <w:t>在</w:t>
      </w:r>
      <w:r>
        <w:rPr>
          <w:rFonts w:hint="eastAsia" w:ascii="宋体" w:hAnsi="宋体" w:eastAsia="宋体" w:cs="宋体"/>
          <w:color w:val="auto"/>
          <w:sz w:val="28"/>
          <w:szCs w:val="28"/>
          <w:highlight w:val="none"/>
          <w:lang w:val="en-US" w:eastAsia="zh-CN"/>
        </w:rPr>
        <w:t>签订目标管理责任书</w:t>
      </w:r>
      <w:r>
        <w:rPr>
          <w:rFonts w:hint="eastAsia" w:cs="宋体"/>
          <w:color w:val="auto"/>
          <w:sz w:val="28"/>
          <w:szCs w:val="28"/>
          <w:highlight w:val="none"/>
          <w:lang w:val="en-US" w:eastAsia="zh-CN"/>
        </w:rPr>
        <w:t>后30天内</w:t>
      </w:r>
      <w:r>
        <w:rPr>
          <w:rFonts w:hint="eastAsia" w:ascii="宋体" w:hAnsi="宋体" w:eastAsia="宋体" w:cs="宋体"/>
          <w:color w:val="auto"/>
          <w:sz w:val="28"/>
          <w:szCs w:val="28"/>
          <w:highlight w:val="none"/>
          <w:lang w:val="en-US" w:eastAsia="zh-CN"/>
        </w:rPr>
        <w:t>，按公司要求</w:t>
      </w:r>
      <w:r>
        <w:rPr>
          <w:rFonts w:hint="eastAsia" w:cs="宋体"/>
          <w:color w:val="auto"/>
          <w:sz w:val="28"/>
          <w:szCs w:val="28"/>
          <w:highlight w:val="none"/>
          <w:lang w:val="en-US" w:eastAsia="zh-CN"/>
        </w:rPr>
        <w:t>将项目目标风险抵押金缴纳至所属单位指定账户，由所属单位财务统计、汇总并报至公司成本商务中心、投资财务中心备案</w:t>
      </w:r>
      <w:r>
        <w:rPr>
          <w:rFonts w:hint="eastAsia" w:ascii="宋体" w:hAnsi="宋体" w:eastAsia="宋体"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w:t>
      </w:r>
      <w:r>
        <w:rPr>
          <w:rFonts w:hint="eastAsia"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.1.</w:t>
      </w:r>
      <w:r>
        <w:rPr>
          <w:rFonts w:hint="eastAsia" w:cs="宋体"/>
          <w:color w:val="auto"/>
          <w:sz w:val="28"/>
          <w:szCs w:val="28"/>
          <w:highlight w:val="none"/>
          <w:lang w:val="en-US" w:eastAsia="zh-CN"/>
        </w:rPr>
        <w:t xml:space="preserve">3 </w:t>
      </w:r>
      <w:r>
        <w:rPr>
          <w:rFonts w:hint="eastAsia" w:ascii="宋体" w:hAnsi="宋体" w:eastAsia="宋体" w:cs="宋体"/>
          <w:color w:val="auto"/>
          <w:sz w:val="28"/>
          <w:szCs w:val="28"/>
          <w:highlight w:val="none"/>
          <w:lang w:val="en-US" w:eastAsia="zh-CN"/>
        </w:rPr>
        <w:t>项目部依据目标成本编制项目标后成本策划，要求在目标成本确定后两周内完成并报送至公司成本商务中心审核。</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3.5.1.</w:t>
      </w:r>
      <w:r>
        <w:rPr>
          <w:rFonts w:hint="eastAsia" w:cs="宋体"/>
          <w:color w:val="auto"/>
          <w:sz w:val="28"/>
          <w:szCs w:val="28"/>
          <w:highlight w:val="none"/>
          <w:lang w:val="en-US" w:eastAsia="zh-CN"/>
        </w:rPr>
        <w:t xml:space="preserve">4 </w:t>
      </w:r>
      <w:r>
        <w:rPr>
          <w:rFonts w:hint="eastAsia" w:ascii="宋体" w:hAnsi="宋体" w:eastAsia="宋体" w:cs="宋体"/>
          <w:color w:val="auto"/>
          <w:sz w:val="28"/>
          <w:szCs w:val="28"/>
          <w:highlight w:val="none"/>
          <w:lang w:val="en-US" w:eastAsia="zh-CN"/>
        </w:rPr>
        <w:t>标后成本策划应包括</w:t>
      </w:r>
      <w:r>
        <w:rPr>
          <w:rFonts w:hint="eastAsia" w:cs="宋体"/>
          <w:color w:val="auto"/>
          <w:sz w:val="28"/>
          <w:szCs w:val="28"/>
          <w:highlight w:val="none"/>
          <w:lang w:val="en-US" w:eastAsia="zh-CN"/>
        </w:rPr>
        <w:t>以下内容</w:t>
      </w:r>
      <w:r>
        <w:rPr>
          <w:rFonts w:hint="eastAsia" w:ascii="宋体" w:hAnsi="宋体" w:eastAsia="宋体"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（1）工程及成本概况</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（2）成本管理机构及责任</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（3）目标成本分析及内控成本指标制定</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（4）施工方案优化措施</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（5）目标成本开源节流计划（签证策划、资金成本降低等）</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（6）项目管理人员成本职责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（7）项目管理人员成本考核、奖罚、兑现</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cs="宋体"/>
          <w:color w:val="auto"/>
          <w:sz w:val="28"/>
          <w:szCs w:val="28"/>
          <w:highlight w:val="none"/>
          <w:lang w:val="en-US" w:eastAsia="zh-CN"/>
        </w:rPr>
      </w:pPr>
      <w:bookmarkStart w:id="62" w:name="3.5.2成本策划工作流程"/>
      <w:bookmarkEnd w:id="62"/>
      <w:bookmarkStart w:id="63" w:name="3.5.2成本策划工作流程"/>
      <w:bookmarkEnd w:id="63"/>
      <w:r>
        <w:rPr>
          <w:rFonts w:hint="eastAsia" w:cs="宋体"/>
          <w:color w:val="auto"/>
          <w:sz w:val="28"/>
          <w:szCs w:val="28"/>
          <w:highlight w:val="none"/>
          <w:lang w:val="en-US" w:eastAsia="zh-CN"/>
        </w:rPr>
        <w:t>3.5.2 招标策划管理要求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color w:val="auto"/>
          <w:sz w:val="28"/>
          <w:szCs w:val="28"/>
          <w:highlight w:val="none"/>
          <w:lang w:val="en-US" w:eastAsia="zh-CN"/>
        </w:rPr>
      </w:pPr>
      <w:r>
        <w:rPr>
          <w:rFonts w:hint="eastAsia" w:cs="宋体"/>
          <w:color w:val="auto"/>
          <w:sz w:val="28"/>
          <w:szCs w:val="28"/>
          <w:highlight w:val="none"/>
          <w:lang w:val="en-US" w:eastAsia="zh-CN"/>
        </w:rPr>
        <w:t>3.5.2.1 招标策划各项成本指标不得超成本策划，项目部应按《安徽建工集团工程项目招标作业指导书》要求编制招标策划。招标策划线上评审前，应与公司各中心充分沟通。</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color w:val="auto"/>
          <w:sz w:val="28"/>
          <w:szCs w:val="28"/>
          <w:highlight w:val="none"/>
          <w:lang w:val="en-US" w:eastAsia="zh-CN"/>
        </w:rPr>
      </w:pPr>
      <w:r>
        <w:rPr>
          <w:rFonts w:hint="eastAsia" w:cs="宋体"/>
          <w:color w:val="auto"/>
          <w:sz w:val="28"/>
          <w:szCs w:val="28"/>
          <w:highlight w:val="none"/>
          <w:lang w:val="en-US" w:eastAsia="zh-CN"/>
        </w:rPr>
        <w:t>3.5.2.2 项目部招标层级的零星工程，其控制价审批流程：由项目经理审核后报所属单位招标负责人复核后由所属单位负责人审批即可。</w:t>
      </w:r>
    </w:p>
    <w:p>
      <w:pPr>
        <w:pStyle w:val="20"/>
        <w:numPr>
          <w:ilvl w:val="0"/>
          <w:numId w:val="0"/>
        </w:numPr>
        <w:tabs>
          <w:tab w:val="left" w:pos="2395"/>
        </w:tabs>
        <w:spacing w:before="0" w:after="0" w:line="355" w:lineRule="exact"/>
        <w:ind w:right="0" w:rightChars="0" w:firstLine="560" w:firstLineChars="200"/>
        <w:jc w:val="both"/>
        <w:rPr>
          <w:rFonts w:hint="eastAsia"/>
          <w:sz w:val="28"/>
          <w:lang w:val="en-US" w:eastAsia="zh-CN"/>
        </w:rPr>
      </w:pPr>
    </w:p>
    <w:p>
      <w:pPr>
        <w:pStyle w:val="20"/>
        <w:numPr>
          <w:ilvl w:val="0"/>
          <w:numId w:val="0"/>
        </w:numPr>
        <w:tabs>
          <w:tab w:val="left" w:pos="2395"/>
        </w:tabs>
        <w:spacing w:before="0" w:after="0" w:line="355" w:lineRule="exact"/>
        <w:ind w:right="0" w:rightChars="0" w:firstLine="560" w:firstLineChars="200"/>
        <w:jc w:val="both"/>
        <w:rPr>
          <w:rFonts w:hint="eastAsia"/>
          <w:sz w:val="28"/>
          <w:lang w:val="en-US" w:eastAsia="zh-CN"/>
        </w:rPr>
      </w:pPr>
    </w:p>
    <w:p>
      <w:pPr>
        <w:pStyle w:val="20"/>
        <w:numPr>
          <w:ilvl w:val="0"/>
          <w:numId w:val="0"/>
        </w:numPr>
        <w:tabs>
          <w:tab w:val="left" w:pos="2395"/>
        </w:tabs>
        <w:spacing w:before="0" w:after="0" w:line="355" w:lineRule="exact"/>
        <w:ind w:right="0" w:rightChars="0" w:firstLine="560" w:firstLineChars="200"/>
        <w:jc w:val="both"/>
        <w:rPr>
          <w:rFonts w:hint="eastAsia"/>
          <w:sz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w:t>
      </w: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 xml:space="preserve"> 成本管理工作流程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w:t>
      </w: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.1 成本管理工作流程</w:t>
      </w:r>
    </w:p>
    <w:p>
      <w:pPr>
        <w:spacing w:after="0" w:line="355" w:lineRule="exact"/>
        <w:jc w:val="both"/>
        <w:rPr>
          <w:sz w:val="28"/>
        </w:rPr>
      </w:pPr>
    </w:p>
    <w:p>
      <w:pPr>
        <w:pStyle w:val="2"/>
        <w:ind w:left="0" w:leftChars="0" w:firstLine="0" w:firstLineChars="0"/>
        <w:jc w:val="left"/>
      </w:pPr>
      <w:bookmarkStart w:id="339" w:name="_GoBack"/>
      <w:r>
        <w:rPr>
          <w:rFonts w:ascii="宋体" w:hAnsi="宋体" w:eastAsia="宋体" w:cs="宋体"/>
          <w:kern w:val="0"/>
          <w:sz w:val="24"/>
          <w:szCs w:val="24"/>
          <w:lang w:val="en-US" w:eastAsia="zh-CN" w:bidi="ar"/>
        </w:rPr>
        <w:drawing>
          <wp:inline distT="0" distB="0" distL="114300" distR="114300">
            <wp:extent cx="5893435" cy="6906260"/>
            <wp:effectExtent l="0" t="0" r="12065" b="8890"/>
            <wp:docPr id="3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 descr="IMG_256"/>
                    <pic:cNvPicPr>
                      <a:picLocks noChangeAspect="1"/>
                    </pic:cNvPicPr>
                  </pic:nvPicPr>
                  <pic:blipFill>
                    <a:blip r:embed="rId46"/>
                    <a:stretch>
                      <a:fillRect/>
                    </a:stretch>
                  </pic:blipFill>
                  <pic:spPr>
                    <a:xfrm>
                      <a:off x="0" y="0"/>
                      <a:ext cx="5893435" cy="6906260"/>
                    </a:xfrm>
                    <a:prstGeom prst="rect">
                      <a:avLst/>
                    </a:prstGeom>
                    <a:noFill/>
                    <a:ln w="9525">
                      <a:noFill/>
                    </a:ln>
                  </pic:spPr>
                </pic:pic>
              </a:graphicData>
            </a:graphic>
          </wp:inline>
        </w:drawing>
      </w:r>
      <w:bookmarkEnd w:id="339"/>
    </w:p>
    <w:p/>
    <w:p>
      <w:pPr>
        <w:pStyle w:val="2"/>
      </w:pPr>
    </w:p>
    <w:p/>
    <w:p>
      <w:pPr>
        <w:pStyle w:val="2"/>
      </w:pPr>
    </w:p>
    <w:p/>
    <w:p>
      <w:pPr>
        <w:pStyle w:val="2"/>
      </w:pPr>
    </w:p>
    <w:p/>
    <w:p/>
    <w:p>
      <w:pPr>
        <w:pStyle w:val="20"/>
        <w:numPr>
          <w:ilvl w:val="0"/>
          <w:numId w:val="0"/>
        </w:numPr>
        <w:tabs>
          <w:tab w:val="left" w:pos="2395"/>
        </w:tabs>
        <w:spacing w:before="0" w:after="0" w:line="355" w:lineRule="exact"/>
        <w:ind w:right="0" w:rightChars="0" w:firstLine="560" w:firstLineChars="200"/>
        <w:jc w:val="both"/>
        <w:rPr>
          <w:sz w:val="28"/>
        </w:rPr>
      </w:pPr>
      <w:r>
        <w:rPr>
          <w:rFonts w:hint="eastAsia"/>
          <w:sz w:val="28"/>
          <w:lang w:val="en-US" w:eastAsia="zh-CN"/>
        </w:rPr>
        <w:t>3.5.3.2  目标成本（成本策划）审批</w:t>
      </w:r>
      <w:r>
        <w:rPr>
          <w:sz w:val="28"/>
        </w:rPr>
        <w:t>流程</w:t>
      </w:r>
    </w:p>
    <w:p>
      <w:pPr>
        <w:pStyle w:val="2"/>
      </w:pPr>
      <w:r>
        <w:drawing>
          <wp:inline distT="0" distB="0" distL="114300" distR="114300">
            <wp:extent cx="5299075" cy="5669915"/>
            <wp:effectExtent l="0" t="0" r="15875" b="6985"/>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47"/>
                    <a:stretch>
                      <a:fillRect/>
                    </a:stretch>
                  </pic:blipFill>
                  <pic:spPr>
                    <a:xfrm>
                      <a:off x="0" y="0"/>
                      <a:ext cx="5299075" cy="5669915"/>
                    </a:xfrm>
                    <a:prstGeom prst="rect">
                      <a:avLst/>
                    </a:prstGeom>
                    <a:noFill/>
                    <a:ln>
                      <a:noFill/>
                    </a:ln>
                  </pic:spPr>
                </pic:pic>
              </a:graphicData>
            </a:graphic>
          </wp:inline>
        </w:drawing>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0"/>
        <w:numPr>
          <w:ilvl w:val="0"/>
          <w:numId w:val="0"/>
        </w:numPr>
        <w:tabs>
          <w:tab w:val="left" w:pos="2395"/>
        </w:tabs>
        <w:spacing w:before="0" w:after="0" w:line="355" w:lineRule="exact"/>
        <w:ind w:right="0" w:rightChars="0" w:firstLine="560" w:firstLineChars="200"/>
        <w:jc w:val="both"/>
        <w:rPr>
          <w:sz w:val="28"/>
        </w:rPr>
      </w:pPr>
      <w:r>
        <w:rPr>
          <w:rFonts w:hint="eastAsia"/>
          <w:sz w:val="28"/>
          <w:lang w:val="en-US" w:eastAsia="zh-CN"/>
        </w:rPr>
        <w:t>3.5.3.3 招标策划审批</w:t>
      </w:r>
      <w:r>
        <w:rPr>
          <w:sz w:val="28"/>
        </w:rPr>
        <w:t>流程</w:t>
      </w:r>
    </w:p>
    <w:p>
      <w:pPr>
        <w:pStyle w:val="2"/>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color w:val="auto"/>
          <w:sz w:val="28"/>
          <w:szCs w:val="28"/>
          <w:highlight w:val="none"/>
          <w:lang w:val="en-US" w:eastAsia="zh-CN"/>
        </w:rPr>
      </w:pPr>
      <w:bookmarkStart w:id="64" w:name="3.5.3 关键控制点说明"/>
      <w:bookmarkEnd w:id="64"/>
      <w:bookmarkStart w:id="65" w:name="3.5.3 关键控制点说明"/>
      <w:bookmarkEnd w:id="65"/>
      <w:r>
        <w:rPr>
          <w:rFonts w:ascii="宋体" w:hAnsi="宋体" w:cs="宋体"/>
          <w:kern w:val="0"/>
          <w:sz w:val="24"/>
          <w:lang w:bidi="ar"/>
        </w:rPr>
        <w:drawing>
          <wp:anchor distT="0" distB="0" distL="114300" distR="114300" simplePos="0" relativeHeight="251745280" behindDoc="1" locked="0" layoutInCell="1" allowOverlap="1">
            <wp:simplePos x="0" y="0"/>
            <wp:positionH relativeFrom="column">
              <wp:posOffset>-47625</wp:posOffset>
            </wp:positionH>
            <wp:positionV relativeFrom="paragraph">
              <wp:posOffset>237490</wp:posOffset>
            </wp:positionV>
            <wp:extent cx="5520055" cy="7866380"/>
            <wp:effectExtent l="0" t="0" r="0" b="0"/>
            <wp:wrapTight wrapText="bothSides">
              <wp:wrapPolygon>
                <wp:start x="0" y="0"/>
                <wp:lineTo x="0" y="21551"/>
                <wp:lineTo x="21543" y="21551"/>
                <wp:lineTo x="21543" y="0"/>
                <wp:lineTo x="0" y="0"/>
              </wp:wrapPolygon>
            </wp:wrapTight>
            <wp:docPr id="14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 descr="IMG_256"/>
                    <pic:cNvPicPr>
                      <a:picLocks noChangeAspect="1"/>
                    </pic:cNvPicPr>
                  </pic:nvPicPr>
                  <pic:blipFill>
                    <a:blip r:embed="rId48"/>
                    <a:stretch>
                      <a:fillRect/>
                    </a:stretch>
                  </pic:blipFill>
                  <pic:spPr>
                    <a:xfrm>
                      <a:off x="0" y="0"/>
                      <a:ext cx="5520055" cy="7866380"/>
                    </a:xfrm>
                    <a:prstGeom prst="rect">
                      <a:avLst/>
                    </a:prstGeom>
                    <a:noFill/>
                    <a:ln w="9525">
                      <a:noFill/>
                    </a:ln>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w:t>
      </w:r>
      <w:r>
        <w:rPr>
          <w:rFonts w:hint="eastAsia" w:cs="宋体"/>
          <w:color w:val="auto"/>
          <w:sz w:val="28"/>
          <w:szCs w:val="28"/>
          <w:highlight w:val="none"/>
          <w:lang w:val="en-US" w:eastAsia="zh-CN"/>
        </w:rPr>
        <w:t xml:space="preserve">4 </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项目标后成本策划应依据施工组织设计、合同目标，结合社会工资水平、材料市场价格、历史成本信息等编制。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经理应根据现场实际情况将项目成本策划进行分解，落实每一阶段责任人。在施工过程中出现变更增减项（包括设计变更）或不可抗力造成目标成本发生变化，项目部应及时与甲方办理相关签证。取得甲方认可后，将有关资料提交成本</w:t>
      </w:r>
      <w:r>
        <w:rPr>
          <w:rFonts w:hint="eastAsia" w:cs="宋体"/>
          <w:color w:val="auto"/>
          <w:sz w:val="28"/>
          <w:szCs w:val="28"/>
          <w:highlight w:val="none"/>
          <w:lang w:val="en-US" w:eastAsia="zh-CN"/>
        </w:rPr>
        <w:t>商务中心</w:t>
      </w:r>
      <w:r>
        <w:rPr>
          <w:rFonts w:hint="eastAsia" w:ascii="宋体" w:hAnsi="宋体" w:eastAsia="宋体" w:cs="宋体"/>
          <w:color w:val="auto"/>
          <w:sz w:val="28"/>
          <w:szCs w:val="28"/>
          <w:highlight w:val="none"/>
          <w:lang w:val="en-US" w:eastAsia="zh-CN"/>
        </w:rPr>
        <w:t>，并申请调整预算成本和目标成本。</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3.5.</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项目实施过程中的分项招标、次合同签订、结算，必须受控于项目标后成本策划，无合理理由招标量不得突破策划量。</w:t>
      </w:r>
    </w:p>
    <w:p>
      <w:pPr>
        <w:pStyle w:val="20"/>
        <w:numPr>
          <w:ilvl w:val="0"/>
          <w:numId w:val="0"/>
        </w:numPr>
        <w:tabs>
          <w:tab w:val="left" w:pos="2467"/>
        </w:tabs>
        <w:spacing w:before="44" w:after="0" w:line="240" w:lineRule="auto"/>
        <w:ind w:right="0" w:rightChars="0" w:firstLine="560" w:firstLineChars="200"/>
        <w:jc w:val="left"/>
        <w:rPr>
          <w:sz w:val="28"/>
        </w:rPr>
      </w:pPr>
      <w:bookmarkStart w:id="66" w:name="_bookmark14"/>
      <w:bookmarkEnd w:id="66"/>
      <w:bookmarkStart w:id="67" w:name="3.5.4 流程所需表单"/>
      <w:bookmarkEnd w:id="67"/>
      <w:bookmarkStart w:id="68" w:name="3.5.4 流程所需表单"/>
      <w:bookmarkEnd w:id="68"/>
      <w:r>
        <w:rPr>
          <w:rFonts w:hint="eastAsia"/>
          <w:sz w:val="28"/>
          <w:lang w:val="en-US" w:eastAsia="zh-CN"/>
        </w:rPr>
        <w:t xml:space="preserve">3.5.5 </w:t>
      </w:r>
      <w:r>
        <w:rPr>
          <w:sz w:val="28"/>
        </w:rPr>
        <w:t>流程所需表单</w:t>
      </w:r>
    </w:p>
    <w:p>
      <w:pPr>
        <w:pStyle w:val="20"/>
        <w:numPr>
          <w:ilvl w:val="0"/>
          <w:numId w:val="0"/>
        </w:numPr>
        <w:tabs>
          <w:tab w:val="left" w:pos="2671"/>
        </w:tabs>
        <w:spacing w:before="140" w:after="0" w:line="240" w:lineRule="auto"/>
        <w:ind w:right="0" w:rightChars="0" w:firstLine="560" w:firstLineChars="200"/>
        <w:jc w:val="left"/>
        <w:rPr>
          <w:sz w:val="28"/>
        </w:rPr>
      </w:pPr>
      <w:r>
        <w:rPr>
          <w:rFonts w:hint="eastAsia"/>
          <w:sz w:val="28"/>
          <w:lang w:val="en-US" w:eastAsia="zh-CN"/>
        </w:rPr>
        <w:t xml:space="preserve">3.5.5.1 </w:t>
      </w:r>
      <w:r>
        <w:rPr>
          <w:sz w:val="28"/>
        </w:rPr>
        <w:t>项目目标成本</w:t>
      </w:r>
      <w:r>
        <w:rPr>
          <w:rFonts w:hint="eastAsia"/>
          <w:sz w:val="28"/>
          <w:lang w:val="en-US" w:eastAsia="zh-CN"/>
        </w:rPr>
        <w:t>汇总</w:t>
      </w:r>
      <w:r>
        <w:rPr>
          <w:sz w:val="28"/>
        </w:rPr>
        <w:t>表</w:t>
      </w:r>
    </w:p>
    <w:p>
      <w:pPr>
        <w:outlineLvl w:val="0"/>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 xml:space="preserve">       </w:t>
      </w:r>
    </w:p>
    <w:p>
      <w:pPr>
        <w:ind w:firstLine="2249" w:firstLineChars="800"/>
        <w:outlineLvl w:val="0"/>
        <w:rPr>
          <w:rFonts w:ascii="仿宋" w:hAnsi="仿宋" w:eastAsia="仿宋" w:cs="仿宋"/>
          <w:szCs w:val="21"/>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32"/>
          <w:szCs w:val="32"/>
        </w:rPr>
        <w:t>XX项目目标成本汇总表（不含增值税）</w:t>
      </w:r>
    </w:p>
    <w:tbl>
      <w:tblPr>
        <w:tblStyle w:val="14"/>
        <w:tblW w:w="8958" w:type="dxa"/>
        <w:jc w:val="center"/>
        <w:tblLayout w:type="fixed"/>
        <w:tblCellMar>
          <w:top w:w="0" w:type="dxa"/>
          <w:left w:w="10" w:type="dxa"/>
          <w:bottom w:w="0" w:type="dxa"/>
          <w:right w:w="10" w:type="dxa"/>
        </w:tblCellMar>
      </w:tblPr>
      <w:tblGrid>
        <w:gridCol w:w="615"/>
        <w:gridCol w:w="1383"/>
        <w:gridCol w:w="827"/>
        <w:gridCol w:w="879"/>
        <w:gridCol w:w="747"/>
        <w:gridCol w:w="714"/>
        <w:gridCol w:w="714"/>
        <w:gridCol w:w="782"/>
        <w:gridCol w:w="778"/>
        <w:gridCol w:w="679"/>
        <w:gridCol w:w="840"/>
      </w:tblGrid>
      <w:tr>
        <w:tblPrEx>
          <w:tblCellMar>
            <w:top w:w="0" w:type="dxa"/>
            <w:left w:w="10" w:type="dxa"/>
            <w:bottom w:w="0" w:type="dxa"/>
            <w:right w:w="10" w:type="dxa"/>
          </w:tblCellMar>
        </w:tblPrEx>
        <w:trPr>
          <w:trHeight w:val="927" w:hRule="exact"/>
          <w:jc w:val="center"/>
        </w:trPr>
        <w:tc>
          <w:tcPr>
            <w:tcW w:w="615" w:type="dxa"/>
            <w:vMerge w:val="restart"/>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序号</w:t>
            </w:r>
          </w:p>
        </w:tc>
        <w:tc>
          <w:tcPr>
            <w:tcW w:w="1383" w:type="dxa"/>
            <w:vMerge w:val="restart"/>
            <w:tcBorders>
              <w:top w:val="single" w:color="auto" w:sz="4" w:space="0"/>
              <w:left w:val="single" w:color="auto" w:sz="4" w:space="0"/>
            </w:tcBorders>
            <w:shd w:val="clear" w:color="auto" w:fill="FFFFFF"/>
            <w:vAlign w:val="center"/>
          </w:tcPr>
          <w:p>
            <w:pPr>
              <w:pStyle w:val="23"/>
              <w:spacing w:line="240" w:lineRule="auto"/>
              <w:ind w:firstLine="140"/>
              <w:jc w:val="left"/>
              <w:rPr>
                <w:rFonts w:ascii="仿宋" w:hAnsi="仿宋" w:eastAsia="仿宋" w:cs="仿宋"/>
                <w:sz w:val="21"/>
                <w:szCs w:val="21"/>
              </w:rPr>
            </w:pPr>
            <w:r>
              <w:rPr>
                <w:rFonts w:hint="eastAsia" w:ascii="仿宋" w:hAnsi="仿宋" w:eastAsia="仿宋" w:cs="仿宋"/>
                <w:color w:val="000000"/>
                <w:sz w:val="21"/>
                <w:szCs w:val="21"/>
              </w:rPr>
              <w:t>项目成本分类</w:t>
            </w:r>
          </w:p>
        </w:tc>
        <w:tc>
          <w:tcPr>
            <w:tcW w:w="2453" w:type="dxa"/>
            <w:gridSpan w:val="3"/>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项目部核定项目目标成本</w:t>
            </w:r>
          </w:p>
        </w:tc>
        <w:tc>
          <w:tcPr>
            <w:tcW w:w="2210" w:type="dxa"/>
            <w:gridSpan w:val="3"/>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lang w:eastAsia="zh-CN"/>
              </w:rPr>
              <w:t>所属单位</w:t>
            </w:r>
            <w:r>
              <w:rPr>
                <w:rFonts w:hint="eastAsia" w:ascii="仿宋" w:hAnsi="仿宋" w:eastAsia="仿宋" w:cs="仿宋"/>
                <w:color w:val="000000"/>
                <w:sz w:val="21"/>
                <w:szCs w:val="21"/>
              </w:rPr>
              <w:t>审核目标成本</w:t>
            </w:r>
          </w:p>
        </w:tc>
        <w:tc>
          <w:tcPr>
            <w:tcW w:w="2297" w:type="dxa"/>
            <w:gridSpan w:val="3"/>
            <w:tcBorders>
              <w:top w:val="single" w:color="auto" w:sz="4" w:space="0"/>
              <w:left w:val="single" w:color="auto" w:sz="4" w:space="0"/>
              <w:righ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lang w:val="en-US" w:eastAsia="zh-CN"/>
              </w:rPr>
              <w:t>成本商务中心审核</w:t>
            </w:r>
            <w:r>
              <w:rPr>
                <w:rFonts w:hint="eastAsia" w:ascii="仿宋" w:hAnsi="仿宋" w:eastAsia="仿宋" w:cs="仿宋"/>
                <w:color w:val="000000"/>
                <w:sz w:val="21"/>
                <w:szCs w:val="21"/>
              </w:rPr>
              <w:t>成本</w:t>
            </w:r>
          </w:p>
        </w:tc>
      </w:tr>
      <w:tr>
        <w:trPr>
          <w:trHeight w:val="517" w:hRule="exact"/>
          <w:jc w:val="center"/>
        </w:trPr>
        <w:tc>
          <w:tcPr>
            <w:tcW w:w="615" w:type="dxa"/>
            <w:vMerge w:val="continue"/>
            <w:tcBorders>
              <w:left w:val="single" w:color="auto" w:sz="4" w:space="0"/>
            </w:tcBorders>
            <w:shd w:val="clear" w:color="auto" w:fill="FFFFFF"/>
            <w:vAlign w:val="center"/>
          </w:tcPr>
          <w:p>
            <w:pPr>
              <w:rPr>
                <w:rFonts w:ascii="仿宋" w:hAnsi="仿宋" w:eastAsia="仿宋" w:cs="仿宋"/>
                <w:szCs w:val="21"/>
              </w:rPr>
            </w:pPr>
          </w:p>
        </w:tc>
        <w:tc>
          <w:tcPr>
            <w:tcW w:w="1383" w:type="dxa"/>
            <w:vMerge w:val="continue"/>
            <w:tcBorders>
              <w:left w:val="single" w:color="auto" w:sz="4" w:space="0"/>
            </w:tcBorders>
            <w:shd w:val="clear" w:color="auto" w:fill="FFFFFF"/>
            <w:vAlign w:val="center"/>
          </w:tcPr>
          <w:p>
            <w:pPr>
              <w:rPr>
                <w:rFonts w:ascii="仿宋" w:hAnsi="仿宋" w:eastAsia="仿宋" w:cs="仿宋"/>
                <w:szCs w:val="21"/>
              </w:rPr>
            </w:pPr>
          </w:p>
        </w:tc>
        <w:tc>
          <w:tcPr>
            <w:tcW w:w="827" w:type="dxa"/>
            <w:tcBorders>
              <w:top w:val="single" w:color="auto" w:sz="4" w:space="0"/>
              <w:left w:val="single" w:color="auto" w:sz="4" w:space="0"/>
            </w:tcBorders>
            <w:shd w:val="clear" w:color="auto" w:fill="FFFFFF"/>
            <w:vAlign w:val="bottom"/>
          </w:tcPr>
          <w:p>
            <w:pPr>
              <w:pStyle w:val="23"/>
              <w:spacing w:line="240" w:lineRule="auto"/>
              <w:ind w:firstLine="180"/>
              <w:jc w:val="left"/>
              <w:rPr>
                <w:rFonts w:ascii="仿宋" w:hAnsi="仿宋" w:eastAsia="仿宋" w:cs="仿宋"/>
                <w:sz w:val="21"/>
                <w:szCs w:val="21"/>
              </w:rPr>
            </w:pPr>
            <w:r>
              <w:rPr>
                <w:rFonts w:hint="eastAsia" w:ascii="仿宋" w:hAnsi="仿宋" w:eastAsia="仿宋" w:cs="仿宋"/>
                <w:color w:val="000000"/>
                <w:sz w:val="21"/>
                <w:szCs w:val="21"/>
              </w:rPr>
              <w:t>数量</w:t>
            </w:r>
          </w:p>
        </w:tc>
        <w:tc>
          <w:tcPr>
            <w:tcW w:w="879" w:type="dxa"/>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单价</w:t>
            </w:r>
          </w:p>
        </w:tc>
        <w:tc>
          <w:tcPr>
            <w:tcW w:w="747" w:type="dxa"/>
            <w:tcBorders>
              <w:top w:val="single" w:color="auto" w:sz="4" w:space="0"/>
              <w:left w:val="single" w:color="auto" w:sz="4" w:space="0"/>
            </w:tcBorders>
            <w:shd w:val="clear" w:color="auto" w:fill="FFFFFF"/>
            <w:vAlign w:val="bottom"/>
          </w:tcPr>
          <w:p>
            <w:pPr>
              <w:pStyle w:val="23"/>
              <w:spacing w:line="240" w:lineRule="auto"/>
              <w:ind w:firstLine="140"/>
              <w:jc w:val="left"/>
              <w:rPr>
                <w:rFonts w:ascii="仿宋" w:hAnsi="仿宋" w:eastAsia="仿宋" w:cs="仿宋"/>
                <w:sz w:val="21"/>
                <w:szCs w:val="21"/>
              </w:rPr>
            </w:pPr>
            <w:r>
              <w:rPr>
                <w:rFonts w:hint="eastAsia" w:ascii="仿宋" w:hAnsi="仿宋" w:eastAsia="仿宋" w:cs="仿宋"/>
                <w:color w:val="000000"/>
                <w:sz w:val="21"/>
                <w:szCs w:val="21"/>
              </w:rPr>
              <w:t>合价</w:t>
            </w:r>
          </w:p>
        </w:tc>
        <w:tc>
          <w:tcPr>
            <w:tcW w:w="714" w:type="dxa"/>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数量</w:t>
            </w:r>
          </w:p>
        </w:tc>
        <w:tc>
          <w:tcPr>
            <w:tcW w:w="714" w:type="dxa"/>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单价</w:t>
            </w:r>
          </w:p>
        </w:tc>
        <w:tc>
          <w:tcPr>
            <w:tcW w:w="782" w:type="dxa"/>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合价</w:t>
            </w:r>
          </w:p>
        </w:tc>
        <w:tc>
          <w:tcPr>
            <w:tcW w:w="778" w:type="dxa"/>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数量</w:t>
            </w:r>
          </w:p>
        </w:tc>
        <w:tc>
          <w:tcPr>
            <w:tcW w:w="679" w:type="dxa"/>
            <w:tcBorders>
              <w:top w:val="single" w:color="auto" w:sz="4" w:space="0"/>
              <w:left w:val="single" w:color="auto" w:sz="4" w:space="0"/>
            </w:tcBorders>
            <w:shd w:val="clear" w:color="auto" w:fill="FFFFFF"/>
            <w:vAlign w:val="bottom"/>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单价</w:t>
            </w:r>
          </w:p>
        </w:tc>
        <w:tc>
          <w:tcPr>
            <w:tcW w:w="840" w:type="dxa"/>
            <w:tcBorders>
              <w:top w:val="single" w:color="auto" w:sz="4" w:space="0"/>
              <w:left w:val="single" w:color="auto" w:sz="4" w:space="0"/>
              <w:right w:val="single" w:color="auto" w:sz="4" w:space="0"/>
            </w:tcBorders>
            <w:shd w:val="clear" w:color="auto" w:fill="FFFFFF"/>
            <w:vAlign w:val="bottom"/>
          </w:tcPr>
          <w:p>
            <w:pPr>
              <w:pStyle w:val="23"/>
              <w:spacing w:line="240" w:lineRule="auto"/>
              <w:ind w:right="280" w:firstLine="0"/>
              <w:jc w:val="right"/>
              <w:rPr>
                <w:rFonts w:ascii="仿宋" w:hAnsi="仿宋" w:eastAsia="仿宋" w:cs="仿宋"/>
                <w:sz w:val="21"/>
                <w:szCs w:val="21"/>
              </w:rPr>
            </w:pPr>
            <w:r>
              <w:rPr>
                <w:rFonts w:hint="eastAsia" w:ascii="仿宋" w:hAnsi="仿宋" w:eastAsia="仿宋" w:cs="仿宋"/>
                <w:color w:val="000000"/>
                <w:sz w:val="21"/>
                <w:szCs w:val="21"/>
              </w:rPr>
              <w:t>合价</w:t>
            </w:r>
          </w:p>
        </w:tc>
      </w:tr>
      <w:tr>
        <w:tblPrEx>
          <w:tblCellMar>
            <w:top w:w="0" w:type="dxa"/>
            <w:left w:w="10" w:type="dxa"/>
            <w:bottom w:w="0" w:type="dxa"/>
            <w:right w:w="10" w:type="dxa"/>
          </w:tblCellMar>
        </w:tblPrEx>
        <w:trPr>
          <w:trHeight w:val="455" w:hRule="exact"/>
          <w:jc w:val="center"/>
        </w:trPr>
        <w:tc>
          <w:tcPr>
            <w:tcW w:w="615" w:type="dxa"/>
            <w:tcBorders>
              <w:top w:val="single" w:color="auto" w:sz="4" w:space="0"/>
              <w:left w:val="single" w:color="auto" w:sz="4" w:space="0"/>
            </w:tcBorders>
            <w:shd w:val="clear" w:color="auto" w:fill="FFFFFF"/>
          </w:tcPr>
          <w:p>
            <w:pPr>
              <w:jc w:val="center"/>
              <w:rPr>
                <w:rFonts w:ascii="仿宋" w:hAnsi="仿宋" w:eastAsia="仿宋" w:cs="仿宋"/>
                <w:b/>
                <w:bCs/>
                <w:szCs w:val="21"/>
              </w:rPr>
            </w:pPr>
            <w:r>
              <w:rPr>
                <w:rFonts w:hint="eastAsia" w:ascii="仿宋" w:hAnsi="仿宋" w:eastAsia="仿宋" w:cs="仿宋"/>
                <w:b/>
                <w:bCs/>
                <w:szCs w:val="21"/>
              </w:rPr>
              <w:t>一</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b/>
                <w:bCs/>
                <w:sz w:val="21"/>
                <w:szCs w:val="21"/>
              </w:rPr>
            </w:pPr>
            <w:r>
              <w:rPr>
                <w:rFonts w:hint="eastAsia" w:ascii="仿宋" w:hAnsi="仿宋" w:eastAsia="仿宋" w:cs="仿宋"/>
                <w:b/>
                <w:bCs/>
                <w:color w:val="000000"/>
                <w:sz w:val="21"/>
                <w:szCs w:val="21"/>
              </w:rPr>
              <w:t>人工费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91" w:hRule="exact"/>
          <w:jc w:val="center"/>
        </w:trPr>
        <w:tc>
          <w:tcPr>
            <w:tcW w:w="615" w:type="dxa"/>
            <w:tcBorders>
              <w:top w:val="single" w:color="auto" w:sz="4" w:space="0"/>
              <w:left w:val="single" w:color="auto" w:sz="4" w:space="0"/>
            </w:tcBorders>
            <w:shd w:val="clear" w:color="auto" w:fill="FFFFFF"/>
            <w:vAlign w:val="center"/>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1</w:t>
            </w:r>
          </w:p>
        </w:tc>
        <w:tc>
          <w:tcPr>
            <w:tcW w:w="1383" w:type="dxa"/>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sz w:val="21"/>
                <w:szCs w:val="21"/>
                <w:lang w:val="en-US" w:eastAsia="zh-CN"/>
              </w:rPr>
            </w:pPr>
            <w:r>
              <w:rPr>
                <w:rFonts w:hint="eastAsia" w:ascii="仿宋" w:hAnsi="仿宋" w:eastAsia="仿宋" w:cs="仿宋"/>
                <w:color w:val="000000"/>
                <w:sz w:val="21"/>
                <w:szCs w:val="21"/>
                <w:lang w:val="en-US" w:eastAsia="zh-CN"/>
              </w:rPr>
              <w:t>劳务费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jc w:val="center"/>
              <w:rPr>
                <w:rFonts w:ascii="仿宋" w:hAnsi="仿宋" w:eastAsia="仿宋" w:cs="仿宋"/>
                <w:b/>
                <w:bCs/>
                <w:szCs w:val="21"/>
              </w:rPr>
            </w:pPr>
            <w:r>
              <w:rPr>
                <w:rFonts w:hint="eastAsia" w:ascii="仿宋" w:hAnsi="仿宋" w:eastAsia="仿宋" w:cs="仿宋"/>
                <w:b/>
                <w:bCs/>
                <w:szCs w:val="21"/>
              </w:rPr>
              <w:t>二</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b/>
                <w:bCs/>
                <w:sz w:val="21"/>
                <w:szCs w:val="21"/>
              </w:rPr>
            </w:pPr>
            <w:r>
              <w:rPr>
                <w:rFonts w:hint="eastAsia" w:ascii="仿宋" w:hAnsi="仿宋" w:eastAsia="仿宋" w:cs="仿宋"/>
                <w:b/>
                <w:bCs/>
                <w:color w:val="000000"/>
                <w:sz w:val="21"/>
                <w:szCs w:val="21"/>
              </w:rPr>
              <w:t>材料使用费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vAlign w:val="center"/>
          </w:tcPr>
          <w:p>
            <w:pPr>
              <w:pStyle w:val="23"/>
              <w:spacing w:line="240" w:lineRule="auto"/>
              <w:ind w:firstLine="200"/>
              <w:rPr>
                <w:rFonts w:ascii="仿宋" w:hAnsi="仿宋" w:eastAsia="仿宋" w:cs="仿宋"/>
                <w:sz w:val="21"/>
                <w:szCs w:val="21"/>
              </w:rPr>
            </w:pPr>
            <w:r>
              <w:rPr>
                <w:rFonts w:hint="eastAsia" w:ascii="仿宋" w:hAnsi="仿宋" w:eastAsia="仿宋" w:cs="仿宋"/>
                <w:b/>
                <w:bCs/>
                <w:color w:val="000000"/>
                <w:sz w:val="21"/>
                <w:szCs w:val="21"/>
              </w:rPr>
              <w:t>1</w:t>
            </w:r>
          </w:p>
        </w:tc>
        <w:tc>
          <w:tcPr>
            <w:tcW w:w="1383" w:type="dxa"/>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主要材料</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55"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rPr>
                <w:rFonts w:ascii="仿宋" w:hAnsi="仿宋" w:eastAsia="仿宋" w:cs="仿宋"/>
                <w:sz w:val="21"/>
                <w:szCs w:val="21"/>
              </w:rPr>
            </w:pPr>
            <w:r>
              <w:rPr>
                <w:rFonts w:hint="eastAsia" w:ascii="仿宋" w:hAnsi="仿宋" w:eastAsia="仿宋" w:cs="仿宋"/>
                <w:b/>
                <w:bCs/>
                <w:color w:val="000000"/>
                <w:sz w:val="21"/>
                <w:szCs w:val="21"/>
              </w:rPr>
              <w:t>2</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lang w:eastAsia="zh-CN"/>
              </w:rPr>
              <w:t>其他</w:t>
            </w:r>
            <w:r>
              <w:rPr>
                <w:rFonts w:hint="eastAsia" w:ascii="仿宋" w:hAnsi="仿宋" w:eastAsia="仿宋" w:cs="仿宋"/>
                <w:color w:val="000000"/>
                <w:sz w:val="21"/>
                <w:szCs w:val="21"/>
              </w:rPr>
              <w:t>材料</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rPr>
          <w:trHeight w:val="426"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rPr>
                <w:rFonts w:ascii="仿宋" w:hAnsi="仿宋" w:eastAsia="仿宋" w:cs="仿宋"/>
                <w:sz w:val="21"/>
                <w:szCs w:val="21"/>
              </w:rPr>
            </w:pPr>
            <w:r>
              <w:rPr>
                <w:rFonts w:hint="eastAsia" w:ascii="仿宋" w:hAnsi="仿宋" w:eastAsia="仿宋" w:cs="仿宋"/>
                <w:b/>
                <w:bCs/>
                <w:color w:val="000000"/>
                <w:sz w:val="21"/>
                <w:szCs w:val="21"/>
              </w:rPr>
              <w:t>3</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低值易耗品</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55"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rPr>
                <w:rFonts w:ascii="仿宋" w:hAnsi="仿宋" w:eastAsia="仿宋" w:cs="仿宋"/>
                <w:sz w:val="21"/>
                <w:szCs w:val="21"/>
              </w:rPr>
            </w:pPr>
            <w:r>
              <w:rPr>
                <w:rFonts w:hint="eastAsia" w:ascii="仿宋" w:hAnsi="仿宋" w:eastAsia="仿宋" w:cs="仿宋"/>
                <w:b/>
                <w:bCs/>
                <w:color w:val="000000"/>
                <w:sz w:val="21"/>
                <w:szCs w:val="21"/>
              </w:rPr>
              <w:t>4</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周转材料摊销</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26"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rPr>
                <w:rFonts w:ascii="仿宋" w:hAnsi="仿宋" w:eastAsia="仿宋" w:cs="仿宋"/>
                <w:sz w:val="21"/>
                <w:szCs w:val="21"/>
              </w:rPr>
            </w:pPr>
            <w:r>
              <w:rPr>
                <w:rFonts w:hint="eastAsia" w:ascii="仿宋" w:hAnsi="仿宋" w:eastAsia="仿宋" w:cs="仿宋"/>
                <w:b/>
                <w:bCs/>
                <w:color w:val="000000"/>
                <w:sz w:val="21"/>
                <w:szCs w:val="21"/>
              </w:rPr>
              <w:t>5</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周转材料租赁</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55"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rPr>
                <w:rFonts w:ascii="仿宋" w:hAnsi="仿宋" w:eastAsia="仿宋" w:cs="仿宋"/>
                <w:b/>
                <w:bCs/>
                <w:sz w:val="21"/>
                <w:szCs w:val="21"/>
              </w:rPr>
            </w:pPr>
            <w:r>
              <w:rPr>
                <w:rFonts w:hint="eastAsia" w:ascii="仿宋" w:hAnsi="仿宋" w:eastAsia="仿宋" w:cs="仿宋"/>
                <w:b/>
                <w:bCs/>
                <w:color w:val="000000"/>
                <w:sz w:val="21"/>
                <w:szCs w:val="21"/>
              </w:rPr>
              <w:t>三</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b/>
                <w:bCs/>
                <w:sz w:val="21"/>
                <w:szCs w:val="21"/>
              </w:rPr>
            </w:pPr>
            <w:r>
              <w:rPr>
                <w:rFonts w:hint="eastAsia" w:ascii="仿宋" w:hAnsi="仿宋" w:eastAsia="仿宋" w:cs="仿宋"/>
                <w:b/>
                <w:bCs/>
                <w:color w:val="000000"/>
                <w:sz w:val="21"/>
                <w:szCs w:val="21"/>
              </w:rPr>
              <w:t>机械设备使用费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26" w:hRule="exact"/>
          <w:jc w:val="center"/>
        </w:trPr>
        <w:tc>
          <w:tcPr>
            <w:tcW w:w="615" w:type="dxa"/>
            <w:tcBorders>
              <w:top w:val="single" w:color="auto" w:sz="4" w:space="0"/>
              <w:left w:val="single" w:color="auto" w:sz="4" w:space="0"/>
            </w:tcBorders>
            <w:shd w:val="clear" w:color="auto" w:fill="FFFFFF"/>
            <w:vAlign w:val="center"/>
          </w:tcPr>
          <w:p>
            <w:pPr>
              <w:pStyle w:val="23"/>
              <w:spacing w:line="240" w:lineRule="auto"/>
              <w:ind w:firstLine="200"/>
              <w:rPr>
                <w:rFonts w:ascii="仿宋" w:hAnsi="仿宋" w:eastAsia="仿宋" w:cs="仿宋"/>
                <w:sz w:val="21"/>
                <w:szCs w:val="21"/>
              </w:rPr>
            </w:pPr>
            <w:r>
              <w:rPr>
                <w:rFonts w:hint="eastAsia" w:ascii="仿宋" w:hAnsi="仿宋" w:eastAsia="仿宋" w:cs="仿宋"/>
                <w:b/>
                <w:bCs/>
                <w:color w:val="000000"/>
                <w:sz w:val="21"/>
                <w:szCs w:val="21"/>
              </w:rPr>
              <w:t>1</w:t>
            </w:r>
          </w:p>
        </w:tc>
        <w:tc>
          <w:tcPr>
            <w:tcW w:w="1383" w:type="dxa"/>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自有设备费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rPr>
                <w:rFonts w:ascii="仿宋" w:hAnsi="仿宋" w:eastAsia="仿宋" w:cs="仿宋"/>
                <w:sz w:val="21"/>
                <w:szCs w:val="21"/>
              </w:rPr>
            </w:pPr>
            <w:r>
              <w:rPr>
                <w:rFonts w:hint="eastAsia" w:ascii="仿宋" w:hAnsi="仿宋" w:eastAsia="仿宋" w:cs="仿宋"/>
                <w:b/>
                <w:bCs/>
                <w:color w:val="000000"/>
                <w:sz w:val="21"/>
                <w:szCs w:val="21"/>
              </w:rPr>
              <w:t>2</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租赁机械费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rPr>
          <w:trHeight w:val="438"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rPr>
                <w:rFonts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零星机械费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rPr>
                <w:rFonts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机上人工</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rPr>
          <w:trHeight w:val="438"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rPr>
                <w:rFonts w:ascii="仿宋" w:hAnsi="仿宋" w:eastAsia="仿宋" w:cs="仿宋"/>
                <w:b/>
                <w:bCs/>
                <w:sz w:val="21"/>
                <w:szCs w:val="21"/>
              </w:rPr>
            </w:pPr>
            <w:r>
              <w:rPr>
                <w:rFonts w:hint="eastAsia" w:ascii="仿宋" w:hAnsi="仿宋" w:eastAsia="仿宋" w:cs="仿宋"/>
                <w:b/>
                <w:bCs/>
                <w:color w:val="000000"/>
                <w:sz w:val="21"/>
                <w:szCs w:val="21"/>
              </w:rPr>
              <w:t>四</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b/>
                <w:bCs/>
                <w:sz w:val="21"/>
                <w:szCs w:val="21"/>
                <w:lang w:val="en-US" w:eastAsia="zh-CN"/>
              </w:rPr>
            </w:pPr>
            <w:r>
              <w:rPr>
                <w:rFonts w:hint="eastAsia" w:ascii="仿宋" w:hAnsi="仿宋" w:eastAsia="仿宋" w:cs="仿宋"/>
                <w:b/>
                <w:bCs/>
                <w:color w:val="000000"/>
                <w:sz w:val="21"/>
                <w:szCs w:val="21"/>
                <w:lang w:val="en-US" w:eastAsia="zh-CN"/>
              </w:rPr>
              <w:t>专业分包费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vAlign w:val="center"/>
          </w:tcPr>
          <w:p>
            <w:pPr>
              <w:pStyle w:val="23"/>
              <w:spacing w:line="240" w:lineRule="auto"/>
              <w:ind w:firstLine="200"/>
              <w:jc w:val="left"/>
              <w:rPr>
                <w:rFonts w:ascii="仿宋" w:hAnsi="仿宋" w:eastAsia="仿宋" w:cs="仿宋"/>
                <w:b/>
                <w:bCs/>
                <w:sz w:val="21"/>
                <w:szCs w:val="21"/>
              </w:rPr>
            </w:pPr>
            <w:r>
              <w:rPr>
                <w:rFonts w:hint="eastAsia" w:ascii="仿宋" w:hAnsi="仿宋" w:eastAsia="仿宋" w:cs="仿宋"/>
                <w:b/>
                <w:bCs/>
                <w:color w:val="000000"/>
                <w:sz w:val="21"/>
                <w:szCs w:val="21"/>
              </w:rPr>
              <w:t>五</w:t>
            </w:r>
          </w:p>
        </w:tc>
        <w:tc>
          <w:tcPr>
            <w:tcW w:w="1383" w:type="dxa"/>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b/>
                <w:bCs/>
                <w:sz w:val="21"/>
                <w:szCs w:val="21"/>
              </w:rPr>
            </w:pPr>
            <w:r>
              <w:rPr>
                <w:rFonts w:hint="eastAsia" w:ascii="仿宋" w:hAnsi="仿宋" w:eastAsia="仿宋" w:cs="仿宋"/>
                <w:b/>
                <w:bCs/>
                <w:color w:val="000000"/>
                <w:sz w:val="21"/>
                <w:szCs w:val="21"/>
                <w:lang w:eastAsia="zh-CN"/>
              </w:rPr>
              <w:t>其他</w:t>
            </w:r>
            <w:r>
              <w:rPr>
                <w:rFonts w:hint="eastAsia" w:ascii="仿宋" w:hAnsi="仿宋" w:eastAsia="仿宋" w:cs="仿宋"/>
                <w:b/>
                <w:bCs/>
                <w:color w:val="000000"/>
                <w:sz w:val="21"/>
                <w:szCs w:val="21"/>
              </w:rPr>
              <w:t>直接费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vAlign w:val="bottom"/>
          </w:tcPr>
          <w:p>
            <w:pPr>
              <w:pStyle w:val="23"/>
              <w:spacing w:line="240" w:lineRule="auto"/>
              <w:ind w:firstLine="0"/>
              <w:rPr>
                <w:rFonts w:ascii="仿宋" w:hAnsi="仿宋" w:eastAsia="仿宋" w:cs="仿宋"/>
                <w:sz w:val="21"/>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26" w:hRule="exact"/>
          <w:jc w:val="center"/>
        </w:trPr>
        <w:tc>
          <w:tcPr>
            <w:tcW w:w="615" w:type="dxa"/>
            <w:tcBorders>
              <w:top w:val="single" w:color="auto" w:sz="4" w:space="0"/>
              <w:left w:val="single" w:color="auto" w:sz="4" w:space="0"/>
            </w:tcBorders>
            <w:shd w:val="clear" w:color="auto" w:fill="FFFFFF"/>
            <w:vAlign w:val="center"/>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1</w:t>
            </w:r>
          </w:p>
        </w:tc>
        <w:tc>
          <w:tcPr>
            <w:tcW w:w="1383" w:type="dxa"/>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安全文明经费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2</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试验检测费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3</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临时设施费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rPr>
          <w:trHeight w:val="426"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4</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项目规费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5</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工具用具使用</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6</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财务费用</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rPr>
          <w:trHeight w:val="426"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7</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其它</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color w:val="000000"/>
                <w:sz w:val="21"/>
                <w:szCs w:val="21"/>
              </w:rPr>
              <w:t>六</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间接费用</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vAlign w:val="center"/>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1</w:t>
            </w:r>
          </w:p>
        </w:tc>
        <w:tc>
          <w:tcPr>
            <w:tcW w:w="1383" w:type="dxa"/>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管理人员工资</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2</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临时工工资</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rPr>
          <w:trHeight w:val="438" w:hRule="exact"/>
          <w:jc w:val="center"/>
        </w:trPr>
        <w:tc>
          <w:tcPr>
            <w:tcW w:w="615" w:type="dxa"/>
            <w:tcBorders>
              <w:top w:val="single" w:color="auto" w:sz="4" w:space="0"/>
              <w:left w:val="single" w:color="auto" w:sz="4" w:space="0"/>
            </w:tcBorders>
            <w:shd w:val="clear" w:color="auto" w:fill="FFFFFF"/>
            <w:vAlign w:val="bottom"/>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3</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工资附加费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4</w:t>
            </w:r>
          </w:p>
        </w:tc>
        <w:tc>
          <w:tcPr>
            <w:tcW w:w="1383" w:type="dxa"/>
            <w:tcBorders>
              <w:top w:val="single" w:color="auto" w:sz="4" w:space="0"/>
              <w:left w:val="single" w:color="auto" w:sz="4" w:space="0"/>
            </w:tcBorders>
            <w:shd w:val="clear" w:color="auto" w:fill="FFFFFF"/>
            <w:vAlign w:val="center"/>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办公费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26"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5</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差旅交通费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b/>
                <w:bCs/>
                <w:color w:val="000000"/>
                <w:sz w:val="21"/>
                <w:szCs w:val="21"/>
              </w:rPr>
              <w:t>6</w:t>
            </w:r>
          </w:p>
        </w:tc>
        <w:tc>
          <w:tcPr>
            <w:tcW w:w="1383" w:type="dxa"/>
            <w:tcBorders>
              <w:top w:val="single" w:color="auto" w:sz="4" w:space="0"/>
              <w:left w:val="single" w:color="auto" w:sz="4" w:space="0"/>
            </w:tcBorders>
            <w:shd w:val="clear" w:color="auto" w:fill="FFFFFF"/>
            <w:vAlign w:val="bottom"/>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通讯费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lang w:eastAsia="zh-CN"/>
              </w:rPr>
            </w:pPr>
            <w:r>
              <w:rPr>
                <w:rFonts w:hint="eastAsia" w:ascii="仿宋" w:hAnsi="仿宋" w:eastAsia="仿宋" w:cs="仿宋"/>
                <w:b/>
                <w:bCs/>
                <w:color w:val="000000"/>
                <w:sz w:val="21"/>
                <w:szCs w:val="21"/>
                <w:lang w:val="en-US" w:eastAsia="zh-CN"/>
              </w:rPr>
              <w:t>7</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业务招待费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26"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lang w:eastAsia="zh-CN"/>
              </w:rPr>
            </w:pPr>
            <w:r>
              <w:rPr>
                <w:rFonts w:hint="eastAsia" w:ascii="仿宋" w:hAnsi="仿宋" w:eastAsia="仿宋" w:cs="仿宋"/>
                <w:b/>
                <w:bCs/>
                <w:color w:val="000000"/>
                <w:sz w:val="21"/>
                <w:szCs w:val="21"/>
                <w:lang w:val="en-US" w:eastAsia="zh-CN"/>
              </w:rPr>
              <w:t>8</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车辆使用费</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55"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lang w:eastAsia="zh-CN"/>
              </w:rPr>
            </w:pPr>
            <w:r>
              <w:rPr>
                <w:rFonts w:hint="eastAsia" w:ascii="仿宋" w:hAnsi="仿宋" w:eastAsia="仿宋" w:cs="仿宋"/>
                <w:b/>
                <w:bCs/>
                <w:color w:val="000000"/>
                <w:sz w:val="21"/>
                <w:szCs w:val="21"/>
                <w:lang w:val="en-US" w:eastAsia="zh-CN"/>
              </w:rPr>
              <w:t>9</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其它</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tcBorders>
            <w:shd w:val="clear" w:color="auto" w:fill="FFFFFF"/>
          </w:tcPr>
          <w:p>
            <w:pPr>
              <w:pStyle w:val="23"/>
              <w:spacing w:line="240" w:lineRule="auto"/>
              <w:ind w:firstLine="200"/>
              <w:jc w:val="left"/>
              <w:rPr>
                <w:rFonts w:ascii="仿宋" w:hAnsi="仿宋" w:eastAsia="仿宋" w:cs="仿宋"/>
                <w:sz w:val="21"/>
                <w:szCs w:val="21"/>
              </w:rPr>
            </w:pPr>
            <w:r>
              <w:rPr>
                <w:rFonts w:hint="eastAsia" w:ascii="仿宋" w:hAnsi="仿宋" w:eastAsia="仿宋" w:cs="仿宋"/>
                <w:color w:val="000000"/>
                <w:sz w:val="21"/>
                <w:szCs w:val="21"/>
              </w:rPr>
              <w:t>七</w:t>
            </w:r>
          </w:p>
        </w:tc>
        <w:tc>
          <w:tcPr>
            <w:tcW w:w="1383" w:type="dxa"/>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税金</w:t>
            </w:r>
          </w:p>
        </w:tc>
        <w:tc>
          <w:tcPr>
            <w:tcW w:w="827" w:type="dxa"/>
            <w:tcBorders>
              <w:top w:val="single" w:color="auto" w:sz="4" w:space="0"/>
              <w:left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tcBorders>
              <w:top w:val="single" w:color="auto" w:sz="4" w:space="0"/>
              <w:left w:val="single" w:color="auto" w:sz="4" w:space="0"/>
              <w:bottom w:val="single" w:color="auto" w:sz="4" w:space="0"/>
            </w:tcBorders>
            <w:shd w:val="clear" w:color="auto" w:fill="FFFFFF"/>
          </w:tcPr>
          <w:p>
            <w:pPr>
              <w:pStyle w:val="23"/>
              <w:spacing w:line="240" w:lineRule="auto"/>
              <w:ind w:firstLine="200"/>
              <w:jc w:val="left"/>
              <w:rPr>
                <w:rFonts w:ascii="仿宋" w:hAnsi="仿宋" w:eastAsia="仿宋" w:cs="仿宋"/>
                <w:sz w:val="21"/>
                <w:szCs w:val="21"/>
                <w:lang w:val="en-US" w:eastAsia="zh-CN"/>
              </w:rPr>
            </w:pPr>
            <w:r>
              <w:rPr>
                <w:rFonts w:hint="eastAsia" w:ascii="仿宋" w:hAnsi="仿宋" w:eastAsia="仿宋" w:cs="仿宋"/>
                <w:sz w:val="21"/>
                <w:szCs w:val="21"/>
                <w:lang w:val="en-US" w:eastAsia="zh-CN"/>
              </w:rPr>
              <w:t>八</w:t>
            </w:r>
          </w:p>
        </w:tc>
        <w:tc>
          <w:tcPr>
            <w:tcW w:w="1383" w:type="dxa"/>
            <w:tcBorders>
              <w:top w:val="single" w:color="auto" w:sz="4" w:space="0"/>
              <w:left w:val="single" w:color="auto" w:sz="4" w:space="0"/>
              <w:bottom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成本小计</w:t>
            </w:r>
          </w:p>
        </w:tc>
        <w:tc>
          <w:tcPr>
            <w:tcW w:w="827"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879"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47"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bottom w:val="single" w:color="auto" w:sz="4" w:space="0"/>
              <w:right w:val="single" w:color="auto" w:sz="4" w:space="0"/>
            </w:tcBorders>
            <w:shd w:val="clear" w:color="auto" w:fill="FFFFFF"/>
          </w:tcPr>
          <w:p>
            <w:pPr>
              <w:rPr>
                <w:rFonts w:ascii="仿宋" w:hAnsi="仿宋" w:eastAsia="仿宋" w:cs="仿宋"/>
                <w:szCs w:val="21"/>
              </w:rPr>
            </w:pPr>
          </w:p>
        </w:tc>
      </w:tr>
      <w:tr>
        <w:trPr>
          <w:trHeight w:val="511" w:hRule="exact"/>
          <w:jc w:val="center"/>
        </w:trPr>
        <w:tc>
          <w:tcPr>
            <w:tcW w:w="615" w:type="dxa"/>
            <w:vMerge w:val="restart"/>
            <w:tcBorders>
              <w:top w:val="single" w:color="auto" w:sz="4" w:space="0"/>
              <w:left w:val="single" w:color="auto" w:sz="4" w:space="0"/>
            </w:tcBorders>
            <w:shd w:val="clear" w:color="auto" w:fill="FFFFFF"/>
            <w:vAlign w:val="center"/>
          </w:tcPr>
          <w:p>
            <w:pPr>
              <w:pStyle w:val="23"/>
              <w:spacing w:line="240" w:lineRule="auto"/>
              <w:ind w:firstLine="200"/>
              <w:jc w:val="left"/>
              <w:rPr>
                <w:rFonts w:ascii="仿宋" w:hAnsi="仿宋" w:eastAsia="仿宋" w:cs="仿宋"/>
                <w:sz w:val="21"/>
                <w:szCs w:val="21"/>
                <w:lang w:eastAsia="zh-CN"/>
              </w:rPr>
            </w:pPr>
            <w:r>
              <w:rPr>
                <w:rFonts w:hint="eastAsia" w:ascii="仿宋" w:hAnsi="仿宋" w:eastAsia="仿宋" w:cs="仿宋"/>
                <w:color w:val="000000"/>
                <w:sz w:val="21"/>
                <w:szCs w:val="21"/>
                <w:lang w:val="en-US" w:eastAsia="zh-CN"/>
              </w:rPr>
              <w:t>九</w:t>
            </w:r>
          </w:p>
        </w:tc>
        <w:tc>
          <w:tcPr>
            <w:tcW w:w="1383" w:type="dxa"/>
            <w:vMerge w:val="restart"/>
            <w:tcBorders>
              <w:top w:val="single" w:color="auto" w:sz="4" w:space="0"/>
              <w:left w:val="single" w:color="auto" w:sz="4" w:space="0"/>
            </w:tcBorders>
            <w:shd w:val="clear" w:color="auto" w:fill="FFFFFF"/>
            <w:vAlign w:val="center"/>
          </w:tcPr>
          <w:p>
            <w:pPr>
              <w:pStyle w:val="23"/>
              <w:spacing w:line="202" w:lineRule="exact"/>
              <w:ind w:firstLine="0"/>
              <w:jc w:val="center"/>
              <w:rPr>
                <w:rFonts w:ascii="仿宋" w:hAnsi="仿宋" w:eastAsia="仿宋" w:cs="仿宋"/>
                <w:sz w:val="21"/>
                <w:szCs w:val="21"/>
              </w:rPr>
            </w:pPr>
            <w:r>
              <w:rPr>
                <w:rFonts w:hint="eastAsia" w:ascii="仿宋" w:hAnsi="仿宋" w:eastAsia="仿宋" w:cs="仿宋"/>
                <w:color w:val="000000"/>
                <w:sz w:val="21"/>
                <w:szCs w:val="21"/>
              </w:rPr>
              <w:t>目标成本及目标利润率</w:t>
            </w:r>
          </w:p>
        </w:tc>
        <w:tc>
          <w:tcPr>
            <w:tcW w:w="1706" w:type="dxa"/>
            <w:gridSpan w:val="2"/>
            <w:tcBorders>
              <w:top w:val="single" w:color="auto" w:sz="4" w:space="0"/>
              <w:left w:val="single" w:color="auto" w:sz="4" w:space="0"/>
            </w:tcBorders>
            <w:shd w:val="clear" w:color="auto" w:fill="FFFFFF"/>
          </w:tcPr>
          <w:p>
            <w:pPr>
              <w:pStyle w:val="23"/>
              <w:spacing w:line="240" w:lineRule="auto"/>
              <w:ind w:firstLine="0"/>
              <w:jc w:val="left"/>
              <w:rPr>
                <w:rFonts w:ascii="仿宋" w:hAnsi="仿宋" w:eastAsia="仿宋" w:cs="仿宋"/>
                <w:sz w:val="21"/>
                <w:szCs w:val="21"/>
              </w:rPr>
            </w:pPr>
            <w:r>
              <w:rPr>
                <w:rFonts w:hint="eastAsia" w:ascii="仿宋" w:hAnsi="仿宋" w:eastAsia="仿宋" w:cs="仿宋"/>
                <w:color w:val="000000"/>
                <w:sz w:val="21"/>
                <w:szCs w:val="21"/>
              </w:rPr>
              <w:t>工程造价（不含</w:t>
            </w:r>
            <w:r>
              <w:rPr>
                <w:rFonts w:hint="eastAsia" w:ascii="仿宋" w:hAnsi="仿宋" w:eastAsia="仿宋" w:cs="仿宋"/>
                <w:color w:val="000000"/>
                <w:sz w:val="21"/>
                <w:szCs w:val="21"/>
                <w:lang w:val="en-US" w:eastAsia="zh-CN"/>
              </w:rPr>
              <w:t>税）</w:t>
            </w: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38" w:hRule="exact"/>
          <w:jc w:val="center"/>
        </w:trPr>
        <w:tc>
          <w:tcPr>
            <w:tcW w:w="615" w:type="dxa"/>
            <w:vMerge w:val="continue"/>
            <w:tcBorders>
              <w:left w:val="single" w:color="auto" w:sz="4" w:space="0"/>
            </w:tcBorders>
            <w:shd w:val="clear" w:color="auto" w:fill="FFFFFF"/>
            <w:vAlign w:val="center"/>
          </w:tcPr>
          <w:p>
            <w:pPr>
              <w:rPr>
                <w:rFonts w:ascii="仿宋" w:hAnsi="仿宋" w:eastAsia="仿宋" w:cs="仿宋"/>
                <w:szCs w:val="21"/>
              </w:rPr>
            </w:pPr>
          </w:p>
        </w:tc>
        <w:tc>
          <w:tcPr>
            <w:tcW w:w="1383" w:type="dxa"/>
            <w:vMerge w:val="continue"/>
            <w:tcBorders>
              <w:left w:val="single" w:color="auto" w:sz="4" w:space="0"/>
            </w:tcBorders>
            <w:shd w:val="clear" w:color="auto" w:fill="FFFFFF"/>
            <w:vAlign w:val="center"/>
          </w:tcPr>
          <w:p>
            <w:pPr>
              <w:rPr>
                <w:rFonts w:ascii="仿宋" w:hAnsi="仿宋" w:eastAsia="仿宋" w:cs="仿宋"/>
                <w:szCs w:val="21"/>
              </w:rPr>
            </w:pPr>
          </w:p>
        </w:tc>
        <w:tc>
          <w:tcPr>
            <w:tcW w:w="1706" w:type="dxa"/>
            <w:gridSpan w:val="2"/>
            <w:tcBorders>
              <w:top w:val="single" w:color="auto" w:sz="4" w:space="0"/>
              <w:left w:val="single" w:color="auto" w:sz="4" w:space="0"/>
            </w:tcBorders>
            <w:shd w:val="clear" w:color="auto" w:fill="FFFFFF"/>
          </w:tcPr>
          <w:p>
            <w:pPr>
              <w:pStyle w:val="23"/>
              <w:spacing w:line="240" w:lineRule="auto"/>
              <w:ind w:firstLine="540"/>
              <w:jc w:val="left"/>
              <w:rPr>
                <w:rFonts w:ascii="仿宋" w:hAnsi="仿宋" w:eastAsia="仿宋" w:cs="仿宋"/>
                <w:sz w:val="21"/>
                <w:szCs w:val="21"/>
              </w:rPr>
            </w:pPr>
            <w:r>
              <w:rPr>
                <w:rFonts w:hint="eastAsia" w:ascii="仿宋" w:hAnsi="仿宋" w:eastAsia="仿宋" w:cs="仿宋"/>
                <w:color w:val="000000"/>
                <w:sz w:val="21"/>
                <w:szCs w:val="21"/>
              </w:rPr>
              <w:t>工程成本</w:t>
            </w: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rPr>
          <w:trHeight w:val="438" w:hRule="exact"/>
          <w:jc w:val="center"/>
        </w:trPr>
        <w:tc>
          <w:tcPr>
            <w:tcW w:w="615" w:type="dxa"/>
            <w:vMerge w:val="continue"/>
            <w:tcBorders>
              <w:left w:val="single" w:color="auto" w:sz="4" w:space="0"/>
            </w:tcBorders>
            <w:shd w:val="clear" w:color="auto" w:fill="FFFFFF"/>
            <w:vAlign w:val="center"/>
          </w:tcPr>
          <w:p>
            <w:pPr>
              <w:rPr>
                <w:rFonts w:ascii="仿宋" w:hAnsi="仿宋" w:eastAsia="仿宋" w:cs="仿宋"/>
                <w:szCs w:val="21"/>
              </w:rPr>
            </w:pPr>
          </w:p>
        </w:tc>
        <w:tc>
          <w:tcPr>
            <w:tcW w:w="1383" w:type="dxa"/>
            <w:vMerge w:val="continue"/>
            <w:tcBorders>
              <w:left w:val="single" w:color="auto" w:sz="4" w:space="0"/>
            </w:tcBorders>
            <w:shd w:val="clear" w:color="auto" w:fill="FFFFFF"/>
            <w:vAlign w:val="center"/>
          </w:tcPr>
          <w:p>
            <w:pPr>
              <w:rPr>
                <w:rFonts w:ascii="仿宋" w:hAnsi="仿宋" w:eastAsia="仿宋" w:cs="仿宋"/>
                <w:szCs w:val="21"/>
              </w:rPr>
            </w:pPr>
          </w:p>
        </w:tc>
        <w:tc>
          <w:tcPr>
            <w:tcW w:w="1706" w:type="dxa"/>
            <w:gridSpan w:val="2"/>
            <w:tcBorders>
              <w:top w:val="single" w:color="auto" w:sz="4" w:space="0"/>
              <w:left w:val="single" w:color="auto" w:sz="4" w:space="0"/>
            </w:tcBorders>
            <w:shd w:val="clear" w:color="auto" w:fill="FFFFFF"/>
          </w:tcPr>
          <w:p>
            <w:pPr>
              <w:pStyle w:val="23"/>
              <w:spacing w:line="240" w:lineRule="auto"/>
              <w:ind w:firstLine="540"/>
              <w:jc w:val="left"/>
              <w:rPr>
                <w:rFonts w:ascii="仿宋" w:hAnsi="仿宋" w:eastAsia="仿宋" w:cs="仿宋"/>
                <w:sz w:val="21"/>
                <w:szCs w:val="21"/>
              </w:rPr>
            </w:pPr>
            <w:r>
              <w:rPr>
                <w:rFonts w:hint="eastAsia" w:ascii="仿宋" w:hAnsi="仿宋" w:eastAsia="仿宋" w:cs="仿宋"/>
                <w:color w:val="000000"/>
                <w:sz w:val="21"/>
                <w:szCs w:val="21"/>
              </w:rPr>
              <w:t>目标利润</w:t>
            </w:r>
          </w:p>
        </w:tc>
        <w:tc>
          <w:tcPr>
            <w:tcW w:w="747"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right w:val="single" w:color="auto" w:sz="4" w:space="0"/>
            </w:tcBorders>
            <w:shd w:val="clear" w:color="auto" w:fill="FFFFFF"/>
          </w:tcPr>
          <w:p>
            <w:pPr>
              <w:rPr>
                <w:rFonts w:ascii="仿宋" w:hAnsi="仿宋" w:eastAsia="仿宋" w:cs="仿宋"/>
                <w:szCs w:val="21"/>
              </w:rPr>
            </w:pPr>
          </w:p>
        </w:tc>
      </w:tr>
      <w:tr>
        <w:tblPrEx>
          <w:tblCellMar>
            <w:top w:w="0" w:type="dxa"/>
            <w:left w:w="10" w:type="dxa"/>
            <w:bottom w:w="0" w:type="dxa"/>
            <w:right w:w="10" w:type="dxa"/>
          </w:tblCellMar>
        </w:tblPrEx>
        <w:trPr>
          <w:trHeight w:val="473" w:hRule="exact"/>
          <w:jc w:val="center"/>
        </w:trPr>
        <w:tc>
          <w:tcPr>
            <w:tcW w:w="615" w:type="dxa"/>
            <w:vMerge w:val="continue"/>
            <w:tcBorders>
              <w:left w:val="single" w:color="auto" w:sz="4" w:space="0"/>
              <w:bottom w:val="single" w:color="auto" w:sz="4" w:space="0"/>
            </w:tcBorders>
            <w:shd w:val="clear" w:color="auto" w:fill="FFFFFF"/>
            <w:vAlign w:val="center"/>
          </w:tcPr>
          <w:p>
            <w:pPr>
              <w:rPr>
                <w:rFonts w:ascii="仿宋" w:hAnsi="仿宋" w:eastAsia="仿宋" w:cs="仿宋"/>
                <w:szCs w:val="21"/>
              </w:rPr>
            </w:pPr>
          </w:p>
        </w:tc>
        <w:tc>
          <w:tcPr>
            <w:tcW w:w="1383" w:type="dxa"/>
            <w:vMerge w:val="continue"/>
            <w:tcBorders>
              <w:left w:val="single" w:color="auto" w:sz="4" w:space="0"/>
              <w:bottom w:val="single" w:color="auto" w:sz="4" w:space="0"/>
            </w:tcBorders>
            <w:shd w:val="clear" w:color="auto" w:fill="FFFFFF"/>
            <w:vAlign w:val="center"/>
          </w:tcPr>
          <w:p>
            <w:pPr>
              <w:rPr>
                <w:rFonts w:ascii="仿宋" w:hAnsi="仿宋" w:eastAsia="仿宋" w:cs="仿宋"/>
                <w:szCs w:val="21"/>
              </w:rPr>
            </w:pPr>
          </w:p>
        </w:tc>
        <w:tc>
          <w:tcPr>
            <w:tcW w:w="1706" w:type="dxa"/>
            <w:gridSpan w:val="2"/>
            <w:tcBorders>
              <w:top w:val="single" w:color="auto" w:sz="4" w:space="0"/>
              <w:left w:val="single" w:color="auto" w:sz="4" w:space="0"/>
              <w:bottom w:val="single" w:color="auto" w:sz="4" w:space="0"/>
            </w:tcBorders>
            <w:shd w:val="clear" w:color="auto" w:fill="FFFFFF"/>
          </w:tcPr>
          <w:p>
            <w:pPr>
              <w:pStyle w:val="23"/>
              <w:spacing w:line="240" w:lineRule="auto"/>
              <w:ind w:firstLine="0"/>
              <w:jc w:val="center"/>
              <w:rPr>
                <w:rFonts w:ascii="仿宋" w:hAnsi="仿宋" w:eastAsia="仿宋" w:cs="仿宋"/>
                <w:sz w:val="21"/>
                <w:szCs w:val="21"/>
              </w:rPr>
            </w:pPr>
            <w:r>
              <w:rPr>
                <w:rFonts w:hint="eastAsia" w:ascii="仿宋" w:hAnsi="仿宋" w:eastAsia="仿宋" w:cs="仿宋"/>
                <w:color w:val="000000"/>
                <w:sz w:val="21"/>
                <w:szCs w:val="21"/>
              </w:rPr>
              <w:t>目标利润率</w:t>
            </w:r>
          </w:p>
        </w:tc>
        <w:tc>
          <w:tcPr>
            <w:tcW w:w="747"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14"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82"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778"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679" w:type="dxa"/>
            <w:tcBorders>
              <w:top w:val="single" w:color="auto" w:sz="4" w:space="0"/>
              <w:left w:val="single" w:color="auto" w:sz="4" w:space="0"/>
              <w:bottom w:val="single" w:color="auto" w:sz="4" w:space="0"/>
            </w:tcBorders>
            <w:shd w:val="clear" w:color="auto" w:fill="FFFFFF"/>
          </w:tcPr>
          <w:p>
            <w:pPr>
              <w:rPr>
                <w:rFonts w:ascii="仿宋" w:hAnsi="仿宋" w:eastAsia="仿宋" w:cs="仿宋"/>
                <w:szCs w:val="21"/>
              </w:rPr>
            </w:pPr>
          </w:p>
        </w:tc>
        <w:tc>
          <w:tcPr>
            <w:tcW w:w="840" w:type="dxa"/>
            <w:tcBorders>
              <w:top w:val="single" w:color="auto" w:sz="4" w:space="0"/>
              <w:left w:val="single" w:color="auto" w:sz="4" w:space="0"/>
              <w:bottom w:val="single" w:color="auto" w:sz="4" w:space="0"/>
              <w:right w:val="single" w:color="auto" w:sz="4" w:space="0"/>
            </w:tcBorders>
            <w:shd w:val="clear" w:color="auto" w:fill="FFFFFF"/>
          </w:tcPr>
          <w:p>
            <w:pPr>
              <w:rPr>
                <w:rFonts w:ascii="仿宋" w:hAnsi="仿宋" w:eastAsia="仿宋" w:cs="仿宋"/>
                <w:szCs w:val="21"/>
              </w:rPr>
            </w:pP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69" w:name="3.6 招标管理"/>
      <w:bookmarkEnd w:id="69"/>
      <w:bookmarkStart w:id="70" w:name="3.6 招标管理"/>
      <w:bookmarkEnd w:id="70"/>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pStyle w:val="20"/>
        <w:numPr>
          <w:ilvl w:val="0"/>
          <w:numId w:val="0"/>
        </w:numPr>
        <w:tabs>
          <w:tab w:val="left" w:pos="2671"/>
        </w:tabs>
        <w:spacing w:before="140" w:after="0" w:line="240" w:lineRule="auto"/>
        <w:ind w:right="0" w:rightChars="0" w:firstLine="560" w:firstLineChars="200"/>
        <w:jc w:val="left"/>
        <w:rPr>
          <w:sz w:val="28"/>
        </w:rPr>
      </w:pPr>
      <w:r>
        <w:rPr>
          <w:rFonts w:hint="eastAsia"/>
          <w:sz w:val="28"/>
          <w:lang w:val="en-US" w:eastAsia="zh-CN"/>
        </w:rPr>
        <w:t>3.5.5.2 利润测算</w:t>
      </w:r>
      <w:r>
        <w:rPr>
          <w:sz w:val="28"/>
        </w:rPr>
        <w:t>表</w:t>
      </w: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tbl>
      <w:tblPr>
        <w:tblStyle w:val="14"/>
        <w:tblpPr w:leftFromText="180" w:rightFromText="180" w:vertAnchor="text" w:horzAnchor="page" w:tblpX="1232" w:tblpY="-166"/>
        <w:tblOverlap w:val="never"/>
        <w:tblW w:w="933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46"/>
        <w:gridCol w:w="1896"/>
        <w:gridCol w:w="2048"/>
        <w:gridCol w:w="20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3346" w:type="dxa"/>
            <w:tcBorders>
              <w:top w:val="nil"/>
              <w:left w:val="nil"/>
              <w:right w:val="nil"/>
            </w:tcBorders>
          </w:tcPr>
          <w:p>
            <w:pPr>
              <w:pStyle w:val="21"/>
              <w:spacing w:line="274" w:lineRule="exact"/>
              <w:ind w:left="120"/>
              <w:rPr>
                <w:rFonts w:ascii="仿宋" w:hAnsi="仿宋" w:eastAsia="仿宋" w:cs="仿宋"/>
                <w:sz w:val="24"/>
              </w:rPr>
            </w:pPr>
            <w:r>
              <w:rPr>
                <w:rFonts w:hint="eastAsia" w:ascii="仿宋" w:hAnsi="仿宋" w:eastAsia="仿宋" w:cs="仿宋"/>
                <w:sz w:val="24"/>
                <w:lang w:val="en-US"/>
              </w:rPr>
              <w:t>项目名称</w:t>
            </w:r>
            <w:r>
              <w:rPr>
                <w:rFonts w:hint="eastAsia" w:ascii="仿宋" w:hAnsi="仿宋" w:eastAsia="仿宋" w:cs="仿宋"/>
                <w:sz w:val="24"/>
              </w:rPr>
              <w:t>：</w:t>
            </w:r>
          </w:p>
        </w:tc>
        <w:tc>
          <w:tcPr>
            <w:tcW w:w="1896" w:type="dxa"/>
            <w:tcBorders>
              <w:top w:val="nil"/>
              <w:left w:val="nil"/>
              <w:right w:val="nil"/>
            </w:tcBorders>
          </w:tcPr>
          <w:p>
            <w:pPr>
              <w:pStyle w:val="21"/>
              <w:spacing w:line="274" w:lineRule="exact"/>
              <w:ind w:left="119" w:firstLine="480" w:firstLineChars="200"/>
              <w:rPr>
                <w:rFonts w:ascii="仿宋" w:hAnsi="仿宋" w:eastAsia="仿宋" w:cs="仿宋"/>
                <w:sz w:val="24"/>
              </w:rPr>
            </w:pPr>
            <w:r>
              <w:rPr>
                <w:rFonts w:hint="eastAsia" w:ascii="仿宋" w:hAnsi="仿宋" w:eastAsia="仿宋" w:cs="仿宋"/>
                <w:sz w:val="24"/>
              </w:rPr>
              <w:t>时间：</w:t>
            </w:r>
          </w:p>
        </w:tc>
        <w:tc>
          <w:tcPr>
            <w:tcW w:w="2048" w:type="dxa"/>
            <w:tcBorders>
              <w:top w:val="nil"/>
              <w:left w:val="nil"/>
              <w:right w:val="nil"/>
            </w:tcBorders>
          </w:tcPr>
          <w:p>
            <w:pPr>
              <w:pStyle w:val="21"/>
              <w:rPr>
                <w:rFonts w:ascii="仿宋" w:hAnsi="仿宋" w:eastAsia="仿宋" w:cs="仿宋"/>
                <w:sz w:val="24"/>
              </w:rPr>
            </w:pPr>
          </w:p>
        </w:tc>
        <w:tc>
          <w:tcPr>
            <w:tcW w:w="2048" w:type="dxa"/>
            <w:tcBorders>
              <w:top w:val="nil"/>
              <w:left w:val="nil"/>
              <w:right w:val="nil"/>
            </w:tcBorders>
          </w:tcPr>
          <w:p>
            <w:pPr>
              <w:pStyle w:val="21"/>
              <w:spacing w:line="274" w:lineRule="exact"/>
              <w:ind w:right="100"/>
              <w:jc w:val="right"/>
              <w:rPr>
                <w:rFonts w:ascii="仿宋" w:hAnsi="仿宋" w:eastAsia="仿宋" w:cs="仿宋"/>
                <w:sz w:val="24"/>
              </w:rPr>
            </w:pPr>
            <w:r>
              <w:rPr>
                <w:rFonts w:hint="eastAsia" w:ascii="仿宋" w:hAnsi="仿宋" w:eastAsia="仿宋" w:cs="仿宋"/>
                <w:sz w:val="24"/>
              </w:rPr>
              <w:t>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3346" w:type="dxa"/>
            <w:tcBorders>
              <w:bottom w:val="single" w:color="000000" w:sz="6" w:space="0"/>
            </w:tcBorders>
          </w:tcPr>
          <w:p>
            <w:pPr>
              <w:pStyle w:val="21"/>
              <w:tabs>
                <w:tab w:val="left" w:pos="509"/>
              </w:tabs>
              <w:spacing w:before="195"/>
              <w:ind w:left="29"/>
              <w:jc w:val="center"/>
              <w:rPr>
                <w:rFonts w:ascii="仿宋" w:hAnsi="仿宋" w:eastAsia="仿宋" w:cs="仿宋"/>
                <w:szCs w:val="21"/>
              </w:rPr>
            </w:pPr>
            <w:r>
              <w:rPr>
                <w:rFonts w:hint="eastAsia" w:ascii="仿宋" w:hAnsi="仿宋" w:eastAsia="仿宋" w:cs="仿宋"/>
                <w:szCs w:val="21"/>
              </w:rPr>
              <w:t>项</w:t>
            </w:r>
            <w:r>
              <w:rPr>
                <w:rFonts w:hint="eastAsia" w:ascii="仿宋" w:hAnsi="仿宋" w:eastAsia="仿宋" w:cs="仿宋"/>
                <w:szCs w:val="21"/>
              </w:rPr>
              <w:tab/>
            </w:r>
            <w:r>
              <w:rPr>
                <w:rFonts w:hint="eastAsia" w:ascii="仿宋" w:hAnsi="仿宋" w:eastAsia="仿宋" w:cs="仿宋"/>
                <w:szCs w:val="21"/>
              </w:rPr>
              <w:t>目</w:t>
            </w:r>
          </w:p>
        </w:tc>
        <w:tc>
          <w:tcPr>
            <w:tcW w:w="1896" w:type="dxa"/>
            <w:tcBorders>
              <w:bottom w:val="single" w:color="000000" w:sz="6" w:space="0"/>
            </w:tcBorders>
          </w:tcPr>
          <w:p>
            <w:pPr>
              <w:pStyle w:val="21"/>
              <w:spacing w:before="195"/>
              <w:ind w:left="457"/>
              <w:rPr>
                <w:rFonts w:ascii="仿宋" w:hAnsi="仿宋" w:eastAsia="仿宋" w:cs="仿宋"/>
                <w:szCs w:val="21"/>
              </w:rPr>
            </w:pPr>
            <w:r>
              <w:rPr>
                <w:rFonts w:hint="eastAsia" w:ascii="仿宋" w:hAnsi="仿宋" w:eastAsia="仿宋" w:cs="仿宋"/>
                <w:szCs w:val="21"/>
              </w:rPr>
              <w:t>本期金额</w:t>
            </w:r>
          </w:p>
        </w:tc>
        <w:tc>
          <w:tcPr>
            <w:tcW w:w="2048" w:type="dxa"/>
            <w:tcBorders>
              <w:bottom w:val="single" w:color="000000" w:sz="6" w:space="0"/>
            </w:tcBorders>
          </w:tcPr>
          <w:p>
            <w:pPr>
              <w:pStyle w:val="21"/>
              <w:spacing w:before="195"/>
              <w:ind w:left="533"/>
              <w:rPr>
                <w:rFonts w:ascii="仿宋" w:hAnsi="仿宋" w:eastAsia="仿宋" w:cs="仿宋"/>
                <w:szCs w:val="21"/>
              </w:rPr>
            </w:pPr>
            <w:r>
              <w:rPr>
                <w:rFonts w:hint="eastAsia" w:ascii="仿宋" w:hAnsi="仿宋" w:eastAsia="仿宋" w:cs="仿宋"/>
                <w:szCs w:val="21"/>
              </w:rPr>
              <w:t>累计金额</w:t>
            </w:r>
          </w:p>
        </w:tc>
        <w:tc>
          <w:tcPr>
            <w:tcW w:w="2048" w:type="dxa"/>
            <w:tcBorders>
              <w:bottom w:val="single" w:color="000000" w:sz="6" w:space="0"/>
            </w:tcBorders>
          </w:tcPr>
          <w:p>
            <w:pPr>
              <w:pStyle w:val="21"/>
              <w:spacing w:before="195"/>
              <w:ind w:left="754" w:right="738"/>
              <w:jc w:val="center"/>
              <w:rPr>
                <w:rFonts w:ascii="仿宋" w:hAnsi="仿宋" w:eastAsia="仿宋" w:cs="仿宋"/>
                <w:szCs w:val="21"/>
              </w:rPr>
            </w:pPr>
            <w:r>
              <w:rPr>
                <w:rFonts w:hint="eastAsia" w:ascii="仿宋" w:hAnsi="仿宋" w:eastAsia="仿宋" w:cs="仿宋"/>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112"/>
              <w:rPr>
                <w:rFonts w:ascii="仿宋" w:hAnsi="仿宋" w:eastAsia="仿宋" w:cs="仿宋"/>
                <w:szCs w:val="21"/>
              </w:rPr>
            </w:pPr>
            <w:r>
              <w:rPr>
                <w:rFonts w:hint="eastAsia" w:ascii="仿宋" w:hAnsi="仿宋" w:eastAsia="仿宋" w:cs="仿宋"/>
                <w:szCs w:val="21"/>
              </w:rPr>
              <w:t>一、营业收入</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353"/>
              <w:rPr>
                <w:rFonts w:ascii="仿宋" w:hAnsi="仿宋" w:eastAsia="仿宋" w:cs="仿宋"/>
                <w:szCs w:val="21"/>
              </w:rPr>
            </w:pPr>
            <w:r>
              <w:rPr>
                <w:rFonts w:hint="eastAsia" w:ascii="仿宋" w:hAnsi="仿宋" w:eastAsia="仿宋" w:cs="仿宋"/>
                <w:szCs w:val="21"/>
              </w:rPr>
              <w:t>1、合同内工程收入</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353"/>
              <w:rPr>
                <w:rFonts w:ascii="仿宋" w:hAnsi="仿宋" w:eastAsia="仿宋" w:cs="仿宋"/>
                <w:szCs w:val="21"/>
              </w:rPr>
            </w:pPr>
            <w:r>
              <w:rPr>
                <w:rFonts w:hint="eastAsia" w:ascii="仿宋" w:hAnsi="仿宋" w:eastAsia="仿宋" w:cs="仿宋"/>
                <w:szCs w:val="21"/>
              </w:rPr>
              <w:t>2、变更工程收入</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spacing w:before="180"/>
              <w:ind w:right="153"/>
              <w:jc w:val="right"/>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353"/>
              <w:rPr>
                <w:rFonts w:ascii="仿宋" w:hAnsi="仿宋" w:eastAsia="仿宋" w:cs="仿宋"/>
                <w:szCs w:val="21"/>
              </w:rPr>
            </w:pPr>
            <w:r>
              <w:rPr>
                <w:rFonts w:hint="eastAsia" w:ascii="仿宋" w:hAnsi="仿宋" w:eastAsia="仿宋" w:cs="仿宋"/>
                <w:szCs w:val="21"/>
              </w:rPr>
              <w:t>3、其他业务收入</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112"/>
              <w:rPr>
                <w:rFonts w:ascii="仿宋" w:hAnsi="仿宋" w:eastAsia="仿宋" w:cs="仿宋"/>
                <w:szCs w:val="21"/>
              </w:rPr>
            </w:pPr>
            <w:r>
              <w:rPr>
                <w:rFonts w:hint="eastAsia" w:ascii="仿宋" w:hAnsi="仿宋" w:eastAsia="仿宋" w:cs="仿宋"/>
                <w:szCs w:val="21"/>
              </w:rPr>
              <w:t>二、营业成本</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353"/>
              <w:rPr>
                <w:rFonts w:ascii="仿宋" w:hAnsi="仿宋" w:eastAsia="仿宋" w:cs="仿宋"/>
                <w:szCs w:val="21"/>
              </w:rPr>
            </w:pPr>
            <w:r>
              <w:rPr>
                <w:rFonts w:hint="eastAsia" w:ascii="仿宋" w:hAnsi="仿宋" w:eastAsia="仿宋" w:cs="仿宋"/>
                <w:szCs w:val="21"/>
              </w:rPr>
              <w:t>1、主营业务成本</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right="591"/>
              <w:jc w:val="right"/>
              <w:rPr>
                <w:rFonts w:ascii="仿宋" w:hAnsi="仿宋" w:eastAsia="仿宋" w:cs="仿宋"/>
                <w:szCs w:val="21"/>
                <w:lang w:val="en-US"/>
              </w:rPr>
            </w:pPr>
            <w:r>
              <w:rPr>
                <w:rFonts w:hint="eastAsia" w:ascii="仿宋" w:hAnsi="仿宋" w:eastAsia="仿宋" w:cs="仿宋"/>
                <w:szCs w:val="21"/>
              </w:rPr>
              <w:t>其中：</w:t>
            </w:r>
            <w:r>
              <w:rPr>
                <w:rFonts w:hint="eastAsia" w:ascii="仿宋" w:hAnsi="仿宋" w:eastAsia="仿宋" w:cs="仿宋"/>
                <w:szCs w:val="21"/>
                <w:lang w:val="en-US"/>
              </w:rPr>
              <w:t>人工费</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120"/>
              <w:jc w:val="center"/>
              <w:rPr>
                <w:rFonts w:ascii="仿宋" w:hAnsi="仿宋" w:eastAsia="仿宋" w:cs="仿宋"/>
                <w:szCs w:val="21"/>
              </w:rPr>
            </w:pPr>
            <w:r>
              <w:rPr>
                <w:rFonts w:hint="eastAsia" w:ascii="仿宋" w:hAnsi="仿宋" w:eastAsia="仿宋" w:cs="仿宋"/>
                <w:szCs w:val="21"/>
              </w:rPr>
              <w:t>材料费</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1434"/>
              <w:rPr>
                <w:rFonts w:ascii="仿宋" w:hAnsi="仿宋" w:eastAsia="仿宋" w:cs="仿宋"/>
                <w:szCs w:val="21"/>
              </w:rPr>
            </w:pPr>
            <w:r>
              <w:rPr>
                <w:rFonts w:hint="eastAsia" w:ascii="仿宋" w:hAnsi="仿宋" w:eastAsia="仿宋" w:cs="仿宋"/>
                <w:szCs w:val="21"/>
              </w:rPr>
              <w:t>机械使用费</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1434"/>
              <w:rPr>
                <w:rFonts w:ascii="仿宋" w:hAnsi="仿宋" w:eastAsia="仿宋" w:cs="仿宋"/>
                <w:szCs w:val="21"/>
                <w:lang w:val="en-US"/>
              </w:rPr>
            </w:pPr>
            <w:r>
              <w:rPr>
                <w:rFonts w:hint="eastAsia" w:ascii="仿宋" w:hAnsi="仿宋" w:eastAsia="仿宋" w:cs="仿宋"/>
                <w:szCs w:val="21"/>
                <w:lang w:val="en-US"/>
              </w:rPr>
              <w:t>分包费用</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1434"/>
              <w:rPr>
                <w:rFonts w:ascii="仿宋" w:hAnsi="仿宋" w:eastAsia="仿宋" w:cs="仿宋"/>
                <w:szCs w:val="21"/>
              </w:rPr>
            </w:pPr>
            <w:r>
              <w:rPr>
                <w:rFonts w:hint="eastAsia" w:ascii="仿宋" w:hAnsi="仿宋" w:eastAsia="仿宋" w:cs="仿宋"/>
                <w:szCs w:val="21"/>
              </w:rPr>
              <w:t>其他直接费</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77"/>
              <w:ind w:left="1434"/>
              <w:rPr>
                <w:rFonts w:ascii="仿宋" w:hAnsi="仿宋" w:eastAsia="仿宋" w:cs="仿宋"/>
                <w:szCs w:val="21"/>
              </w:rPr>
            </w:pPr>
            <w:r>
              <w:rPr>
                <w:rFonts w:hint="eastAsia" w:ascii="仿宋" w:hAnsi="仿宋" w:eastAsia="仿宋" w:cs="仿宋"/>
                <w:szCs w:val="21"/>
              </w:rPr>
              <w:t>间接费用</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right="590"/>
              <w:jc w:val="right"/>
              <w:rPr>
                <w:rFonts w:ascii="仿宋" w:hAnsi="仿宋" w:eastAsia="仿宋" w:cs="仿宋"/>
                <w:szCs w:val="21"/>
              </w:rPr>
            </w:pPr>
            <w:r>
              <w:rPr>
                <w:rFonts w:hint="eastAsia" w:ascii="仿宋" w:hAnsi="仿宋" w:eastAsia="仿宋" w:cs="仿宋"/>
                <w:szCs w:val="21"/>
              </w:rPr>
              <w:t>暂估变更成本</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spacing w:before="180"/>
              <w:ind w:right="155"/>
              <w:jc w:val="right"/>
              <w:rPr>
                <w:rFonts w:ascii="仿宋" w:hAnsi="仿宋" w:eastAsia="仿宋" w:cs="仿宋"/>
                <w:szCs w:val="21"/>
              </w:rPr>
            </w:pPr>
            <w:r>
              <w:rPr>
                <w:rFonts w:hint="eastAsia" w:ascii="仿宋" w:hAnsi="仿宋" w:eastAsia="仿宋" w:cs="仿宋"/>
                <w:szCs w:val="21"/>
              </w:rPr>
              <w:t>附暂估结算清单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353"/>
              <w:rPr>
                <w:rFonts w:ascii="仿宋" w:hAnsi="仿宋" w:eastAsia="仿宋" w:cs="仿宋"/>
                <w:szCs w:val="21"/>
              </w:rPr>
            </w:pPr>
            <w:r>
              <w:rPr>
                <w:rFonts w:hint="eastAsia" w:ascii="仿宋" w:hAnsi="仿宋" w:eastAsia="仿宋" w:cs="仿宋"/>
                <w:szCs w:val="21"/>
              </w:rPr>
              <w:t>2、其他业务成本</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353"/>
              <w:rPr>
                <w:rFonts w:ascii="仿宋" w:hAnsi="仿宋" w:eastAsia="仿宋" w:cs="仿宋"/>
                <w:szCs w:val="21"/>
              </w:rPr>
            </w:pPr>
            <w:r>
              <w:rPr>
                <w:rFonts w:hint="eastAsia" w:ascii="仿宋" w:hAnsi="仿宋" w:eastAsia="仿宋" w:cs="仿宋"/>
                <w:szCs w:val="21"/>
              </w:rPr>
              <w:t>3、营业税金及附加</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346" w:type="dxa"/>
            <w:tcBorders>
              <w:top w:val="single" w:color="000000" w:sz="6" w:space="0"/>
              <w:bottom w:val="single" w:color="000000" w:sz="6" w:space="0"/>
            </w:tcBorders>
          </w:tcPr>
          <w:p>
            <w:pPr>
              <w:pStyle w:val="21"/>
              <w:spacing w:before="180"/>
              <w:ind w:left="353"/>
              <w:rPr>
                <w:rFonts w:ascii="仿宋" w:hAnsi="仿宋" w:eastAsia="仿宋" w:cs="仿宋"/>
                <w:szCs w:val="21"/>
              </w:rPr>
            </w:pPr>
            <w:r>
              <w:rPr>
                <w:rFonts w:hint="eastAsia" w:ascii="仿宋" w:hAnsi="仿宋" w:eastAsia="仿宋" w:cs="仿宋"/>
                <w:szCs w:val="21"/>
              </w:rPr>
              <w:t>4、财务费用</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3346" w:type="dxa"/>
            <w:tcBorders>
              <w:top w:val="single" w:color="000000" w:sz="6" w:space="0"/>
              <w:bottom w:val="single" w:color="000000" w:sz="6" w:space="0"/>
            </w:tcBorders>
          </w:tcPr>
          <w:p>
            <w:pPr>
              <w:pStyle w:val="21"/>
              <w:tabs>
                <w:tab w:val="left" w:pos="712"/>
                <w:tab w:val="left" w:pos="1312"/>
                <w:tab w:val="left" w:pos="1913"/>
                <w:tab w:val="left" w:pos="2528"/>
                <w:tab w:val="left" w:pos="3129"/>
              </w:tabs>
              <w:spacing w:before="120"/>
              <w:ind w:left="112" w:firstLine="440" w:firstLineChars="200"/>
              <w:rPr>
                <w:rFonts w:ascii="仿宋" w:hAnsi="仿宋" w:eastAsia="仿宋" w:cs="仿宋"/>
                <w:szCs w:val="21"/>
              </w:rPr>
            </w:pPr>
            <w:r>
              <w:rPr>
                <w:rFonts w:hint="eastAsia" w:ascii="仿宋" w:hAnsi="仿宋" w:eastAsia="仿宋" w:cs="仿宋"/>
                <w:szCs w:val="21"/>
              </w:rPr>
              <w:t>三、营业利润</w:t>
            </w:r>
          </w:p>
          <w:p>
            <w:pPr>
              <w:pStyle w:val="21"/>
              <w:spacing w:before="128"/>
              <w:ind w:firstLine="440" w:firstLineChars="200"/>
              <w:rPr>
                <w:rFonts w:ascii="仿宋" w:hAnsi="仿宋" w:eastAsia="仿宋" w:cs="仿宋"/>
                <w:szCs w:val="21"/>
              </w:rPr>
            </w:pPr>
            <w:r>
              <w:rPr>
                <w:rFonts w:hint="eastAsia" w:ascii="仿宋" w:hAnsi="仿宋" w:eastAsia="仿宋" w:cs="仿宋"/>
                <w:szCs w:val="21"/>
              </w:rPr>
              <w:t>（亏损以“－”号填列）</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3346" w:type="dxa"/>
            <w:tcBorders>
              <w:top w:val="single" w:color="000000" w:sz="6" w:space="0"/>
              <w:bottom w:val="single" w:color="000000" w:sz="6" w:space="0"/>
            </w:tcBorders>
          </w:tcPr>
          <w:p>
            <w:pPr>
              <w:pStyle w:val="21"/>
              <w:spacing w:before="195"/>
              <w:ind w:left="353"/>
              <w:rPr>
                <w:rFonts w:ascii="仿宋" w:hAnsi="仿宋" w:eastAsia="仿宋" w:cs="仿宋"/>
                <w:szCs w:val="21"/>
              </w:rPr>
            </w:pPr>
            <w:r>
              <w:rPr>
                <w:rFonts w:hint="eastAsia" w:ascii="仿宋" w:hAnsi="仿宋" w:eastAsia="仿宋" w:cs="仿宋"/>
                <w:szCs w:val="21"/>
              </w:rPr>
              <w:t>加：营业外收入</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3346" w:type="dxa"/>
            <w:tcBorders>
              <w:top w:val="single" w:color="000000" w:sz="6" w:space="0"/>
              <w:bottom w:val="single" w:color="000000" w:sz="6" w:space="0"/>
            </w:tcBorders>
          </w:tcPr>
          <w:p>
            <w:pPr>
              <w:pStyle w:val="21"/>
              <w:spacing w:before="210"/>
              <w:ind w:left="353"/>
              <w:rPr>
                <w:rFonts w:ascii="仿宋" w:hAnsi="仿宋" w:eastAsia="仿宋" w:cs="仿宋"/>
                <w:szCs w:val="21"/>
              </w:rPr>
            </w:pPr>
            <w:r>
              <w:rPr>
                <w:rFonts w:hint="eastAsia" w:ascii="仿宋" w:hAnsi="仿宋" w:eastAsia="仿宋" w:cs="仿宋"/>
                <w:szCs w:val="21"/>
              </w:rPr>
              <w:t>减：营业外支出</w:t>
            </w:r>
          </w:p>
        </w:tc>
        <w:tc>
          <w:tcPr>
            <w:tcW w:w="1896"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c>
          <w:tcPr>
            <w:tcW w:w="2048" w:type="dxa"/>
            <w:tcBorders>
              <w:top w:val="single" w:color="000000" w:sz="6" w:space="0"/>
              <w:bottom w:val="single" w:color="000000" w:sz="6"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5" w:hRule="atLeast"/>
        </w:trPr>
        <w:tc>
          <w:tcPr>
            <w:tcW w:w="3346" w:type="dxa"/>
            <w:tcBorders>
              <w:top w:val="single" w:color="000000" w:sz="6" w:space="0"/>
            </w:tcBorders>
          </w:tcPr>
          <w:p>
            <w:pPr>
              <w:pStyle w:val="21"/>
              <w:spacing w:before="195"/>
              <w:ind w:left="353"/>
              <w:rPr>
                <w:rFonts w:ascii="仿宋" w:hAnsi="仿宋" w:eastAsia="仿宋" w:cs="仿宋"/>
                <w:szCs w:val="21"/>
              </w:rPr>
            </w:pPr>
            <w:r>
              <w:rPr>
                <w:rFonts w:hint="eastAsia" w:ascii="仿宋" w:hAnsi="仿宋" w:eastAsia="仿宋" w:cs="仿宋"/>
                <w:szCs w:val="21"/>
              </w:rPr>
              <w:t>四、利润总额</w:t>
            </w:r>
          </w:p>
          <w:p>
            <w:pPr>
              <w:pStyle w:val="21"/>
              <w:spacing w:before="195"/>
              <w:ind w:left="353"/>
              <w:rPr>
                <w:rFonts w:ascii="仿宋" w:hAnsi="仿宋" w:eastAsia="仿宋" w:cs="仿宋"/>
                <w:szCs w:val="21"/>
              </w:rPr>
            </w:pPr>
            <w:r>
              <w:rPr>
                <w:rFonts w:hint="eastAsia" w:ascii="仿宋" w:hAnsi="仿宋" w:eastAsia="仿宋" w:cs="仿宋"/>
                <w:szCs w:val="21"/>
              </w:rPr>
              <w:t>（亏损总额以“－”号填列）</w:t>
            </w:r>
          </w:p>
        </w:tc>
        <w:tc>
          <w:tcPr>
            <w:tcW w:w="1896" w:type="dxa"/>
            <w:tcBorders>
              <w:top w:val="single" w:color="000000" w:sz="6" w:space="0"/>
            </w:tcBorders>
          </w:tcPr>
          <w:p>
            <w:pPr>
              <w:pStyle w:val="21"/>
              <w:rPr>
                <w:rFonts w:ascii="仿宋" w:hAnsi="仿宋" w:eastAsia="仿宋" w:cs="仿宋"/>
                <w:szCs w:val="21"/>
              </w:rPr>
            </w:pPr>
          </w:p>
        </w:tc>
        <w:tc>
          <w:tcPr>
            <w:tcW w:w="2048" w:type="dxa"/>
            <w:tcBorders>
              <w:top w:val="single" w:color="000000" w:sz="6" w:space="0"/>
            </w:tcBorders>
          </w:tcPr>
          <w:p>
            <w:pPr>
              <w:pStyle w:val="21"/>
              <w:rPr>
                <w:rFonts w:ascii="仿宋" w:hAnsi="仿宋" w:eastAsia="仿宋" w:cs="仿宋"/>
                <w:szCs w:val="21"/>
              </w:rPr>
            </w:pPr>
          </w:p>
        </w:tc>
        <w:tc>
          <w:tcPr>
            <w:tcW w:w="2048" w:type="dxa"/>
            <w:tcBorders>
              <w:top w:val="single" w:color="000000" w:sz="6" w:space="0"/>
            </w:tcBorders>
          </w:tcPr>
          <w:p>
            <w:pPr>
              <w:pStyle w:val="21"/>
              <w:rPr>
                <w:rFonts w:ascii="仿宋" w:hAnsi="仿宋" w:eastAsia="仿宋" w:cs="仿宋"/>
                <w:szCs w:val="21"/>
              </w:rPr>
            </w:pPr>
          </w:p>
        </w:tc>
      </w:tr>
    </w:tbl>
    <w:p>
      <w:pPr>
        <w:rPr>
          <w:rFonts w:hint="eastAsia"/>
          <w:lang w:val="en-US" w:eastAsia="zh-CN"/>
        </w:rPr>
      </w:pPr>
    </w:p>
    <w:p>
      <w:pPr>
        <w:pStyle w:val="2"/>
        <w:rPr>
          <w:rFonts w:hint="eastAsia"/>
          <w:lang w:val="en-US" w:eastAsia="zh-CN"/>
        </w:rPr>
      </w:pPr>
    </w:p>
    <w:p>
      <w:pPr>
        <w:pStyle w:val="20"/>
        <w:numPr>
          <w:ilvl w:val="0"/>
          <w:numId w:val="0"/>
        </w:numPr>
        <w:tabs>
          <w:tab w:val="left" w:pos="2671"/>
        </w:tabs>
        <w:spacing w:before="140" w:after="0" w:line="240" w:lineRule="auto"/>
        <w:ind w:right="0" w:rightChars="0" w:firstLine="560" w:firstLineChars="200"/>
        <w:jc w:val="left"/>
        <w:rPr>
          <w:rFonts w:hint="eastAsia"/>
          <w:sz w:val="28"/>
          <w:lang w:val="en-US" w:eastAsia="zh-CN"/>
        </w:rPr>
      </w:pPr>
      <w:r>
        <w:rPr>
          <w:rFonts w:hint="eastAsia"/>
          <w:sz w:val="28"/>
          <w:lang w:val="en-US" w:eastAsia="zh-CN"/>
        </w:rPr>
        <w:t>3.5.5.3 目标成本分解表</w:t>
      </w:r>
    </w:p>
    <w:p>
      <w:pPr>
        <w:pStyle w:val="8"/>
        <w:tabs>
          <w:tab w:val="left" w:pos="8030"/>
        </w:tabs>
        <w:spacing w:before="251" w:after="38"/>
        <w:rPr>
          <w:rFonts w:ascii="仿宋" w:hAnsi="仿宋" w:eastAsia="仿宋" w:cs="仿宋"/>
        </w:rPr>
      </w:pPr>
      <w:r>
        <w:rPr>
          <w:rFonts w:hint="eastAsia" w:ascii="仿宋" w:hAnsi="仿宋" w:eastAsia="仿宋" w:cs="仿宋"/>
          <w:lang w:val="en-US"/>
        </w:rPr>
        <w:t>项目名称</w:t>
      </w:r>
      <w:r>
        <w:rPr>
          <w:rFonts w:hint="eastAsia" w:ascii="仿宋" w:hAnsi="仿宋" w:eastAsia="仿宋" w:cs="仿宋"/>
        </w:rPr>
        <w:t>：</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单位：元</w:t>
      </w:r>
    </w:p>
    <w:tbl>
      <w:tblPr>
        <w:tblStyle w:val="14"/>
        <w:tblpPr w:leftFromText="180" w:rightFromText="180" w:vertAnchor="text" w:horzAnchor="page" w:tblpX="1395" w:tblpY="431"/>
        <w:tblOverlap w:val="never"/>
        <w:tblW w:w="945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3"/>
        <w:gridCol w:w="1058"/>
        <w:gridCol w:w="1086"/>
        <w:gridCol w:w="1317"/>
        <w:gridCol w:w="946"/>
        <w:gridCol w:w="1269"/>
        <w:gridCol w:w="922"/>
        <w:gridCol w:w="12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2" w:hRule="atLeast"/>
        </w:trPr>
        <w:tc>
          <w:tcPr>
            <w:tcW w:w="1643" w:type="dxa"/>
          </w:tcPr>
          <w:p>
            <w:pPr>
              <w:pStyle w:val="21"/>
              <w:ind w:firstLine="880" w:firstLineChars="400"/>
              <w:rPr>
                <w:rFonts w:ascii="仿宋" w:hAnsi="仿宋" w:eastAsia="仿宋" w:cs="仿宋"/>
                <w:szCs w:val="21"/>
              </w:rPr>
            </w:pPr>
            <w:r>
              <w:rPr>
                <w:sz w:val="22"/>
              </w:rPr>
              <mc:AlternateContent>
                <mc:Choice Requires="wps">
                  <w:drawing>
                    <wp:anchor distT="0" distB="0" distL="114300" distR="114300" simplePos="0" relativeHeight="251695104" behindDoc="0" locked="0" layoutInCell="1" allowOverlap="1">
                      <wp:simplePos x="0" y="0"/>
                      <wp:positionH relativeFrom="column">
                        <wp:posOffset>7620</wp:posOffset>
                      </wp:positionH>
                      <wp:positionV relativeFrom="paragraph">
                        <wp:posOffset>1905</wp:posOffset>
                      </wp:positionV>
                      <wp:extent cx="1005840" cy="719455"/>
                      <wp:effectExtent l="2540" t="3810" r="20320" b="19685"/>
                      <wp:wrapNone/>
                      <wp:docPr id="34" name="直接连接符 34"/>
                      <wp:cNvGraphicFramePr/>
                      <a:graphic xmlns:a="http://schemas.openxmlformats.org/drawingml/2006/main">
                        <a:graphicData uri="http://schemas.microsoft.com/office/word/2010/wordprocessingShape">
                          <wps:wsp>
                            <wps:cNvCnPr/>
                            <wps:spPr>
                              <a:xfrm>
                                <a:off x="897255" y="1883410"/>
                                <a:ext cx="100584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pt;margin-top:0.15pt;height:56.65pt;width:79.2pt;z-index:251695104;mso-width-relative:page;mso-height-relative:page;" filled="f" stroked="t" coordsize="21600,21600" o:gfxdata="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UUmLNMA&#10;AAAGAQAADwAAAAAAAAABACAAAAAiAAAAZHJzL2Rvd25yZXYueG1sUEsBAhQAFAAAAAgAh07iQDrl&#10;pX3rAQAArAMAAA4AAAAAAAAAAQAgAAAAIgEAAGRycy9lMm9Eb2MueG1sUEsFBgAAAAAGAAYAWQEA&#10;AH8FAAAAAA==&#10;">
                      <v:fill on="f" focussize="0,0"/>
                      <v:stroke color="#000000 [3213]" joinstyle="round"/>
                      <v:imagedata o:title=""/>
                      <o:lock v:ext="edit" aspectratio="f"/>
                    </v:line>
                  </w:pict>
                </mc:Fallback>
              </mc:AlternateContent>
            </w:r>
            <w:r>
              <w:rPr>
                <w:rFonts w:hint="eastAsia" w:ascii="仿宋" w:hAnsi="仿宋" w:eastAsia="仿宋" w:cs="仿宋"/>
                <w:szCs w:val="21"/>
              </w:rPr>
              <w:t>类别</w:t>
            </w:r>
          </w:p>
          <w:p>
            <w:pPr>
              <w:pStyle w:val="21"/>
              <w:ind w:left="112" w:firstLine="440" w:firstLineChars="200"/>
              <w:jc w:val="left"/>
              <w:rPr>
                <w:rFonts w:ascii="仿宋" w:hAnsi="仿宋" w:eastAsia="仿宋" w:cs="仿宋"/>
                <w:szCs w:val="21"/>
                <w:lang w:val="en-US"/>
              </w:rPr>
            </w:pPr>
          </w:p>
          <w:p>
            <w:pPr>
              <w:pStyle w:val="21"/>
              <w:ind w:left="112" w:firstLine="440" w:firstLineChars="200"/>
              <w:jc w:val="left"/>
              <w:rPr>
                <w:rFonts w:ascii="仿宋" w:hAnsi="仿宋" w:eastAsia="仿宋" w:cs="仿宋"/>
                <w:szCs w:val="21"/>
                <w:lang w:val="en-US"/>
              </w:rPr>
            </w:pPr>
          </w:p>
          <w:p>
            <w:pPr>
              <w:pStyle w:val="21"/>
              <w:ind w:left="112" w:firstLine="440" w:firstLineChars="200"/>
              <w:jc w:val="left"/>
              <w:rPr>
                <w:rFonts w:ascii="仿宋" w:hAnsi="仿宋" w:eastAsia="仿宋" w:cs="仿宋"/>
                <w:szCs w:val="21"/>
                <w:lang w:val="en-US"/>
              </w:rPr>
            </w:pPr>
            <w:r>
              <w:rPr>
                <w:rFonts w:hint="eastAsia" w:ascii="仿宋" w:hAnsi="仿宋" w:eastAsia="仿宋" w:cs="仿宋"/>
                <w:szCs w:val="21"/>
                <w:lang w:val="en-US"/>
              </w:rPr>
              <w:t>月份</w:t>
            </w:r>
          </w:p>
        </w:tc>
        <w:tc>
          <w:tcPr>
            <w:tcW w:w="1058" w:type="dxa"/>
            <w:vAlign w:val="center"/>
          </w:tcPr>
          <w:p>
            <w:pPr>
              <w:pStyle w:val="21"/>
              <w:ind w:left="217"/>
              <w:rPr>
                <w:rFonts w:ascii="仿宋" w:hAnsi="仿宋" w:eastAsia="仿宋" w:cs="仿宋"/>
                <w:szCs w:val="21"/>
              </w:rPr>
            </w:pPr>
            <w:r>
              <w:rPr>
                <w:rFonts w:hint="eastAsia" w:ascii="仿宋" w:hAnsi="仿宋" w:eastAsia="仿宋" w:cs="仿宋"/>
                <w:szCs w:val="21"/>
              </w:rPr>
              <w:t>人工费</w:t>
            </w:r>
          </w:p>
        </w:tc>
        <w:tc>
          <w:tcPr>
            <w:tcW w:w="1086" w:type="dxa"/>
            <w:vAlign w:val="center"/>
          </w:tcPr>
          <w:p>
            <w:pPr>
              <w:pStyle w:val="21"/>
              <w:ind w:left="247"/>
              <w:rPr>
                <w:rFonts w:ascii="仿宋" w:hAnsi="仿宋" w:eastAsia="仿宋" w:cs="仿宋"/>
                <w:szCs w:val="21"/>
              </w:rPr>
            </w:pPr>
            <w:r>
              <w:rPr>
                <w:rFonts w:hint="eastAsia" w:ascii="仿宋" w:hAnsi="仿宋" w:eastAsia="仿宋" w:cs="仿宋"/>
                <w:szCs w:val="21"/>
              </w:rPr>
              <w:t>材料</w:t>
            </w:r>
            <w:r>
              <w:rPr>
                <w:rFonts w:hint="eastAsia" w:ascii="仿宋" w:hAnsi="仿宋" w:eastAsia="仿宋" w:cs="仿宋"/>
                <w:szCs w:val="21"/>
                <w:lang w:val="en-US"/>
              </w:rPr>
              <w:t>使用</w:t>
            </w:r>
            <w:r>
              <w:rPr>
                <w:rFonts w:hint="eastAsia" w:ascii="仿宋" w:hAnsi="仿宋" w:eastAsia="仿宋" w:cs="仿宋"/>
                <w:szCs w:val="21"/>
              </w:rPr>
              <w:t>费</w:t>
            </w:r>
          </w:p>
        </w:tc>
        <w:tc>
          <w:tcPr>
            <w:tcW w:w="1317" w:type="dxa"/>
            <w:vAlign w:val="center"/>
          </w:tcPr>
          <w:p>
            <w:pPr>
              <w:pStyle w:val="21"/>
              <w:ind w:right="154"/>
              <w:rPr>
                <w:rFonts w:ascii="仿宋" w:hAnsi="仿宋" w:eastAsia="仿宋" w:cs="仿宋"/>
                <w:szCs w:val="21"/>
              </w:rPr>
            </w:pPr>
            <w:r>
              <w:rPr>
                <w:rFonts w:hint="eastAsia" w:ascii="仿宋" w:hAnsi="仿宋" w:eastAsia="仿宋" w:cs="仿宋"/>
                <w:szCs w:val="21"/>
              </w:rPr>
              <w:t>机械</w:t>
            </w:r>
            <w:r>
              <w:rPr>
                <w:rFonts w:hint="eastAsia" w:ascii="仿宋" w:hAnsi="仿宋" w:eastAsia="仿宋" w:cs="仿宋"/>
                <w:szCs w:val="21"/>
                <w:lang w:val="en-US"/>
              </w:rPr>
              <w:t>设备</w:t>
            </w:r>
            <w:r>
              <w:rPr>
                <w:rFonts w:hint="eastAsia" w:ascii="仿宋" w:hAnsi="仿宋" w:eastAsia="仿宋" w:cs="仿宋"/>
                <w:szCs w:val="21"/>
              </w:rPr>
              <w:t>使用费</w:t>
            </w:r>
          </w:p>
        </w:tc>
        <w:tc>
          <w:tcPr>
            <w:tcW w:w="946" w:type="dxa"/>
            <w:vAlign w:val="center"/>
          </w:tcPr>
          <w:p>
            <w:pPr>
              <w:pStyle w:val="21"/>
              <w:ind w:right="95"/>
              <w:rPr>
                <w:rFonts w:ascii="仿宋" w:hAnsi="仿宋" w:eastAsia="仿宋" w:cs="仿宋"/>
                <w:szCs w:val="21"/>
                <w:lang w:val="en-US"/>
              </w:rPr>
            </w:pPr>
            <w:r>
              <w:rPr>
                <w:rFonts w:hint="eastAsia" w:ascii="仿宋" w:hAnsi="仿宋" w:eastAsia="仿宋" w:cs="仿宋"/>
                <w:szCs w:val="21"/>
                <w:lang w:val="en-US"/>
              </w:rPr>
              <w:t>专业分包费</w:t>
            </w:r>
          </w:p>
        </w:tc>
        <w:tc>
          <w:tcPr>
            <w:tcW w:w="1269" w:type="dxa"/>
            <w:vAlign w:val="center"/>
          </w:tcPr>
          <w:p>
            <w:pPr>
              <w:pStyle w:val="21"/>
              <w:ind w:right="141"/>
              <w:rPr>
                <w:rFonts w:ascii="仿宋" w:hAnsi="仿宋" w:eastAsia="仿宋" w:cs="仿宋"/>
                <w:szCs w:val="21"/>
                <w:lang w:val="en-US"/>
              </w:rPr>
            </w:pPr>
            <w:r>
              <w:rPr>
                <w:rFonts w:hint="eastAsia" w:ascii="仿宋" w:hAnsi="仿宋" w:eastAsia="仿宋" w:cs="仿宋"/>
                <w:szCs w:val="21"/>
              </w:rPr>
              <w:t>其他直接费</w:t>
            </w:r>
          </w:p>
        </w:tc>
        <w:tc>
          <w:tcPr>
            <w:tcW w:w="922" w:type="dxa"/>
            <w:vAlign w:val="center"/>
          </w:tcPr>
          <w:p>
            <w:pPr>
              <w:pStyle w:val="21"/>
              <w:ind w:left="229"/>
              <w:rPr>
                <w:rFonts w:ascii="仿宋" w:hAnsi="仿宋" w:eastAsia="仿宋" w:cs="仿宋"/>
                <w:szCs w:val="21"/>
              </w:rPr>
            </w:pPr>
            <w:r>
              <w:rPr>
                <w:rFonts w:hint="eastAsia" w:ascii="仿宋" w:hAnsi="仿宋" w:eastAsia="仿宋" w:cs="仿宋"/>
                <w:szCs w:val="21"/>
              </w:rPr>
              <w:t>间接费</w:t>
            </w:r>
          </w:p>
        </w:tc>
        <w:tc>
          <w:tcPr>
            <w:tcW w:w="1214" w:type="dxa"/>
            <w:vAlign w:val="center"/>
          </w:tcPr>
          <w:p>
            <w:pPr>
              <w:pStyle w:val="21"/>
              <w:ind w:left="363"/>
              <w:rPr>
                <w:rFonts w:ascii="仿宋" w:hAnsi="仿宋" w:eastAsia="仿宋" w:cs="仿宋"/>
                <w:szCs w:val="21"/>
              </w:rPr>
            </w:pPr>
            <w:r>
              <w:rPr>
                <w:rFonts w:hint="eastAsia" w:ascii="仿宋" w:hAnsi="仿宋" w:eastAsia="仿宋" w:cs="仿宋"/>
                <w:szCs w:val="21"/>
              </w:rPr>
              <w:t>小计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lang w:val="en-US"/>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Borders>
              <w:bottom w:val="single" w:color="auto" w:sz="4" w:space="0"/>
            </w:tcBorders>
          </w:tcPr>
          <w:p>
            <w:pPr>
              <w:pStyle w:val="21"/>
              <w:rPr>
                <w:rFonts w:ascii="仿宋" w:hAnsi="仿宋" w:eastAsia="仿宋" w:cs="仿宋"/>
                <w:szCs w:val="21"/>
              </w:rPr>
            </w:pPr>
          </w:p>
        </w:tc>
        <w:tc>
          <w:tcPr>
            <w:tcW w:w="1058" w:type="dxa"/>
            <w:tcBorders>
              <w:bottom w:val="single" w:color="auto" w:sz="4" w:space="0"/>
            </w:tcBorders>
          </w:tcPr>
          <w:p>
            <w:pPr>
              <w:pStyle w:val="21"/>
              <w:rPr>
                <w:rFonts w:ascii="仿宋" w:hAnsi="仿宋" w:eastAsia="仿宋" w:cs="仿宋"/>
                <w:szCs w:val="21"/>
              </w:rPr>
            </w:pPr>
          </w:p>
        </w:tc>
        <w:tc>
          <w:tcPr>
            <w:tcW w:w="1086" w:type="dxa"/>
            <w:tcBorders>
              <w:bottom w:val="single" w:color="auto" w:sz="4" w:space="0"/>
            </w:tcBorders>
          </w:tcPr>
          <w:p>
            <w:pPr>
              <w:pStyle w:val="21"/>
              <w:rPr>
                <w:rFonts w:ascii="仿宋" w:hAnsi="仿宋" w:eastAsia="仿宋" w:cs="仿宋"/>
                <w:szCs w:val="21"/>
              </w:rPr>
            </w:pPr>
          </w:p>
        </w:tc>
        <w:tc>
          <w:tcPr>
            <w:tcW w:w="1317" w:type="dxa"/>
            <w:tcBorders>
              <w:bottom w:val="single" w:color="auto" w:sz="4" w:space="0"/>
            </w:tcBorders>
          </w:tcPr>
          <w:p>
            <w:pPr>
              <w:pStyle w:val="21"/>
              <w:rPr>
                <w:rFonts w:ascii="仿宋" w:hAnsi="仿宋" w:eastAsia="仿宋" w:cs="仿宋"/>
                <w:szCs w:val="21"/>
              </w:rPr>
            </w:pPr>
          </w:p>
        </w:tc>
        <w:tc>
          <w:tcPr>
            <w:tcW w:w="946" w:type="dxa"/>
            <w:tcBorders>
              <w:bottom w:val="single" w:color="auto" w:sz="4" w:space="0"/>
            </w:tcBorders>
          </w:tcPr>
          <w:p>
            <w:pPr>
              <w:pStyle w:val="21"/>
              <w:rPr>
                <w:rFonts w:ascii="仿宋" w:hAnsi="仿宋" w:eastAsia="仿宋" w:cs="仿宋"/>
                <w:szCs w:val="21"/>
              </w:rPr>
            </w:pPr>
          </w:p>
        </w:tc>
        <w:tc>
          <w:tcPr>
            <w:tcW w:w="1269" w:type="dxa"/>
            <w:tcBorders>
              <w:bottom w:val="single" w:color="auto" w:sz="4" w:space="0"/>
            </w:tcBorders>
          </w:tcPr>
          <w:p>
            <w:pPr>
              <w:pStyle w:val="21"/>
              <w:rPr>
                <w:rFonts w:ascii="仿宋" w:hAnsi="仿宋" w:eastAsia="仿宋" w:cs="仿宋"/>
                <w:szCs w:val="21"/>
              </w:rPr>
            </w:pPr>
          </w:p>
        </w:tc>
        <w:tc>
          <w:tcPr>
            <w:tcW w:w="922" w:type="dxa"/>
            <w:tcBorders>
              <w:bottom w:val="single" w:color="auto" w:sz="4" w:space="0"/>
            </w:tcBorders>
          </w:tcPr>
          <w:p>
            <w:pPr>
              <w:pStyle w:val="21"/>
              <w:rPr>
                <w:rFonts w:ascii="仿宋" w:hAnsi="仿宋" w:eastAsia="仿宋" w:cs="仿宋"/>
                <w:szCs w:val="21"/>
              </w:rPr>
            </w:pPr>
          </w:p>
        </w:tc>
        <w:tc>
          <w:tcPr>
            <w:tcW w:w="1214" w:type="dxa"/>
            <w:tcBorders>
              <w:bottom w:val="single" w:color="auto" w:sz="4"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1643"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058"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086"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317"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946"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269"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922"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214"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1643"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058"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086"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317"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946"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269"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922"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c>
          <w:tcPr>
            <w:tcW w:w="1214" w:type="dxa"/>
            <w:tcBorders>
              <w:top w:val="single" w:color="auto" w:sz="4" w:space="0"/>
              <w:left w:val="single" w:color="auto" w:sz="4" w:space="0"/>
              <w:bottom w:val="single" w:color="auto" w:sz="4" w:space="0"/>
              <w:right w:val="single" w:color="auto" w:sz="4"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atLeast"/>
        </w:trPr>
        <w:tc>
          <w:tcPr>
            <w:tcW w:w="1643" w:type="dxa"/>
            <w:tcBorders>
              <w:top w:val="single" w:color="auto" w:sz="4" w:space="0"/>
            </w:tcBorders>
          </w:tcPr>
          <w:p>
            <w:pPr>
              <w:pStyle w:val="21"/>
              <w:rPr>
                <w:rFonts w:ascii="仿宋" w:hAnsi="仿宋" w:eastAsia="仿宋" w:cs="仿宋"/>
                <w:szCs w:val="21"/>
              </w:rPr>
            </w:pPr>
          </w:p>
        </w:tc>
        <w:tc>
          <w:tcPr>
            <w:tcW w:w="1058" w:type="dxa"/>
            <w:tcBorders>
              <w:top w:val="single" w:color="auto" w:sz="4" w:space="0"/>
            </w:tcBorders>
          </w:tcPr>
          <w:p>
            <w:pPr>
              <w:pStyle w:val="21"/>
              <w:rPr>
                <w:rFonts w:ascii="仿宋" w:hAnsi="仿宋" w:eastAsia="仿宋" w:cs="仿宋"/>
                <w:szCs w:val="21"/>
              </w:rPr>
            </w:pPr>
          </w:p>
        </w:tc>
        <w:tc>
          <w:tcPr>
            <w:tcW w:w="1086" w:type="dxa"/>
            <w:tcBorders>
              <w:top w:val="single" w:color="auto" w:sz="4" w:space="0"/>
            </w:tcBorders>
          </w:tcPr>
          <w:p>
            <w:pPr>
              <w:pStyle w:val="21"/>
              <w:rPr>
                <w:rFonts w:ascii="仿宋" w:hAnsi="仿宋" w:eastAsia="仿宋" w:cs="仿宋"/>
                <w:szCs w:val="21"/>
              </w:rPr>
            </w:pPr>
          </w:p>
        </w:tc>
        <w:tc>
          <w:tcPr>
            <w:tcW w:w="1317" w:type="dxa"/>
            <w:tcBorders>
              <w:top w:val="single" w:color="auto" w:sz="4" w:space="0"/>
            </w:tcBorders>
          </w:tcPr>
          <w:p>
            <w:pPr>
              <w:pStyle w:val="21"/>
              <w:rPr>
                <w:rFonts w:ascii="仿宋" w:hAnsi="仿宋" w:eastAsia="仿宋" w:cs="仿宋"/>
                <w:szCs w:val="21"/>
              </w:rPr>
            </w:pPr>
          </w:p>
        </w:tc>
        <w:tc>
          <w:tcPr>
            <w:tcW w:w="946" w:type="dxa"/>
            <w:tcBorders>
              <w:top w:val="single" w:color="auto" w:sz="4" w:space="0"/>
            </w:tcBorders>
          </w:tcPr>
          <w:p>
            <w:pPr>
              <w:pStyle w:val="21"/>
              <w:rPr>
                <w:rFonts w:ascii="仿宋" w:hAnsi="仿宋" w:eastAsia="仿宋" w:cs="仿宋"/>
                <w:szCs w:val="21"/>
              </w:rPr>
            </w:pPr>
          </w:p>
        </w:tc>
        <w:tc>
          <w:tcPr>
            <w:tcW w:w="1269" w:type="dxa"/>
            <w:tcBorders>
              <w:top w:val="single" w:color="auto" w:sz="4" w:space="0"/>
            </w:tcBorders>
          </w:tcPr>
          <w:p>
            <w:pPr>
              <w:pStyle w:val="21"/>
              <w:rPr>
                <w:rFonts w:ascii="仿宋" w:hAnsi="仿宋" w:eastAsia="仿宋" w:cs="仿宋"/>
                <w:szCs w:val="21"/>
              </w:rPr>
            </w:pPr>
          </w:p>
        </w:tc>
        <w:tc>
          <w:tcPr>
            <w:tcW w:w="922" w:type="dxa"/>
            <w:tcBorders>
              <w:top w:val="single" w:color="auto" w:sz="4" w:space="0"/>
            </w:tcBorders>
          </w:tcPr>
          <w:p>
            <w:pPr>
              <w:pStyle w:val="21"/>
              <w:rPr>
                <w:rFonts w:ascii="仿宋" w:hAnsi="仿宋" w:eastAsia="仿宋" w:cs="仿宋"/>
                <w:szCs w:val="21"/>
              </w:rPr>
            </w:pPr>
          </w:p>
        </w:tc>
        <w:tc>
          <w:tcPr>
            <w:tcW w:w="1214" w:type="dxa"/>
            <w:tcBorders>
              <w:top w:val="single" w:color="auto" w:sz="4" w:space="0"/>
            </w:tcBorders>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643" w:type="dxa"/>
          </w:tcPr>
          <w:p>
            <w:pPr>
              <w:pStyle w:val="21"/>
              <w:rPr>
                <w:rFonts w:ascii="仿宋" w:hAnsi="仿宋" w:eastAsia="仿宋" w:cs="仿宋"/>
                <w:szCs w:val="21"/>
              </w:rPr>
            </w:pP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643" w:type="dxa"/>
          </w:tcPr>
          <w:p>
            <w:pPr>
              <w:pStyle w:val="21"/>
              <w:ind w:left="112" w:firstLine="440" w:firstLineChars="200"/>
              <w:rPr>
                <w:rFonts w:ascii="仿宋" w:hAnsi="仿宋" w:eastAsia="仿宋" w:cs="仿宋"/>
                <w:szCs w:val="21"/>
              </w:rPr>
            </w:pPr>
            <w:r>
              <w:rPr>
                <w:rFonts w:hint="eastAsia" w:ascii="仿宋" w:hAnsi="仿宋" w:eastAsia="仿宋" w:cs="仿宋"/>
                <w:szCs w:val="21"/>
              </w:rPr>
              <w:t>合计</w:t>
            </w:r>
          </w:p>
        </w:tc>
        <w:tc>
          <w:tcPr>
            <w:tcW w:w="1058" w:type="dxa"/>
          </w:tcPr>
          <w:p>
            <w:pPr>
              <w:pStyle w:val="21"/>
              <w:rPr>
                <w:rFonts w:ascii="仿宋" w:hAnsi="仿宋" w:eastAsia="仿宋" w:cs="仿宋"/>
                <w:szCs w:val="21"/>
              </w:rPr>
            </w:pPr>
          </w:p>
        </w:tc>
        <w:tc>
          <w:tcPr>
            <w:tcW w:w="1086" w:type="dxa"/>
          </w:tcPr>
          <w:p>
            <w:pPr>
              <w:pStyle w:val="21"/>
              <w:rPr>
                <w:rFonts w:ascii="仿宋" w:hAnsi="仿宋" w:eastAsia="仿宋" w:cs="仿宋"/>
                <w:szCs w:val="21"/>
              </w:rPr>
            </w:pPr>
          </w:p>
        </w:tc>
        <w:tc>
          <w:tcPr>
            <w:tcW w:w="1317" w:type="dxa"/>
          </w:tcPr>
          <w:p>
            <w:pPr>
              <w:pStyle w:val="21"/>
              <w:rPr>
                <w:rFonts w:ascii="仿宋" w:hAnsi="仿宋" w:eastAsia="仿宋" w:cs="仿宋"/>
                <w:szCs w:val="21"/>
              </w:rPr>
            </w:pPr>
          </w:p>
        </w:tc>
        <w:tc>
          <w:tcPr>
            <w:tcW w:w="946" w:type="dxa"/>
          </w:tcPr>
          <w:p>
            <w:pPr>
              <w:pStyle w:val="21"/>
              <w:rPr>
                <w:rFonts w:ascii="仿宋" w:hAnsi="仿宋" w:eastAsia="仿宋" w:cs="仿宋"/>
                <w:szCs w:val="21"/>
              </w:rPr>
            </w:pPr>
          </w:p>
        </w:tc>
        <w:tc>
          <w:tcPr>
            <w:tcW w:w="1269" w:type="dxa"/>
          </w:tcPr>
          <w:p>
            <w:pPr>
              <w:pStyle w:val="21"/>
              <w:rPr>
                <w:rFonts w:ascii="仿宋" w:hAnsi="仿宋" w:eastAsia="仿宋" w:cs="仿宋"/>
                <w:szCs w:val="21"/>
              </w:rPr>
            </w:pPr>
          </w:p>
        </w:tc>
        <w:tc>
          <w:tcPr>
            <w:tcW w:w="922" w:type="dxa"/>
          </w:tcPr>
          <w:p>
            <w:pPr>
              <w:pStyle w:val="21"/>
              <w:rPr>
                <w:rFonts w:ascii="仿宋" w:hAnsi="仿宋" w:eastAsia="仿宋" w:cs="仿宋"/>
                <w:szCs w:val="21"/>
              </w:rPr>
            </w:pPr>
          </w:p>
        </w:tc>
        <w:tc>
          <w:tcPr>
            <w:tcW w:w="1214" w:type="dxa"/>
          </w:tcPr>
          <w:p>
            <w:pPr>
              <w:pStyle w:val="21"/>
              <w:rPr>
                <w:rFonts w:ascii="仿宋" w:hAnsi="仿宋" w:eastAsia="仿宋" w:cs="仿宋"/>
                <w:szCs w:val="21"/>
              </w:rPr>
            </w:pPr>
          </w:p>
        </w:tc>
      </w:tr>
    </w:tbl>
    <w:p>
      <w:pPr>
        <w:pStyle w:val="20"/>
        <w:numPr>
          <w:ilvl w:val="0"/>
          <w:numId w:val="0"/>
        </w:numPr>
        <w:tabs>
          <w:tab w:val="left" w:pos="2671"/>
        </w:tabs>
        <w:spacing w:before="140" w:after="0" w:line="240" w:lineRule="auto"/>
        <w:ind w:right="0" w:rightChars="0" w:firstLine="560" w:firstLineChars="200"/>
        <w:jc w:val="left"/>
        <w:rPr>
          <w:rFonts w:hint="default"/>
          <w:sz w:val="28"/>
          <w:lang w:val="en-US" w:eastAsia="zh-CN"/>
        </w:rPr>
      </w:pPr>
    </w:p>
    <w:p>
      <w:pPr>
        <w:pStyle w:val="8"/>
        <w:tabs>
          <w:tab w:val="left" w:pos="4306"/>
          <w:tab w:val="left" w:pos="8150"/>
        </w:tabs>
        <w:spacing w:before="210"/>
        <w:ind w:firstLine="560" w:firstLineChars="200"/>
        <w:rPr>
          <w:rFonts w:ascii="仿宋" w:hAnsi="仿宋" w:eastAsia="仿宋" w:cs="仿宋"/>
        </w:rPr>
      </w:pPr>
      <w:r>
        <w:rPr>
          <w:rFonts w:hint="eastAsia" w:ascii="仿宋" w:hAnsi="仿宋" w:eastAsia="仿宋" w:cs="仿宋"/>
        </w:rPr>
        <w:t>编制：</w:t>
      </w:r>
      <w:r>
        <w:rPr>
          <w:rFonts w:hint="eastAsia" w:ascii="仿宋" w:hAnsi="仿宋" w:eastAsia="仿宋" w:cs="仿宋"/>
          <w:lang w:val="en-US" w:eastAsia="zh-CN"/>
        </w:rPr>
        <w:t xml:space="preserve">           合约</w:t>
      </w:r>
      <w:r>
        <w:rPr>
          <w:rFonts w:hint="eastAsia" w:ascii="仿宋" w:hAnsi="仿宋" w:eastAsia="仿宋" w:cs="仿宋"/>
          <w:lang w:val="en-US"/>
        </w:rPr>
        <w:t>（</w:t>
      </w:r>
      <w:r>
        <w:rPr>
          <w:rFonts w:hint="eastAsia" w:ascii="仿宋" w:hAnsi="仿宋" w:eastAsia="仿宋" w:cs="仿宋"/>
        </w:rPr>
        <w:t>技术）负责人：</w:t>
      </w:r>
      <w:r>
        <w:rPr>
          <w:rFonts w:hint="eastAsia" w:ascii="仿宋" w:hAnsi="仿宋" w:eastAsia="仿宋" w:cs="仿宋"/>
          <w:lang w:val="en-US" w:eastAsia="zh-CN"/>
        </w:rPr>
        <w:t xml:space="preserve">          </w:t>
      </w:r>
      <w:r>
        <w:rPr>
          <w:rFonts w:hint="eastAsia" w:ascii="仿宋" w:hAnsi="仿宋" w:eastAsia="仿宋" w:cs="仿宋"/>
        </w:rPr>
        <w:t>项目经理：</w:t>
      </w:r>
    </w:p>
    <w:p>
      <w:pPr>
        <w:rPr>
          <w:rFonts w:ascii="仿宋" w:hAnsi="仿宋" w:eastAsia="仿宋" w:cs="仿宋"/>
        </w:rPr>
        <w:sectPr>
          <w:headerReference r:id="rId13" w:type="default"/>
          <w:footerReference r:id="rId14" w:type="default"/>
          <w:pgSz w:w="11910" w:h="16850"/>
          <w:pgMar w:top="1502" w:right="1559" w:bottom="1100" w:left="1678" w:header="855" w:footer="845"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3.6</w:t>
      </w:r>
      <w:r>
        <w:rPr>
          <w:rFonts w:hint="eastAsia"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招标管理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3.6.1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招标管理要求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bookmarkStart w:id="71" w:name="3.6.1 招标管理要求"/>
      <w:bookmarkEnd w:id="71"/>
      <w:bookmarkStart w:id="72" w:name="3.6.2 招标管理工作流程"/>
      <w:bookmarkEnd w:id="72"/>
      <w:bookmarkStart w:id="73" w:name="3.6.2 招标管理工作流程"/>
      <w:bookmarkEnd w:id="73"/>
      <w:bookmarkStart w:id="74" w:name="3.6.1 招标管理要求"/>
      <w:bookmarkEnd w:id="74"/>
      <w:r>
        <w:rPr>
          <w:rFonts w:hint="eastAsia" w:ascii="宋体" w:hAnsi="宋体" w:eastAsia="宋体" w:cs="宋体"/>
          <w:color w:val="auto"/>
          <w:sz w:val="28"/>
          <w:szCs w:val="28"/>
          <w:highlight w:val="none"/>
          <w:lang w:val="en-US" w:eastAsia="zh-CN"/>
        </w:rPr>
        <w:t>3.6.1.1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招标工作应根据工程进度安排及项目所在地的市场情况按集团及公司规定，采用适用的方式进行。招标工作必须遵循的原则：公开、公平、公正及企业利益最优；流程固化，分层分级管理；严禁将项目化整为零规避招标。</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3.6.1.2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所属各单位应各自成立招标管理组织机构，依据集团、公司制度明确招标管理部门和人员，完善自主采购管理实施细则文件</w:t>
      </w:r>
      <w:r>
        <w:rPr>
          <w:rFonts w:hint="eastAsia"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申请“自主采购资格”</w:t>
      </w:r>
      <w:r>
        <w:rPr>
          <w:rFonts w:hint="eastAsia"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负责权限范围内的招标工作。</w:t>
      </w:r>
    </w:p>
    <w:p>
      <w:pPr>
        <w:pStyle w:val="20"/>
        <w:numPr>
          <w:ilvl w:val="0"/>
          <w:numId w:val="0"/>
        </w:numPr>
        <w:tabs>
          <w:tab w:val="left" w:pos="2184"/>
        </w:tabs>
        <w:spacing w:before="44" w:after="0" w:line="240" w:lineRule="auto"/>
        <w:ind w:right="0" w:rightChars="0" w:firstLine="560" w:firstLineChars="200"/>
        <w:jc w:val="left"/>
        <w:rPr>
          <w:rFonts w:hint="eastAsia"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3.6.2</w:t>
      </w:r>
      <w:r>
        <w:rPr>
          <w:rFonts w:hint="eastAsia" w:cs="宋体"/>
          <w:color w:val="auto"/>
          <w:sz w:val="28"/>
          <w:szCs w:val="28"/>
          <w:highlight w:val="none"/>
          <w:lang w:val="en-US" w:eastAsia="zh-CN" w:bidi="ar-SA"/>
        </w:rPr>
        <w:t xml:space="preserve"> </w:t>
      </w:r>
      <w:r>
        <w:rPr>
          <w:rFonts w:hint="eastAsia" w:ascii="宋体" w:hAnsi="宋体" w:eastAsia="宋体" w:cs="宋体"/>
          <w:color w:val="auto"/>
          <w:sz w:val="28"/>
          <w:szCs w:val="28"/>
          <w:highlight w:val="none"/>
          <w:lang w:val="en-US" w:eastAsia="zh-CN" w:bidi="ar-SA"/>
        </w:rPr>
        <w:t>招标管理工作流程</w:t>
      </w:r>
    </w:p>
    <w:p>
      <w:pPr>
        <w:spacing w:after="0" w:line="240" w:lineRule="auto"/>
        <w:jc w:val="both"/>
        <w:rPr>
          <w:sz w:val="28"/>
          <w:highlight w:val="red"/>
        </w:rPr>
        <w:sectPr>
          <w:pgSz w:w="11911" w:h="16840"/>
          <w:pgMar w:top="1502" w:right="1559" w:bottom="1100" w:left="1678" w:header="0" w:footer="913" w:gutter="0"/>
          <w:pgNumType w:fmt="decimal"/>
          <w:cols w:space="0" w:num="1"/>
          <w:rtlGutter w:val="0"/>
          <w:docGrid w:linePitch="0" w:charSpace="0"/>
        </w:sectPr>
      </w:pPr>
    </w:p>
    <w:p>
      <w:pPr>
        <w:pStyle w:val="8"/>
        <w:rPr>
          <w:sz w:val="20"/>
          <w:highlight w:val="red"/>
        </w:rPr>
      </w:pPr>
      <w:r>
        <w:rPr>
          <w:rFonts w:hint="eastAsia" w:eastAsia="宋体"/>
          <w:sz w:val="20"/>
          <w:highlight w:val="red"/>
          <w:lang w:eastAsia="zh-CN"/>
        </w:rPr>
        <w:drawing>
          <wp:inline distT="0" distB="0" distL="114300" distR="114300">
            <wp:extent cx="5648325" cy="8246110"/>
            <wp:effectExtent l="0" t="0" r="9525" b="2540"/>
            <wp:docPr id="4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1" descr="wps"/>
                    <pic:cNvPicPr>
                      <a:picLocks noChangeAspect="1"/>
                    </pic:cNvPicPr>
                  </pic:nvPicPr>
                  <pic:blipFill>
                    <a:blip r:embed="rId49"/>
                    <a:srcRect l="4612" t="3570" r="9801" b="2090"/>
                    <a:stretch>
                      <a:fillRect/>
                    </a:stretch>
                  </pic:blipFill>
                  <pic:spPr>
                    <a:xfrm>
                      <a:off x="0" y="0"/>
                      <a:ext cx="5648325" cy="8246110"/>
                    </a:xfrm>
                    <a:prstGeom prst="rect">
                      <a:avLst/>
                    </a:prstGeom>
                  </pic:spPr>
                </pic:pic>
              </a:graphicData>
            </a:graphic>
          </wp:inline>
        </w:drawing>
      </w:r>
    </w:p>
    <w:p>
      <w:pPr>
        <w:pStyle w:val="8"/>
        <w:spacing w:before="5"/>
        <w:rPr>
          <w:sz w:val="10"/>
          <w:highlight w:val="red"/>
        </w:rPr>
      </w:pPr>
    </w:p>
    <w:p>
      <w:pPr>
        <w:pStyle w:val="8"/>
        <w:jc w:val="left"/>
        <w:rPr>
          <w:sz w:val="20"/>
          <w:highlight w:val="red"/>
        </w:rPr>
      </w:pPr>
    </w:p>
    <w:p>
      <w:pPr>
        <w:spacing w:after="0"/>
        <w:rPr>
          <w:sz w:val="20"/>
          <w:highlight w:val="red"/>
        </w:rPr>
        <w:sectPr>
          <w:pgSz w:w="11911" w:h="16840"/>
          <w:pgMar w:top="1502" w:right="1559" w:bottom="1100" w:left="1678" w:header="0" w:footer="913" w:gutter="0"/>
          <w:pgNumType w:fmt="decimal"/>
          <w:cols w:space="0" w:num="1"/>
          <w:rtlGutter w:val="0"/>
          <w:docGrid w:linePitch="0" w:charSpace="0"/>
        </w:sectPr>
      </w:pPr>
    </w:p>
    <w:p>
      <w:pPr>
        <w:pStyle w:val="20"/>
        <w:numPr>
          <w:ilvl w:val="0"/>
          <w:numId w:val="0"/>
        </w:numPr>
        <w:tabs>
          <w:tab w:val="left" w:pos="2467"/>
        </w:tabs>
        <w:spacing w:before="44" w:after="0" w:line="360" w:lineRule="auto"/>
        <w:ind w:right="0" w:rightChars="0" w:firstLine="560" w:firstLineChars="200"/>
        <w:jc w:val="left"/>
        <w:rPr>
          <w:sz w:val="28"/>
          <w:highlight w:val="none"/>
        </w:rPr>
      </w:pPr>
      <w:bookmarkStart w:id="75" w:name="3.6.3 招标工作控制点说明 "/>
      <w:bookmarkEnd w:id="75"/>
      <w:bookmarkStart w:id="76" w:name="3.6.3 招标工作控制点说明 "/>
      <w:bookmarkEnd w:id="76"/>
      <w:r>
        <w:rPr>
          <w:rFonts w:hint="eastAsia"/>
          <w:sz w:val="28"/>
          <w:highlight w:val="none"/>
          <w:lang w:val="en-US" w:eastAsia="zh-CN"/>
        </w:rPr>
        <w:t xml:space="preserve">3.6.3 </w:t>
      </w:r>
      <w:r>
        <w:rPr>
          <w:sz w:val="28"/>
          <w:highlight w:val="none"/>
        </w:rPr>
        <w:t>招标工作控制点说明</w:t>
      </w:r>
    </w:p>
    <w:p>
      <w:pPr>
        <w:pStyle w:val="20"/>
        <w:numPr>
          <w:ilvl w:val="0"/>
          <w:numId w:val="0"/>
        </w:numPr>
        <w:tabs>
          <w:tab w:val="left" w:pos="2671"/>
        </w:tabs>
        <w:spacing w:before="140" w:after="0" w:line="360" w:lineRule="auto"/>
        <w:ind w:right="0" w:rightChars="0" w:firstLine="560" w:firstLineChars="200"/>
        <w:jc w:val="left"/>
        <w:rPr>
          <w:sz w:val="28"/>
          <w:highlight w:val="none"/>
        </w:rPr>
      </w:pPr>
      <w:r>
        <w:rPr>
          <w:rFonts w:hint="eastAsia"/>
          <w:sz w:val="28"/>
          <w:highlight w:val="none"/>
          <w:lang w:val="en-US" w:eastAsia="zh-CN"/>
        </w:rPr>
        <w:t xml:space="preserve">3.6.3.1 </w:t>
      </w:r>
      <w:r>
        <w:rPr>
          <w:sz w:val="28"/>
          <w:highlight w:val="none"/>
        </w:rPr>
        <w:t>招标策划</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项目中标后，根据中标项目的清单、预算分析，结合市场调研，完成项目招标策划</w:t>
      </w:r>
      <w:r>
        <w:rPr>
          <w:rFonts w:hint="eastAsia" w:cs="宋体"/>
          <w:spacing w:val="-9"/>
          <w:sz w:val="28"/>
          <w:szCs w:val="28"/>
          <w:highlight w:val="none"/>
          <w:lang w:val="en-US" w:eastAsia="zh-CN" w:bidi="ar-SA"/>
        </w:rPr>
        <w:t>，</w:t>
      </w:r>
      <w:r>
        <w:rPr>
          <w:rFonts w:hint="eastAsia" w:ascii="宋体" w:hAnsi="宋体" w:eastAsia="宋体" w:cs="宋体"/>
          <w:spacing w:val="-9"/>
          <w:sz w:val="28"/>
          <w:szCs w:val="28"/>
          <w:highlight w:val="none"/>
          <w:lang w:val="en-US" w:eastAsia="zh-CN" w:bidi="ar-SA"/>
        </w:rPr>
        <w:t>提前优化资源配置计划，有效避免或减少采购时间与采购需求间的矛盾。采购策划具体内容，需包括但不限于采购时间、采购数量、采购方式、标包划分、采购要求等。投资类建设工程的项目策划书，需包含但不限于总承包、咨询服务以及甲供物资等采购内容。总承包类建设工程的项目策划书，需包含但不限于劳务或专业分包、咨询服务以及物资设备等采购内容，要与工程施工进度计划相匹配。</w:t>
      </w:r>
    </w:p>
    <w:p>
      <w:pPr>
        <w:spacing w:line="360" w:lineRule="auto"/>
        <w:ind w:firstLine="524" w:firstLineChars="200"/>
        <w:jc w:val="left"/>
        <w:rPr>
          <w:rFonts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采购项目规模是以同一项目单次同类采购对象的累计控制价为准。PPP、片区开发、EPC+F、房地产等投资类项目，以及工期长或体量大的施工类项目，若采购对象随市场价格随时间敏感性不高、可同期组织采购的，严禁以分次、分段方式变相肢解和化整为零组织采购。</w:t>
      </w:r>
    </w:p>
    <w:p>
      <w:pPr>
        <w:pStyle w:val="20"/>
        <w:numPr>
          <w:ilvl w:val="0"/>
          <w:numId w:val="0"/>
        </w:numPr>
        <w:tabs>
          <w:tab w:val="left" w:pos="2740"/>
        </w:tabs>
        <w:spacing w:before="4" w:after="0" w:line="360" w:lineRule="auto"/>
        <w:ind w:right="0" w:rightChars="0" w:firstLine="560" w:firstLineChars="200"/>
        <w:jc w:val="left"/>
        <w:rPr>
          <w:sz w:val="28"/>
          <w:highlight w:val="none"/>
        </w:rPr>
      </w:pPr>
      <w:r>
        <w:rPr>
          <w:rFonts w:hint="eastAsia"/>
          <w:sz w:val="28"/>
          <w:highlight w:val="none"/>
          <w:lang w:val="en-US" w:eastAsia="zh-CN"/>
        </w:rPr>
        <w:t xml:space="preserve">3.6.3.2 </w:t>
      </w:r>
      <w:r>
        <w:rPr>
          <w:sz w:val="28"/>
          <w:highlight w:val="none"/>
        </w:rPr>
        <w:t>招标计划的上报</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项目部根据工程进度安排，提前将次月招标计划报至所属单位，《月度采购计划》经所属单位分管采购工作负责人或主要负责人签署意见后，由所属单位采购管理部门汇总上报至公司综合资源中心，发起“月度采购计划审批流程”，经综合资源中心审核后经采购工作分管领导批准，并按计划审批意见及时组织采购；</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未上报《月度采购计划》的需说明缘由并经所属单位分管采购工作负责人及主要负责人签署意见后发起“采购申请审批流程”；</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为维护公司利益，确保采购工作不耽误工期，要求采购人加强项目采购计划管理，并根据采购事项的类别及其急缓程度，提前做好采购计划和申请工作。原则上所有采购均需上报计划</w:t>
      </w:r>
      <w:r>
        <w:rPr>
          <w:rFonts w:hint="eastAsia" w:cs="宋体"/>
          <w:spacing w:val="-9"/>
          <w:sz w:val="28"/>
          <w:szCs w:val="28"/>
          <w:highlight w:val="none"/>
          <w:lang w:val="en-US" w:eastAsia="zh-CN" w:bidi="ar-SA"/>
        </w:rPr>
        <w:t>，</w:t>
      </w:r>
      <w:r>
        <w:rPr>
          <w:rFonts w:hint="eastAsia" w:ascii="宋体" w:hAnsi="宋体" w:eastAsia="宋体" w:cs="宋体"/>
          <w:spacing w:val="-9"/>
          <w:sz w:val="28"/>
          <w:szCs w:val="28"/>
          <w:highlight w:val="none"/>
          <w:lang w:val="en-US" w:eastAsia="zh-CN" w:bidi="ar-SA"/>
        </w:rPr>
        <w:t>对于工期紧急的招标项目可报临时计划（附业主函告等证明资料）。计划采用</w:t>
      </w:r>
      <w:r>
        <w:rPr>
          <w:rFonts w:hint="eastAsia" w:cs="宋体"/>
          <w:spacing w:val="-9"/>
          <w:sz w:val="28"/>
          <w:szCs w:val="28"/>
          <w:highlight w:val="none"/>
          <w:lang w:val="en-US" w:eastAsia="zh-CN" w:bidi="ar-SA"/>
        </w:rPr>
        <w:t>绿色通道</w:t>
      </w:r>
      <w:r>
        <w:rPr>
          <w:rFonts w:hint="eastAsia" w:ascii="宋体" w:hAnsi="宋体" w:eastAsia="宋体" w:cs="宋体"/>
          <w:spacing w:val="-9"/>
          <w:sz w:val="28"/>
          <w:szCs w:val="28"/>
          <w:highlight w:val="none"/>
          <w:lang w:val="en-US" w:eastAsia="zh-CN" w:bidi="ar-SA"/>
        </w:rPr>
        <w:t>方式采购的，必须按集团制度规定，附相应的证明资料，经所在招标管理层审批同意后实施。</w:t>
      </w:r>
    </w:p>
    <w:p>
      <w:pPr>
        <w:pStyle w:val="20"/>
        <w:numPr>
          <w:ilvl w:val="0"/>
          <w:numId w:val="0"/>
        </w:numPr>
        <w:tabs>
          <w:tab w:val="left" w:pos="2671"/>
        </w:tabs>
        <w:spacing w:before="8" w:after="0" w:line="360" w:lineRule="auto"/>
        <w:ind w:right="0" w:rightChars="0" w:firstLine="560" w:firstLineChars="200"/>
        <w:jc w:val="both"/>
        <w:rPr>
          <w:rFonts w:hint="eastAsia"/>
          <w:sz w:val="28"/>
          <w:highlight w:val="none"/>
          <w:lang w:val="en-US" w:eastAsia="zh-CN"/>
        </w:rPr>
      </w:pPr>
      <w:r>
        <w:rPr>
          <w:rFonts w:hint="eastAsia"/>
          <w:sz w:val="28"/>
          <w:highlight w:val="none"/>
          <w:lang w:val="en-US" w:eastAsia="zh-CN"/>
        </w:rPr>
        <w:t>3.6.3.3 招标（专项）申请</w:t>
      </w:r>
    </w:p>
    <w:p>
      <w:pPr>
        <w:pStyle w:val="20"/>
        <w:numPr>
          <w:ilvl w:val="0"/>
          <w:numId w:val="0"/>
        </w:numPr>
        <w:tabs>
          <w:tab w:val="left" w:pos="2671"/>
        </w:tabs>
        <w:spacing w:before="8" w:after="0" w:line="360" w:lineRule="auto"/>
        <w:ind w:right="0" w:rightChars="0" w:firstLine="524" w:firstLineChars="200"/>
        <w:jc w:val="both"/>
        <w:rPr>
          <w:rFonts w:hint="default"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采购人计划采用邀请招标、绿色通道方式采购的事项，在上报招标计划流程结束后，需发起招标专项申请审批流程，并按招公司采购管理制度规定上传对应的情况说明及附件资料，经公司采购工作领导小组审批后执行。</w:t>
      </w:r>
    </w:p>
    <w:p>
      <w:pPr>
        <w:pStyle w:val="20"/>
        <w:numPr>
          <w:ilvl w:val="0"/>
          <w:numId w:val="0"/>
        </w:numPr>
        <w:tabs>
          <w:tab w:val="left" w:pos="2671"/>
        </w:tabs>
        <w:spacing w:before="8" w:after="0" w:line="360" w:lineRule="auto"/>
        <w:ind w:right="0" w:rightChars="0" w:firstLine="560" w:firstLineChars="200"/>
        <w:jc w:val="both"/>
        <w:rPr>
          <w:sz w:val="28"/>
          <w:highlight w:val="none"/>
        </w:rPr>
      </w:pPr>
      <w:r>
        <w:rPr>
          <w:rFonts w:hint="eastAsia"/>
          <w:sz w:val="28"/>
          <w:highlight w:val="none"/>
          <w:lang w:val="en-US" w:eastAsia="zh-CN"/>
        </w:rPr>
        <w:t xml:space="preserve">3.6.3.4 </w:t>
      </w:r>
      <w:r>
        <w:rPr>
          <w:sz w:val="28"/>
          <w:highlight w:val="none"/>
        </w:rPr>
        <w:t>招标文件的编制</w:t>
      </w:r>
    </w:p>
    <w:p>
      <w:pPr>
        <w:spacing w:line="360" w:lineRule="auto"/>
        <w:ind w:firstLine="524" w:firstLineChars="200"/>
        <w:jc w:val="left"/>
        <w:rPr>
          <w:rFonts w:hint="default"/>
          <w:lang w:val="en-US" w:eastAsia="zh-CN"/>
        </w:rPr>
      </w:pPr>
      <w:r>
        <w:rPr>
          <w:rFonts w:hint="eastAsia" w:ascii="宋体" w:hAnsi="宋体" w:eastAsia="宋体" w:cs="宋体"/>
          <w:spacing w:val="-9"/>
          <w:sz w:val="28"/>
          <w:szCs w:val="28"/>
          <w:highlight w:val="none"/>
          <w:lang w:val="en-US" w:eastAsia="zh-CN" w:bidi="ar-SA"/>
        </w:rPr>
        <w:t>招标计划流程结束后，由招标人负责编制招标文件</w:t>
      </w:r>
      <w:r>
        <w:rPr>
          <w:rFonts w:hint="eastAsia" w:cs="宋体"/>
          <w:spacing w:val="-9"/>
          <w:sz w:val="28"/>
          <w:szCs w:val="28"/>
          <w:highlight w:val="none"/>
          <w:lang w:val="en-US" w:eastAsia="zh-CN" w:bidi="ar-SA"/>
        </w:rPr>
        <w:t>、招标控制价</w:t>
      </w:r>
      <w:r>
        <w:rPr>
          <w:rFonts w:hint="eastAsia" w:ascii="宋体" w:hAnsi="宋体" w:eastAsia="宋体" w:cs="宋体"/>
          <w:spacing w:val="-9"/>
          <w:sz w:val="28"/>
          <w:szCs w:val="28"/>
          <w:highlight w:val="none"/>
          <w:lang w:val="en-US" w:eastAsia="zh-CN" w:bidi="ar-SA"/>
        </w:rPr>
        <w:t>，通过</w:t>
      </w:r>
      <w:r>
        <w:rPr>
          <w:rFonts w:hint="eastAsia" w:cs="宋体"/>
          <w:spacing w:val="-9"/>
          <w:sz w:val="28"/>
          <w:szCs w:val="28"/>
          <w:highlight w:val="none"/>
          <w:lang w:val="en-US" w:eastAsia="zh-CN" w:bidi="ar-SA"/>
        </w:rPr>
        <w:t>CES</w:t>
      </w:r>
      <w:r>
        <w:rPr>
          <w:rFonts w:hint="eastAsia" w:ascii="宋体" w:hAnsi="宋体" w:eastAsia="宋体" w:cs="宋体"/>
          <w:spacing w:val="-9"/>
          <w:sz w:val="28"/>
          <w:szCs w:val="28"/>
          <w:highlight w:val="none"/>
          <w:lang w:val="en-US" w:eastAsia="zh-CN" w:bidi="ar-SA"/>
        </w:rPr>
        <w:t>流程上报进行审核、审批后，以招标人名义对外发布。招标文件需按照集团、公司要求的统一版本编制， 内容应当清晰、明确，应当提出所有实质性的要求和拟签合同的主要条款。</w:t>
      </w:r>
    </w:p>
    <w:p>
      <w:pPr>
        <w:pStyle w:val="20"/>
        <w:numPr>
          <w:ilvl w:val="0"/>
          <w:numId w:val="0"/>
        </w:numPr>
        <w:tabs>
          <w:tab w:val="left" w:pos="2671"/>
        </w:tabs>
        <w:spacing w:before="7" w:after="0" w:line="240" w:lineRule="auto"/>
        <w:ind w:right="0" w:rightChars="0" w:firstLine="560" w:firstLineChars="200"/>
        <w:jc w:val="left"/>
        <w:rPr>
          <w:sz w:val="28"/>
          <w:highlight w:val="none"/>
        </w:rPr>
      </w:pPr>
      <w:r>
        <w:rPr>
          <w:rFonts w:hint="eastAsia"/>
          <w:sz w:val="28"/>
          <w:highlight w:val="none"/>
          <w:lang w:val="en-US" w:eastAsia="zh-CN"/>
        </w:rPr>
        <w:t xml:space="preserve">3.6.3.5 </w:t>
      </w:r>
      <w:r>
        <w:rPr>
          <w:sz w:val="28"/>
          <w:highlight w:val="none"/>
        </w:rPr>
        <w:t>集采平台发起招标申请，发布招标公告，供应商参与投</w:t>
      </w:r>
    </w:p>
    <w:p>
      <w:pPr>
        <w:pStyle w:val="8"/>
        <w:spacing w:before="141"/>
        <w:ind w:right="8584"/>
        <w:jc w:val="center"/>
        <w:rPr>
          <w:highlight w:val="none"/>
        </w:rPr>
      </w:pPr>
      <w:r>
        <w:rPr>
          <w:w w:val="100"/>
          <w:highlight w:val="none"/>
        </w:rPr>
        <w:t>标</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招标人根据审核意见修改完善招标文件后，遵循“分层分级”的管理原则，在</w:t>
      </w:r>
      <w:r>
        <w:rPr>
          <w:rFonts w:hint="eastAsia" w:cs="宋体"/>
          <w:spacing w:val="-9"/>
          <w:sz w:val="28"/>
          <w:szCs w:val="28"/>
          <w:highlight w:val="none"/>
          <w:lang w:val="en-US" w:eastAsia="zh-CN" w:bidi="ar-SA"/>
        </w:rPr>
        <w:t>全流程电子化招投标平台</w:t>
      </w:r>
      <w:r>
        <w:rPr>
          <w:rFonts w:hint="eastAsia" w:ascii="宋体" w:hAnsi="宋体" w:eastAsia="宋体" w:cs="宋体"/>
          <w:spacing w:val="-9"/>
          <w:sz w:val="28"/>
          <w:szCs w:val="28"/>
          <w:highlight w:val="none"/>
          <w:lang w:val="en-US" w:eastAsia="zh-CN" w:bidi="ar-SA"/>
        </w:rPr>
        <w:t>申请提交至规定层级组织招标。指定招标员在集采平台以招标人的名义对外发布招标公告、邀请书、招标文件（含补遗澄清）等。供应商具备承担招标项目的能力及规定的资格条件，按照规定缴纳报名费及投标保证金等参与投标。</w:t>
      </w:r>
    </w:p>
    <w:p>
      <w:pPr>
        <w:pStyle w:val="20"/>
        <w:numPr>
          <w:ilvl w:val="0"/>
          <w:numId w:val="0"/>
        </w:numPr>
        <w:tabs>
          <w:tab w:val="left" w:pos="2671"/>
        </w:tabs>
        <w:spacing w:before="5" w:after="0" w:line="360" w:lineRule="auto"/>
        <w:ind w:right="0" w:rightChars="0" w:firstLine="560" w:firstLineChars="200"/>
        <w:jc w:val="left"/>
        <w:rPr>
          <w:sz w:val="28"/>
          <w:highlight w:val="none"/>
        </w:rPr>
      </w:pPr>
      <w:r>
        <w:rPr>
          <w:rFonts w:hint="eastAsia"/>
          <w:sz w:val="28"/>
          <w:highlight w:val="none"/>
          <w:lang w:val="en-US" w:eastAsia="zh-CN"/>
        </w:rPr>
        <w:t xml:space="preserve">3.6.3.6 </w:t>
      </w:r>
      <w:r>
        <w:rPr>
          <w:sz w:val="28"/>
          <w:highlight w:val="none"/>
        </w:rPr>
        <w:t>组建评标委员会，开、评标</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投标人在开标截止时间前，将投标文件</w:t>
      </w:r>
      <w:r>
        <w:rPr>
          <w:rFonts w:hint="eastAsia" w:cs="宋体"/>
          <w:spacing w:val="-9"/>
          <w:sz w:val="28"/>
          <w:szCs w:val="28"/>
          <w:highlight w:val="none"/>
          <w:lang w:val="en-US" w:eastAsia="zh-CN" w:bidi="ar-SA"/>
        </w:rPr>
        <w:t>在全流程电子化招投标平台上完成上传，等待</w:t>
      </w:r>
      <w:r>
        <w:rPr>
          <w:rFonts w:hint="eastAsia" w:ascii="宋体" w:hAnsi="宋体" w:eastAsia="宋体" w:cs="宋体"/>
          <w:spacing w:val="-9"/>
          <w:sz w:val="28"/>
          <w:szCs w:val="28"/>
          <w:highlight w:val="none"/>
          <w:lang w:val="en-US" w:eastAsia="zh-CN" w:bidi="ar-SA"/>
        </w:rPr>
        <w:t>开标截止时间</w:t>
      </w:r>
      <w:r>
        <w:rPr>
          <w:rFonts w:hint="eastAsia" w:cs="宋体"/>
          <w:spacing w:val="-9"/>
          <w:sz w:val="28"/>
          <w:szCs w:val="28"/>
          <w:highlight w:val="none"/>
          <w:lang w:val="en-US" w:eastAsia="zh-CN" w:bidi="ar-SA"/>
        </w:rPr>
        <w:t>开标</w:t>
      </w:r>
      <w:r>
        <w:rPr>
          <w:rFonts w:hint="eastAsia" w:ascii="宋体" w:hAnsi="宋体" w:eastAsia="宋体" w:cs="宋体"/>
          <w:spacing w:val="-9"/>
          <w:sz w:val="28"/>
          <w:szCs w:val="28"/>
          <w:highlight w:val="none"/>
          <w:lang w:val="en-US" w:eastAsia="zh-CN" w:bidi="ar-SA"/>
        </w:rPr>
        <w:t>。</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评标工作由依法组建的评标委员会（小组）负责，组成名单在中标结果确定前应当保密。评标委员由招标人代表和有关技术、经济等方面的专家组成，其中技术、经济等方面的专家不得低于评委总数的三分之二，且须在集团语音专家库中组建评标委员会，由系统自动抽取成员，成员数量为符合要求的单数。各单位招标部门人员应负责指定专人对开、评标过程进行记录，并协助评标委员会（小组）编写评标报告。</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本次评标结果为流标的项目，由招标员发布流标公告，重新组织招标。同时招标人应认真分析原因，对招标条件或控制价进行必要的修改后重新组织招标。</w:t>
      </w:r>
    </w:p>
    <w:p>
      <w:pPr>
        <w:pStyle w:val="20"/>
        <w:numPr>
          <w:ilvl w:val="0"/>
          <w:numId w:val="0"/>
        </w:numPr>
        <w:tabs>
          <w:tab w:val="left" w:pos="2671"/>
        </w:tabs>
        <w:spacing w:before="4" w:after="0" w:line="360" w:lineRule="auto"/>
        <w:ind w:right="0" w:rightChars="0" w:firstLine="560" w:firstLineChars="200"/>
        <w:jc w:val="both"/>
        <w:rPr>
          <w:sz w:val="28"/>
          <w:highlight w:val="none"/>
        </w:rPr>
      </w:pPr>
      <w:r>
        <w:rPr>
          <w:rFonts w:hint="eastAsia"/>
          <w:sz w:val="28"/>
          <w:highlight w:val="none"/>
          <w:lang w:val="en-US" w:eastAsia="zh-CN"/>
        </w:rPr>
        <w:t>3.6.3.7 中标公示、</w:t>
      </w:r>
      <w:r>
        <w:rPr>
          <w:sz w:val="28"/>
          <w:highlight w:val="none"/>
        </w:rPr>
        <w:t>中标单位的确定</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评标工作结束后，应按规定在全流程电子化招投标平台上公示评标结果，招标项目公示期不少于3日，公开组织的非招标项目公示期不少于1日。评标结果公示过程中如出现投诉或举报，招标人和招标部门应及时协助纪检监察部门做好调查处理工作。事实未查清前，不得确定中标人。</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评标委员会（小组）的评标结果，作为确定中标候选人的重要依据</w:t>
      </w:r>
      <w:r>
        <w:rPr>
          <w:rFonts w:hint="eastAsia" w:cs="宋体"/>
          <w:spacing w:val="-9"/>
          <w:sz w:val="28"/>
          <w:szCs w:val="28"/>
          <w:highlight w:val="none"/>
          <w:lang w:val="en-US" w:eastAsia="zh-CN" w:bidi="ar-SA"/>
        </w:rPr>
        <w:t>。</w:t>
      </w:r>
      <w:r>
        <w:rPr>
          <w:rFonts w:hint="eastAsia" w:ascii="宋体" w:hAnsi="宋体" w:eastAsia="宋体" w:cs="宋体"/>
          <w:spacing w:val="-9"/>
          <w:sz w:val="28"/>
          <w:szCs w:val="28"/>
          <w:highlight w:val="none"/>
          <w:lang w:val="en-US" w:eastAsia="zh-CN" w:bidi="ar-SA"/>
        </w:rPr>
        <w:t>定标工作按以下程序进行：</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(一)经公示无异议，未发现中标候选人在投标活动中有弄虚作假等不良行为，确定推荐的第一中标候选人为中标人；</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(二)如第一中标候选人放弃中标，或者被查实存在影响中标结果的违法行为，招标人可有条件确定第二中标候选人为中标人，也可重新组织招标；</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pPr>
      <w:r>
        <w:rPr>
          <w:rFonts w:hint="eastAsia" w:ascii="宋体" w:hAnsi="宋体" w:eastAsia="宋体" w:cs="宋体"/>
          <w:spacing w:val="-9"/>
          <w:sz w:val="28"/>
          <w:szCs w:val="28"/>
          <w:highlight w:val="none"/>
          <w:lang w:val="en-US" w:eastAsia="zh-CN" w:bidi="ar-SA"/>
        </w:rPr>
        <w:t>（三）若推荐的第一、第二中标候选人之间投标报价差距不超过10%或 50 万元（以先达到其中之一为准），第一中标候选人放弃或被取消中标资格的，招标人可确定第二中标候选人为中标候选人。</w:t>
      </w:r>
    </w:p>
    <w:p>
      <w:pPr>
        <w:spacing w:line="360" w:lineRule="auto"/>
        <w:ind w:firstLine="524" w:firstLineChars="200"/>
        <w:jc w:val="left"/>
        <w:rPr>
          <w:rFonts w:hint="eastAsia" w:ascii="宋体" w:hAnsi="宋体" w:eastAsia="宋体" w:cs="宋体"/>
          <w:spacing w:val="-9"/>
          <w:sz w:val="28"/>
          <w:szCs w:val="28"/>
          <w:highlight w:val="none"/>
          <w:lang w:val="en-US" w:eastAsia="zh-CN" w:bidi="ar-SA"/>
        </w:rPr>
        <w:sectPr>
          <w:pgSz w:w="11911" w:h="16840"/>
          <w:pgMar w:top="1502" w:right="1559" w:bottom="1100" w:left="1678" w:header="0" w:footer="913" w:gutter="0"/>
          <w:pgNumType w:fmt="decimal"/>
          <w:cols w:space="0" w:num="1"/>
          <w:rtlGutter w:val="0"/>
          <w:docGrid w:linePitch="0" w:charSpace="0"/>
        </w:sectPr>
      </w:pPr>
      <w:r>
        <w:rPr>
          <w:rFonts w:hint="eastAsia" w:ascii="宋体" w:hAnsi="宋体" w:eastAsia="宋体" w:cs="宋体"/>
          <w:spacing w:val="-9"/>
          <w:sz w:val="28"/>
          <w:szCs w:val="28"/>
          <w:highlight w:val="none"/>
          <w:lang w:val="en-US" w:eastAsia="zh-CN" w:bidi="ar-SA"/>
        </w:rPr>
        <w:t>（四）若招标文件有明确规定的，且排序在前的中标候选人放弃中标资格或被取消中标资格的，招标人可按照中标候选人推荐顺序， 与其他中标候选人进行洽商，以利于招标人的条件择优确定中标人。</w:t>
      </w:r>
    </w:p>
    <w:p>
      <w:pPr>
        <w:pStyle w:val="20"/>
        <w:numPr>
          <w:ilvl w:val="0"/>
          <w:numId w:val="0"/>
        </w:numPr>
        <w:tabs>
          <w:tab w:val="left" w:pos="2740"/>
        </w:tabs>
        <w:spacing w:before="4" w:after="0" w:line="360" w:lineRule="auto"/>
        <w:ind w:right="0" w:rightChars="0" w:firstLine="560" w:firstLineChars="200"/>
        <w:jc w:val="left"/>
        <w:rPr>
          <w:sz w:val="28"/>
          <w:highlight w:val="none"/>
        </w:rPr>
      </w:pPr>
      <w:r>
        <w:rPr>
          <w:rFonts w:hint="eastAsia"/>
          <w:sz w:val="28"/>
          <w:highlight w:val="none"/>
          <w:lang w:val="en-US" w:eastAsia="zh-CN"/>
        </w:rPr>
        <w:t xml:space="preserve">3.6.3.8 </w:t>
      </w:r>
      <w:r>
        <w:rPr>
          <w:sz w:val="28"/>
          <w:highlight w:val="none"/>
        </w:rPr>
        <w:t>中标通知书</w:t>
      </w:r>
    </w:p>
    <w:p>
      <w:pPr>
        <w:spacing w:line="360" w:lineRule="auto"/>
        <w:ind w:firstLine="524" w:firstLineChars="200"/>
        <w:jc w:val="left"/>
        <w:rPr>
          <w:highlight w:val="none"/>
        </w:rPr>
      </w:pPr>
      <w:r>
        <w:rPr>
          <w:rFonts w:hint="eastAsia" w:cs="宋体"/>
          <w:spacing w:val="-9"/>
          <w:sz w:val="28"/>
          <w:szCs w:val="28"/>
          <w:highlight w:val="none"/>
          <w:lang w:val="en-US" w:eastAsia="zh-CN" w:bidi="ar-SA"/>
        </w:rPr>
        <w:t>确定中标供应商后</w:t>
      </w:r>
      <w:r>
        <w:rPr>
          <w:rFonts w:hint="eastAsia" w:ascii="宋体" w:hAnsi="宋体" w:eastAsia="宋体" w:cs="宋体"/>
          <w:spacing w:val="-9"/>
          <w:sz w:val="28"/>
          <w:szCs w:val="28"/>
          <w:highlight w:val="none"/>
          <w:lang w:val="en-US" w:eastAsia="zh-CN" w:bidi="ar-SA"/>
        </w:rPr>
        <w:t>，由招标部门和招标人向中标单位发出中标通知书。中标人和招标人在投标有效期内以及中标通知书发出之日起 30 日之内签订合同，并及时在集采平台进行合同备案。</w:t>
      </w:r>
    </w:p>
    <w:p>
      <w:pPr>
        <w:pStyle w:val="20"/>
        <w:numPr>
          <w:ilvl w:val="0"/>
          <w:numId w:val="0"/>
        </w:numPr>
        <w:tabs>
          <w:tab w:val="left" w:pos="2671"/>
        </w:tabs>
        <w:spacing w:before="4" w:after="0" w:line="360" w:lineRule="auto"/>
        <w:ind w:right="0" w:rightChars="0" w:firstLine="560" w:firstLineChars="200"/>
        <w:jc w:val="both"/>
        <w:rPr>
          <w:sz w:val="28"/>
          <w:highlight w:val="none"/>
        </w:rPr>
      </w:pPr>
      <w:r>
        <w:rPr>
          <w:rFonts w:hint="eastAsia"/>
          <w:sz w:val="28"/>
          <w:highlight w:val="none"/>
          <w:lang w:val="en-US" w:eastAsia="zh-CN"/>
        </w:rPr>
        <w:t xml:space="preserve">3.6.3.9 </w:t>
      </w:r>
      <w:r>
        <w:rPr>
          <w:sz w:val="28"/>
          <w:highlight w:val="none"/>
        </w:rPr>
        <w:t>资料归档</w:t>
      </w:r>
    </w:p>
    <w:p>
      <w:pPr>
        <w:spacing w:line="360" w:lineRule="auto"/>
        <w:ind w:firstLine="524" w:firstLineChars="200"/>
        <w:jc w:val="left"/>
        <w:rPr>
          <w:rFonts w:hint="eastAsia" w:cs="宋体"/>
          <w:spacing w:val="-9"/>
          <w:sz w:val="28"/>
          <w:szCs w:val="28"/>
          <w:highlight w:val="none"/>
          <w:lang w:val="en-US" w:eastAsia="zh-CN" w:bidi="ar-SA"/>
        </w:rPr>
      </w:pPr>
      <w:r>
        <w:rPr>
          <w:rFonts w:hint="eastAsia" w:cs="宋体"/>
          <w:spacing w:val="-9"/>
          <w:sz w:val="28"/>
          <w:szCs w:val="28"/>
          <w:highlight w:val="none"/>
          <w:lang w:val="en-US" w:eastAsia="zh-CN" w:bidi="ar-SA"/>
        </w:rPr>
        <w:t>与招标有关的文件资料，所属各单位应参照附表二目录逐项整理，并建立专门档案。</w:t>
      </w:r>
    </w:p>
    <w:p>
      <w:pPr>
        <w:pStyle w:val="20"/>
        <w:numPr>
          <w:ilvl w:val="0"/>
          <w:numId w:val="0"/>
        </w:numPr>
        <w:tabs>
          <w:tab w:val="left" w:pos="2671"/>
        </w:tabs>
        <w:spacing w:before="1" w:after="0" w:line="360" w:lineRule="auto"/>
        <w:ind w:right="0" w:rightChars="0" w:firstLine="560" w:firstLineChars="200"/>
        <w:jc w:val="left"/>
        <w:rPr>
          <w:sz w:val="28"/>
          <w:highlight w:val="none"/>
        </w:rPr>
      </w:pPr>
      <w:r>
        <w:rPr>
          <w:rFonts w:hint="eastAsia"/>
          <w:sz w:val="28"/>
          <w:highlight w:val="none"/>
          <w:lang w:val="en-US" w:eastAsia="zh-CN"/>
        </w:rPr>
        <w:t xml:space="preserve">3.6.3.10 </w:t>
      </w:r>
      <w:r>
        <w:rPr>
          <w:sz w:val="28"/>
          <w:highlight w:val="none"/>
        </w:rPr>
        <w:t>合同备案</w:t>
      </w:r>
    </w:p>
    <w:p>
      <w:pPr>
        <w:spacing w:line="360" w:lineRule="auto"/>
        <w:ind w:firstLine="524" w:firstLineChars="200"/>
        <w:jc w:val="left"/>
        <w:rPr>
          <w:rFonts w:hint="eastAsia" w:cs="宋体"/>
          <w:spacing w:val="-9"/>
          <w:sz w:val="28"/>
          <w:szCs w:val="28"/>
          <w:highlight w:val="none"/>
          <w:lang w:val="en-US" w:eastAsia="zh-CN" w:bidi="ar-SA"/>
        </w:rPr>
      </w:pPr>
      <w:r>
        <w:rPr>
          <w:rFonts w:hint="eastAsia" w:cs="宋体"/>
          <w:spacing w:val="-9"/>
          <w:sz w:val="28"/>
          <w:szCs w:val="28"/>
          <w:highlight w:val="none"/>
          <w:lang w:val="en-US" w:eastAsia="zh-CN" w:bidi="ar-SA"/>
        </w:rPr>
        <w:t>合同备案需按照规定格式录入合同文本及导入工程量清单，经确定无误后备案成功；合同签订日期，必须与合同文本时间一致。</w:t>
      </w:r>
    </w:p>
    <w:p>
      <w:pPr>
        <w:pStyle w:val="20"/>
        <w:numPr>
          <w:ilvl w:val="0"/>
          <w:numId w:val="0"/>
        </w:numPr>
        <w:tabs>
          <w:tab w:val="left" w:pos="2810"/>
        </w:tabs>
        <w:spacing w:before="1" w:after="0" w:line="360" w:lineRule="auto"/>
        <w:ind w:right="0" w:rightChars="0" w:firstLine="560" w:firstLineChars="200"/>
        <w:jc w:val="left"/>
        <w:rPr>
          <w:sz w:val="28"/>
          <w:highlight w:val="none"/>
        </w:rPr>
      </w:pPr>
      <w:r>
        <w:rPr>
          <w:rFonts w:hint="eastAsia"/>
          <w:sz w:val="28"/>
          <w:highlight w:val="none"/>
          <w:lang w:val="en-US" w:eastAsia="zh-CN"/>
        </w:rPr>
        <w:t xml:space="preserve">3.6.3.11 </w:t>
      </w:r>
      <w:r>
        <w:rPr>
          <w:sz w:val="28"/>
          <w:highlight w:val="none"/>
        </w:rPr>
        <w:t>投标保证金退还</w:t>
      </w:r>
    </w:p>
    <w:p>
      <w:pPr>
        <w:spacing w:line="360" w:lineRule="auto"/>
        <w:ind w:firstLine="524" w:firstLineChars="200"/>
        <w:jc w:val="left"/>
        <w:rPr>
          <w:rFonts w:hint="default" w:cs="宋体"/>
          <w:spacing w:val="-9"/>
          <w:sz w:val="28"/>
          <w:szCs w:val="28"/>
          <w:highlight w:val="none"/>
          <w:lang w:val="en-US" w:eastAsia="zh-CN" w:bidi="ar-SA"/>
        </w:rPr>
      </w:pPr>
      <w:r>
        <w:rPr>
          <w:rFonts w:hint="eastAsia" w:cs="宋体"/>
          <w:spacing w:val="-9"/>
          <w:sz w:val="28"/>
          <w:szCs w:val="28"/>
          <w:highlight w:val="none"/>
          <w:lang w:val="en-US" w:eastAsia="zh-CN" w:bidi="ar-SA"/>
        </w:rPr>
        <w:t>未中标人的投标保证金，待中标公示结束后 15 个工作日内由原账户原金额退回（无息）。中标人的投标保证金直接转为履约保证金，按照合同中履约保证金的约定办理退还。</w:t>
      </w:r>
    </w:p>
    <w:p>
      <w:pPr>
        <w:pStyle w:val="20"/>
        <w:numPr>
          <w:ilvl w:val="0"/>
          <w:numId w:val="0"/>
        </w:numPr>
        <w:tabs>
          <w:tab w:val="left" w:pos="2810"/>
        </w:tabs>
        <w:spacing w:before="5" w:after="0" w:line="360" w:lineRule="auto"/>
        <w:ind w:right="0" w:rightChars="0" w:firstLine="560" w:firstLineChars="200"/>
        <w:jc w:val="both"/>
        <w:rPr>
          <w:sz w:val="28"/>
          <w:highlight w:val="none"/>
        </w:rPr>
      </w:pPr>
      <w:r>
        <w:rPr>
          <w:rFonts w:hint="eastAsia"/>
          <w:sz w:val="28"/>
          <w:highlight w:val="none"/>
          <w:lang w:val="en-US" w:eastAsia="zh-CN"/>
        </w:rPr>
        <w:t xml:space="preserve">3.6.4 </w:t>
      </w:r>
      <w:r>
        <w:rPr>
          <w:sz w:val="28"/>
          <w:highlight w:val="none"/>
        </w:rPr>
        <w:t>供应商考核</w:t>
      </w:r>
    </w:p>
    <w:p>
      <w:pPr>
        <w:spacing w:line="360" w:lineRule="auto"/>
        <w:ind w:firstLine="524" w:firstLineChars="200"/>
        <w:jc w:val="left"/>
        <w:rPr>
          <w:rFonts w:hint="eastAsia" w:cs="宋体"/>
          <w:spacing w:val="-9"/>
          <w:sz w:val="28"/>
          <w:szCs w:val="28"/>
          <w:highlight w:val="none"/>
          <w:lang w:val="en-US" w:eastAsia="zh-CN" w:bidi="ar-SA"/>
        </w:rPr>
      </w:pPr>
      <w:r>
        <w:rPr>
          <w:rFonts w:hint="eastAsia" w:cs="宋体"/>
          <w:spacing w:val="-9"/>
          <w:sz w:val="28"/>
          <w:szCs w:val="28"/>
          <w:highlight w:val="none"/>
          <w:lang w:val="en-US" w:eastAsia="zh-CN" w:bidi="ar-SA"/>
        </w:rPr>
        <w:t>所属单位、项目部应按公司规定，定期对合作供应商的合同履约、售后服务等方面情况进行评价，并完成考核打分，将评价结果汇总，作为后期申报集团优秀供应商的参考依据。</w:t>
      </w:r>
    </w:p>
    <w:p>
      <w:pPr>
        <w:pStyle w:val="20"/>
        <w:numPr>
          <w:ilvl w:val="0"/>
          <w:numId w:val="0"/>
        </w:numPr>
        <w:tabs>
          <w:tab w:val="left" w:pos="2395"/>
        </w:tabs>
        <w:spacing w:before="7" w:after="0" w:line="360" w:lineRule="auto"/>
        <w:ind w:right="0" w:rightChars="0" w:firstLine="560" w:firstLineChars="200"/>
        <w:jc w:val="both"/>
        <w:rPr>
          <w:sz w:val="28"/>
          <w:highlight w:val="none"/>
        </w:rPr>
      </w:pPr>
      <w:bookmarkStart w:id="77" w:name="3.6.4流程所需表单"/>
      <w:bookmarkEnd w:id="77"/>
      <w:bookmarkStart w:id="78" w:name="3.6.4流程所需表单"/>
      <w:bookmarkEnd w:id="78"/>
      <w:r>
        <w:rPr>
          <w:rFonts w:hint="eastAsia"/>
          <w:sz w:val="28"/>
          <w:highlight w:val="none"/>
          <w:lang w:val="en-US" w:eastAsia="zh-CN"/>
        </w:rPr>
        <w:t xml:space="preserve">3.6.5 </w:t>
      </w:r>
      <w:r>
        <w:rPr>
          <w:sz w:val="28"/>
          <w:highlight w:val="none"/>
        </w:rPr>
        <w:t>流程所需表单</w:t>
      </w:r>
    </w:p>
    <w:p>
      <w:pPr>
        <w:pStyle w:val="20"/>
        <w:numPr>
          <w:ilvl w:val="0"/>
          <w:numId w:val="0"/>
        </w:numPr>
        <w:tabs>
          <w:tab w:val="left" w:pos="2671"/>
        </w:tabs>
        <w:spacing w:before="141" w:after="0" w:line="360" w:lineRule="auto"/>
        <w:ind w:right="0" w:rightChars="0" w:firstLine="560" w:firstLineChars="200"/>
        <w:jc w:val="both"/>
        <w:rPr>
          <w:sz w:val="28"/>
        </w:rPr>
        <w:sectPr>
          <w:pgSz w:w="11911" w:h="16840"/>
          <w:pgMar w:top="1502" w:right="1559" w:bottom="1100" w:left="1678" w:header="0" w:footer="913" w:gutter="0"/>
          <w:pgNumType w:fmt="decimal"/>
          <w:cols w:space="0" w:num="1"/>
          <w:rtlGutter w:val="0"/>
          <w:docGrid w:linePitch="0" w:charSpace="0"/>
        </w:sectPr>
      </w:pPr>
      <w:r>
        <w:rPr>
          <w:rFonts w:hint="eastAsia"/>
          <w:sz w:val="28"/>
          <w:highlight w:val="none"/>
          <w:lang w:val="en-US" w:eastAsia="zh-CN"/>
        </w:rPr>
        <w:t xml:space="preserve">3.6.5.1 </w:t>
      </w:r>
      <w:r>
        <w:rPr>
          <w:sz w:val="28"/>
          <w:highlight w:val="none"/>
        </w:rPr>
        <w:t>招标总策划</w:t>
      </w:r>
    </w:p>
    <w:p>
      <w:pPr>
        <w:pStyle w:val="8"/>
        <w:rPr>
          <w:sz w:val="22"/>
        </w:rPr>
      </w:pPr>
    </w:p>
    <w:p>
      <w:pPr>
        <w:pStyle w:val="8"/>
        <w:spacing w:before="61"/>
        <w:ind w:right="562"/>
        <w:jc w:val="center"/>
      </w:pPr>
      <w:r>
        <w:t>招标总策划</w:t>
      </w:r>
    </w:p>
    <w:p>
      <w:pPr>
        <w:pStyle w:val="8"/>
        <w:spacing w:before="5"/>
        <w:rPr>
          <w:sz w:val="11"/>
        </w:rPr>
      </w:pPr>
    </w:p>
    <w:p>
      <w:pPr>
        <w:spacing w:before="66"/>
        <w:ind w:right="0"/>
        <w:jc w:val="left"/>
        <w:rPr>
          <w:sz w:val="24"/>
        </w:rPr>
      </w:pPr>
      <w:r>
        <w:rPr>
          <w:sz w:val="24"/>
        </w:rPr>
        <w:t>单位名称:</w:t>
      </w:r>
    </w:p>
    <w:p>
      <w:pPr>
        <w:pStyle w:val="8"/>
        <w:spacing w:before="6" w:after="1"/>
        <w:rPr>
          <w:sz w:val="22"/>
        </w:rPr>
      </w:pPr>
    </w:p>
    <w:tbl>
      <w:tblPr>
        <w:tblStyle w:val="15"/>
        <w:tblW w:w="5491" w:type="pct"/>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902"/>
        <w:gridCol w:w="1505"/>
        <w:gridCol w:w="932"/>
        <w:gridCol w:w="1343"/>
        <w:gridCol w:w="831"/>
        <w:gridCol w:w="987"/>
        <w:gridCol w:w="987"/>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suppressLineNumbers w:val="0"/>
              <w:spacing w:line="360" w:lineRule="auto"/>
              <w:jc w:val="center"/>
              <w:rPr>
                <w:rFonts w:hint="default"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序号</w:t>
            </w:r>
          </w:p>
        </w:tc>
        <w:tc>
          <w:tcPr>
            <w:tcW w:w="462"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采购</w:t>
            </w:r>
            <w:r>
              <w:rPr>
                <w:rFonts w:ascii="仿宋" w:hAnsi="仿宋" w:eastAsia="仿宋" w:cs="仿宋"/>
                <w:color w:val="000000"/>
                <w:kern w:val="0"/>
                <w:sz w:val="22"/>
                <w:szCs w:val="22"/>
                <w:lang w:val="en-US" w:eastAsia="zh-CN" w:bidi="ar"/>
              </w:rPr>
              <w:t>项</w:t>
            </w:r>
            <w:r>
              <w:rPr>
                <w:rFonts w:hint="eastAsia" w:ascii="仿宋" w:hAnsi="仿宋" w:eastAsia="仿宋" w:cs="仿宋"/>
                <w:color w:val="000000"/>
                <w:kern w:val="0"/>
                <w:sz w:val="22"/>
                <w:szCs w:val="22"/>
                <w:lang w:val="en-US" w:eastAsia="zh-CN" w:bidi="ar"/>
              </w:rPr>
              <w:t>目</w:t>
            </w:r>
          </w:p>
        </w:tc>
        <w:tc>
          <w:tcPr>
            <w:tcW w:w="770"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采购</w:t>
            </w:r>
            <w:r>
              <w:rPr>
                <w:rFonts w:ascii="仿宋" w:hAnsi="仿宋" w:eastAsia="仿宋" w:cs="仿宋"/>
                <w:color w:val="000000"/>
                <w:kern w:val="0"/>
                <w:sz w:val="22"/>
                <w:szCs w:val="22"/>
                <w:lang w:val="en-US" w:eastAsia="zh-CN" w:bidi="ar"/>
              </w:rPr>
              <w:t>内容</w:t>
            </w:r>
          </w:p>
        </w:tc>
        <w:tc>
          <w:tcPr>
            <w:tcW w:w="477"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采购</w:t>
            </w:r>
          </w:p>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方式</w:t>
            </w:r>
          </w:p>
        </w:tc>
        <w:tc>
          <w:tcPr>
            <w:tcW w:w="687"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ascii="仿宋" w:hAnsi="仿宋" w:eastAsia="仿宋" w:cs="仿宋"/>
                <w:color w:val="000000"/>
                <w:kern w:val="0"/>
                <w:sz w:val="22"/>
                <w:szCs w:val="22"/>
                <w:lang w:val="en-US" w:eastAsia="zh-CN" w:bidi="ar"/>
              </w:rPr>
              <w:t>资质及业绩要求</w:t>
            </w:r>
          </w:p>
        </w:tc>
        <w:tc>
          <w:tcPr>
            <w:tcW w:w="425"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ascii="仿宋" w:hAnsi="仿宋" w:eastAsia="仿宋" w:cs="仿宋"/>
                <w:color w:val="000000"/>
                <w:kern w:val="0"/>
                <w:sz w:val="22"/>
                <w:szCs w:val="22"/>
                <w:lang w:val="en-US" w:eastAsia="zh-CN" w:bidi="ar"/>
              </w:rPr>
              <w:t>预估金额</w:t>
            </w:r>
          </w:p>
        </w:tc>
        <w:tc>
          <w:tcPr>
            <w:tcW w:w="505"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计划采购日期</w:t>
            </w:r>
          </w:p>
        </w:tc>
        <w:tc>
          <w:tcPr>
            <w:tcW w:w="505"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计划</w:t>
            </w:r>
            <w:r>
              <w:rPr>
                <w:rFonts w:ascii="仿宋" w:hAnsi="仿宋" w:eastAsia="仿宋" w:cs="仿宋"/>
                <w:color w:val="000000"/>
                <w:kern w:val="0"/>
                <w:sz w:val="22"/>
                <w:szCs w:val="22"/>
                <w:lang w:val="en-US" w:eastAsia="zh-CN" w:bidi="ar"/>
              </w:rPr>
              <w:t>进场</w:t>
            </w:r>
            <w:r>
              <w:rPr>
                <w:rFonts w:hint="eastAsia" w:ascii="仿宋" w:hAnsi="仿宋" w:eastAsia="仿宋" w:cs="仿宋"/>
                <w:color w:val="000000"/>
                <w:kern w:val="0"/>
                <w:sz w:val="22"/>
                <w:szCs w:val="22"/>
                <w:lang w:val="en-US" w:eastAsia="zh-CN" w:bidi="ar"/>
              </w:rPr>
              <w:t>日期</w:t>
            </w:r>
          </w:p>
        </w:tc>
        <w:tc>
          <w:tcPr>
            <w:tcW w:w="807" w:type="pct"/>
            <w:vAlign w:val="center"/>
          </w:tcPr>
          <w:p>
            <w:pPr>
              <w:keepNext w:val="0"/>
              <w:keepLines w:val="0"/>
              <w:widowControl/>
              <w:suppressLineNumbers w:val="0"/>
              <w:spacing w:line="360" w:lineRule="auto"/>
              <w:jc w:val="center"/>
              <w:rPr>
                <w:rFonts w:ascii="仿宋" w:hAnsi="仿宋" w:eastAsia="仿宋" w:cs="仿宋"/>
                <w:color w:val="000000"/>
                <w:kern w:val="0"/>
                <w:sz w:val="22"/>
                <w:szCs w:val="22"/>
                <w:lang w:val="en-US" w:eastAsia="zh-CN" w:bidi="ar"/>
              </w:rPr>
            </w:pPr>
            <w:r>
              <w:rPr>
                <w:rFonts w:ascii="仿宋" w:hAnsi="仿宋" w:eastAsia="仿宋" w:cs="仿宋"/>
                <w:color w:val="000000"/>
                <w:kern w:val="0"/>
                <w:sz w:val="22"/>
                <w:szCs w:val="22"/>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62"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770"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7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68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42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505"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c>
          <w:tcPr>
            <w:tcW w:w="807" w:type="pct"/>
            <w:vAlign w:val="center"/>
          </w:tcPr>
          <w:p>
            <w:pPr>
              <w:keepNext w:val="0"/>
              <w:keepLines w:val="0"/>
              <w:widowControl/>
              <w:numPr>
                <w:ilvl w:val="0"/>
                <w:numId w:val="0"/>
              </w:numPr>
              <w:suppressLineNumbers w:val="0"/>
              <w:spacing w:line="360" w:lineRule="auto"/>
              <w:jc w:val="center"/>
              <w:rPr>
                <w:rFonts w:ascii="仿宋" w:hAnsi="仿宋" w:eastAsia="仿宋" w:cs="仿宋"/>
                <w:b/>
                <w:bCs/>
                <w:color w:val="000000"/>
                <w:kern w:val="0"/>
                <w:sz w:val="31"/>
                <w:szCs w:val="31"/>
                <w:vertAlign w:val="baseline"/>
                <w:lang w:val="en-US" w:eastAsia="zh-CN" w:bidi="ar"/>
              </w:rPr>
            </w:pPr>
          </w:p>
        </w:tc>
      </w:tr>
    </w:tbl>
    <w:p>
      <w:pPr>
        <w:pStyle w:val="8"/>
        <w:rPr>
          <w:sz w:val="24"/>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rPr>
          <w:rFonts w:hint="eastAsia"/>
          <w:sz w:val="28"/>
          <w:highlight w:val="none"/>
          <w:lang w:val="en-US" w:eastAsia="zh-CN"/>
        </w:rPr>
      </w:pPr>
    </w:p>
    <w:p>
      <w:pPr>
        <w:pStyle w:val="8"/>
        <w:ind w:firstLine="560" w:firstLineChars="200"/>
        <w:rPr>
          <w:sz w:val="24"/>
        </w:rPr>
      </w:pPr>
      <w:r>
        <w:rPr>
          <w:rFonts w:hint="eastAsia"/>
          <w:sz w:val="28"/>
          <w:highlight w:val="none"/>
          <w:lang w:val="en-US" w:eastAsia="zh-CN"/>
        </w:rPr>
        <w:t>3.6.5.2 月度采购计划申报表</w:t>
      </w:r>
    </w:p>
    <w:tbl>
      <w:tblPr>
        <w:tblStyle w:val="14"/>
        <w:tblW w:w="5000" w:type="pct"/>
        <w:tblInd w:w="0" w:type="dxa"/>
        <w:tblLayout w:type="autofit"/>
        <w:tblCellMar>
          <w:top w:w="0" w:type="dxa"/>
          <w:left w:w="0" w:type="dxa"/>
          <w:bottom w:w="0" w:type="dxa"/>
          <w:right w:w="0" w:type="dxa"/>
        </w:tblCellMar>
      </w:tblPr>
      <w:tblGrid>
        <w:gridCol w:w="640"/>
        <w:gridCol w:w="1361"/>
        <w:gridCol w:w="1365"/>
        <w:gridCol w:w="1048"/>
        <w:gridCol w:w="853"/>
        <w:gridCol w:w="1003"/>
        <w:gridCol w:w="843"/>
        <w:gridCol w:w="1591"/>
      </w:tblGrid>
      <w:tr>
        <w:tblPrEx>
          <w:tblCellMar>
            <w:top w:w="0" w:type="dxa"/>
            <w:left w:w="0" w:type="dxa"/>
            <w:bottom w:w="0" w:type="dxa"/>
            <w:right w:w="0" w:type="dxa"/>
          </w:tblCellMar>
        </w:tblPrEx>
        <w:trPr>
          <w:trHeight w:val="825" w:hRule="atLeast"/>
        </w:trPr>
        <w:tc>
          <w:tcPr>
            <w:tcW w:w="5000" w:type="pct"/>
            <w:gridSpan w:val="8"/>
            <w:tcBorders>
              <w:top w:val="nil"/>
              <w:left w:val="nil"/>
              <w:bottom w:val="nil"/>
              <w:right w:val="nil"/>
            </w:tcBorders>
            <w:tcMar>
              <w:top w:w="15" w:type="dxa"/>
              <w:left w:w="15" w:type="dxa"/>
              <w:right w:w="15" w:type="dxa"/>
            </w:tcMar>
            <w:vAlign w:val="center"/>
          </w:tcPr>
          <w:p>
            <w:pPr>
              <w:jc w:val="center"/>
              <w:textAlignment w:val="center"/>
              <w:rPr>
                <w:rFonts w:ascii="仿宋" w:hAnsi="仿宋" w:eastAsia="仿宋" w:cs="仿宋"/>
                <w:b/>
                <w:sz w:val="36"/>
                <w:szCs w:val="36"/>
                <w:highlight w:val="none"/>
              </w:rPr>
            </w:pPr>
            <w:r>
              <w:rPr>
                <w:rFonts w:hint="eastAsia" w:ascii="仿宋" w:hAnsi="仿宋" w:eastAsia="仿宋" w:cs="仿宋"/>
                <w:b/>
                <w:kern w:val="0"/>
                <w:sz w:val="36"/>
                <w:szCs w:val="36"/>
                <w:highlight w:val="none"/>
              </w:rPr>
              <w:t>年</w:t>
            </w:r>
            <w:r>
              <w:rPr>
                <w:rFonts w:hint="eastAsia" w:ascii="仿宋" w:hAnsi="仿宋" w:eastAsia="仿宋" w:cs="仿宋"/>
                <w:b/>
                <w:kern w:val="0"/>
                <w:sz w:val="36"/>
                <w:szCs w:val="36"/>
                <w:highlight w:val="none"/>
                <w:lang w:val="en-US" w:eastAsia="zh-CN"/>
              </w:rPr>
              <w:t xml:space="preserve">   </w:t>
            </w:r>
            <w:r>
              <w:rPr>
                <w:rFonts w:hint="eastAsia" w:ascii="仿宋" w:hAnsi="仿宋" w:eastAsia="仿宋" w:cs="仿宋"/>
                <w:b/>
                <w:kern w:val="0"/>
                <w:sz w:val="36"/>
                <w:szCs w:val="36"/>
                <w:highlight w:val="none"/>
              </w:rPr>
              <w:t>月采购计划申报表</w:t>
            </w:r>
          </w:p>
        </w:tc>
      </w:tr>
      <w:tr>
        <w:tblPrEx>
          <w:tblCellMar>
            <w:top w:w="0" w:type="dxa"/>
            <w:left w:w="0" w:type="dxa"/>
            <w:bottom w:w="0" w:type="dxa"/>
            <w:right w:w="0" w:type="dxa"/>
          </w:tblCellMar>
        </w:tblPrEx>
        <w:trPr>
          <w:trHeight w:val="375" w:hRule="atLeast"/>
        </w:trPr>
        <w:tc>
          <w:tcPr>
            <w:tcW w:w="5000" w:type="pct"/>
            <w:gridSpan w:val="8"/>
            <w:tcBorders>
              <w:top w:val="nil"/>
              <w:left w:val="nil"/>
              <w:bottom w:val="nil"/>
              <w:right w:val="nil"/>
            </w:tcBorders>
            <w:tcMar>
              <w:top w:w="15" w:type="dxa"/>
              <w:left w:w="15" w:type="dxa"/>
              <w:right w:w="15" w:type="dxa"/>
            </w:tcMar>
            <w:vAlign w:val="center"/>
          </w:tcPr>
          <w:p>
            <w:pPr>
              <w:jc w:val="left"/>
              <w:textAlignment w:val="center"/>
              <w:rPr>
                <w:rFonts w:ascii="仿宋" w:hAnsi="仿宋" w:eastAsia="仿宋" w:cs="仿宋"/>
                <w:sz w:val="24"/>
                <w:highlight w:val="none"/>
              </w:rPr>
            </w:pPr>
            <w:r>
              <w:rPr>
                <w:rFonts w:hint="eastAsia" w:ascii="仿宋" w:hAnsi="仿宋" w:eastAsia="仿宋" w:cs="仿宋"/>
                <w:kern w:val="0"/>
                <w:sz w:val="24"/>
                <w:highlight w:val="none"/>
              </w:rPr>
              <w:t xml:space="preserve">报送单位：                                                                               时 间：                                                                  </w:t>
            </w:r>
          </w:p>
        </w:tc>
      </w:tr>
      <w:tr>
        <w:tblPrEx>
          <w:tblCellMar>
            <w:top w:w="0" w:type="dxa"/>
            <w:left w:w="0" w:type="dxa"/>
            <w:bottom w:w="0" w:type="dxa"/>
            <w:right w:w="0" w:type="dxa"/>
          </w:tblCellMar>
        </w:tblPrEx>
        <w:trPr>
          <w:trHeight w:val="1020" w:hRule="atLeast"/>
        </w:trPr>
        <w:tc>
          <w:tcPr>
            <w:tcW w:w="3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序号</w:t>
            </w:r>
          </w:p>
        </w:tc>
        <w:tc>
          <w:tcPr>
            <w:tcW w:w="78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项目名称</w:t>
            </w:r>
          </w:p>
        </w:tc>
        <w:tc>
          <w:tcPr>
            <w:tcW w:w="7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采购内容</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预估金额</w:t>
            </w:r>
          </w:p>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（万元）</w:t>
            </w:r>
          </w:p>
        </w:tc>
        <w:tc>
          <w:tcPr>
            <w:tcW w:w="4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采购方式</w:t>
            </w:r>
          </w:p>
        </w:tc>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采购层级</w:t>
            </w:r>
          </w:p>
        </w:tc>
        <w:tc>
          <w:tcPr>
            <w:tcW w:w="4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拟采购时间</w:t>
            </w:r>
          </w:p>
        </w:tc>
        <w:tc>
          <w:tcPr>
            <w:tcW w:w="9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备注</w:t>
            </w:r>
          </w:p>
        </w:tc>
      </w:tr>
      <w:tr>
        <w:tblPrEx>
          <w:tblCellMar>
            <w:top w:w="0" w:type="dxa"/>
            <w:left w:w="0" w:type="dxa"/>
            <w:bottom w:w="0" w:type="dxa"/>
            <w:right w:w="0" w:type="dxa"/>
          </w:tblCellMar>
        </w:tblPrEx>
        <w:trPr>
          <w:trHeight w:val="859"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sz w:val="24"/>
                <w:highlight w:val="none"/>
              </w:rPr>
            </w:pPr>
          </w:p>
        </w:tc>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仿宋"/>
                <w:sz w:val="24"/>
                <w:highlight w:val="none"/>
              </w:rPr>
            </w:pPr>
          </w:p>
        </w:tc>
        <w:tc>
          <w:tcPr>
            <w:tcW w:w="78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仿宋" w:hAnsi="仿宋" w:eastAsia="仿宋" w:cs="仿宋"/>
                <w:sz w:val="24"/>
                <w:highlight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仿宋" w:hAnsi="仿宋" w:eastAsia="仿宋" w:cs="仿宋"/>
                <w:sz w:val="24"/>
                <w:highlight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仿宋" w:hAnsi="仿宋" w:eastAsia="仿宋" w:cs="仿宋"/>
                <w:sz w:val="24"/>
                <w:highlight w:val="none"/>
              </w:rPr>
            </w:pPr>
          </w:p>
        </w:tc>
        <w:tc>
          <w:tcPr>
            <w:tcW w:w="57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仿宋" w:hAnsi="仿宋" w:eastAsia="仿宋" w:cs="仿宋"/>
                <w:sz w:val="24"/>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仿宋" w:hAnsi="仿宋" w:eastAsia="仿宋" w:cs="仿宋"/>
                <w:sz w:val="24"/>
                <w:highlight w:val="none"/>
              </w:rPr>
            </w:pPr>
          </w:p>
        </w:tc>
        <w:tc>
          <w:tcPr>
            <w:tcW w:w="9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仿宋" w:hAnsi="仿宋" w:eastAsia="仿宋" w:cs="仿宋"/>
                <w:sz w:val="24"/>
                <w:highlight w:val="none"/>
              </w:rPr>
            </w:pPr>
          </w:p>
        </w:tc>
      </w:tr>
      <w:tr>
        <w:tblPrEx>
          <w:tblCellMar>
            <w:top w:w="0" w:type="dxa"/>
            <w:left w:w="0" w:type="dxa"/>
            <w:bottom w:w="0" w:type="dxa"/>
            <w:right w:w="0" w:type="dxa"/>
          </w:tblCellMar>
        </w:tblPrEx>
        <w:trPr>
          <w:trHeight w:val="780" w:hRule="atLeast"/>
        </w:trPr>
        <w:tc>
          <w:tcPr>
            <w:tcW w:w="3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78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仿宋" w:hAnsi="仿宋" w:eastAsia="仿宋" w:cs="仿宋"/>
                <w:sz w:val="24"/>
                <w:highlight w:val="none"/>
              </w:rPr>
            </w:pPr>
          </w:p>
        </w:tc>
        <w:tc>
          <w:tcPr>
            <w:tcW w:w="7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4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4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9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r>
      <w:tr>
        <w:tblPrEx>
          <w:tblCellMar>
            <w:top w:w="0" w:type="dxa"/>
            <w:left w:w="0" w:type="dxa"/>
            <w:bottom w:w="0" w:type="dxa"/>
            <w:right w:w="0" w:type="dxa"/>
          </w:tblCellMar>
        </w:tblPrEx>
        <w:trPr>
          <w:trHeight w:val="780" w:hRule="atLeast"/>
        </w:trPr>
        <w:tc>
          <w:tcPr>
            <w:tcW w:w="3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78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仿宋" w:hAnsi="仿宋" w:eastAsia="仿宋" w:cs="仿宋"/>
                <w:sz w:val="24"/>
                <w:highlight w:val="none"/>
              </w:rPr>
            </w:pPr>
          </w:p>
        </w:tc>
        <w:tc>
          <w:tcPr>
            <w:tcW w:w="7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4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4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9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r>
      <w:tr>
        <w:tblPrEx>
          <w:tblCellMar>
            <w:top w:w="0" w:type="dxa"/>
            <w:left w:w="0" w:type="dxa"/>
            <w:bottom w:w="0" w:type="dxa"/>
            <w:right w:w="0" w:type="dxa"/>
          </w:tblCellMar>
        </w:tblPrEx>
        <w:trPr>
          <w:trHeight w:val="799" w:hRule="atLeast"/>
        </w:trPr>
        <w:tc>
          <w:tcPr>
            <w:tcW w:w="3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78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仿宋" w:hAnsi="仿宋" w:eastAsia="仿宋" w:cs="仿宋"/>
                <w:sz w:val="24"/>
                <w:highlight w:val="none"/>
              </w:rPr>
            </w:pPr>
          </w:p>
        </w:tc>
        <w:tc>
          <w:tcPr>
            <w:tcW w:w="7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4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sz w:val="24"/>
                <w:highlight w:val="none"/>
              </w:rPr>
            </w:pPr>
          </w:p>
        </w:tc>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4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c>
          <w:tcPr>
            <w:tcW w:w="91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 w:val="24"/>
                <w:highlight w:val="none"/>
              </w:rPr>
            </w:pPr>
          </w:p>
        </w:tc>
      </w:tr>
      <w:tr>
        <w:tblPrEx>
          <w:tblCellMar>
            <w:top w:w="0" w:type="dxa"/>
            <w:left w:w="0" w:type="dxa"/>
            <w:bottom w:w="0" w:type="dxa"/>
            <w:right w:w="0" w:type="dxa"/>
          </w:tblCellMar>
        </w:tblPrEx>
        <w:trPr>
          <w:trHeight w:val="240" w:hRule="atLeast"/>
        </w:trPr>
        <w:tc>
          <w:tcPr>
            <w:tcW w:w="5000" w:type="pct"/>
            <w:gridSpan w:val="8"/>
            <w:tcBorders>
              <w:top w:val="single" w:color="000000" w:sz="4" w:space="0"/>
              <w:left w:val="nil"/>
              <w:bottom w:val="nil"/>
              <w:right w:val="nil"/>
            </w:tcBorders>
            <w:tcMar>
              <w:top w:w="15" w:type="dxa"/>
              <w:left w:w="15" w:type="dxa"/>
              <w:right w:w="15" w:type="dxa"/>
            </w:tcMar>
            <w:vAlign w:val="center"/>
          </w:tcPr>
          <w:p>
            <w:pPr>
              <w:jc w:val="left"/>
              <w:textAlignment w:val="center"/>
              <w:rPr>
                <w:rFonts w:ascii="仿宋" w:hAnsi="仿宋" w:eastAsia="仿宋" w:cs="仿宋"/>
                <w:sz w:val="24"/>
                <w:highlight w:val="none"/>
              </w:rPr>
            </w:pPr>
            <w:r>
              <w:rPr>
                <w:rFonts w:hint="eastAsia" w:ascii="仿宋" w:hAnsi="仿宋" w:eastAsia="仿宋" w:cs="仿宋"/>
                <w:kern w:val="0"/>
                <w:sz w:val="24"/>
                <w:highlight w:val="none"/>
              </w:rPr>
              <w:t xml:space="preserve">备注：1、以向公司递交采购申请时间作为拟采购时间； </w:t>
            </w:r>
          </w:p>
        </w:tc>
      </w:tr>
      <w:tr>
        <w:tblPrEx>
          <w:tblCellMar>
            <w:top w:w="0" w:type="dxa"/>
            <w:left w:w="0" w:type="dxa"/>
            <w:bottom w:w="0" w:type="dxa"/>
            <w:right w:w="0" w:type="dxa"/>
          </w:tblCellMar>
        </w:tblPrEx>
        <w:trPr>
          <w:trHeight w:val="240" w:hRule="atLeast"/>
        </w:trPr>
        <w:tc>
          <w:tcPr>
            <w:tcW w:w="5000" w:type="pct"/>
            <w:gridSpan w:val="8"/>
            <w:tcBorders>
              <w:top w:val="nil"/>
              <w:left w:val="nil"/>
              <w:bottom w:val="nil"/>
              <w:right w:val="nil"/>
            </w:tcBorders>
            <w:tcMar>
              <w:top w:w="15" w:type="dxa"/>
              <w:left w:w="15" w:type="dxa"/>
              <w:right w:w="15" w:type="dxa"/>
            </w:tcMar>
            <w:vAlign w:val="center"/>
          </w:tcPr>
          <w:p>
            <w:pPr>
              <w:ind w:firstLine="720" w:firstLineChars="300"/>
              <w:jc w:val="left"/>
              <w:textAlignment w:val="center"/>
              <w:rPr>
                <w:rFonts w:ascii="仿宋" w:hAnsi="仿宋" w:eastAsia="仿宋" w:cs="仿宋"/>
                <w:sz w:val="24"/>
                <w:highlight w:val="none"/>
              </w:rPr>
            </w:pPr>
            <w:r>
              <w:rPr>
                <w:rFonts w:hint="eastAsia" w:ascii="仿宋" w:hAnsi="仿宋" w:eastAsia="仿宋" w:cs="仿宋"/>
                <w:kern w:val="0"/>
                <w:sz w:val="24"/>
                <w:highlight w:val="none"/>
              </w:rPr>
              <w:t>2、每月26日上报次月采购计划。</w:t>
            </w:r>
          </w:p>
        </w:tc>
      </w:tr>
      <w:tr>
        <w:tblPrEx>
          <w:tblCellMar>
            <w:top w:w="0" w:type="dxa"/>
            <w:left w:w="0" w:type="dxa"/>
            <w:bottom w:w="0" w:type="dxa"/>
            <w:right w:w="0" w:type="dxa"/>
          </w:tblCellMar>
        </w:tblPrEx>
        <w:trPr>
          <w:trHeight w:val="240" w:hRule="atLeast"/>
        </w:trPr>
        <w:tc>
          <w:tcPr>
            <w:tcW w:w="5000" w:type="pct"/>
            <w:gridSpan w:val="8"/>
            <w:tcBorders>
              <w:top w:val="nil"/>
              <w:left w:val="nil"/>
              <w:bottom w:val="nil"/>
              <w:right w:val="nil"/>
            </w:tcBorders>
            <w:tcMar>
              <w:top w:w="15" w:type="dxa"/>
              <w:left w:w="15" w:type="dxa"/>
              <w:right w:w="15" w:type="dxa"/>
            </w:tcMar>
            <w:vAlign w:val="center"/>
          </w:tcPr>
          <w:p>
            <w:pPr>
              <w:ind w:firstLine="720" w:firstLineChars="300"/>
              <w:jc w:val="left"/>
              <w:textAlignment w:val="center"/>
              <w:rPr>
                <w:rFonts w:hint="eastAsia" w:ascii="仿宋" w:hAnsi="仿宋" w:eastAsia="仿宋" w:cs="仿宋"/>
                <w:sz w:val="24"/>
                <w:highlight w:val="none"/>
                <w:lang w:eastAsia="zh-CN"/>
              </w:rPr>
            </w:pPr>
            <w:r>
              <w:rPr>
                <w:rFonts w:hint="eastAsia" w:ascii="仿宋" w:hAnsi="仿宋" w:eastAsia="仿宋" w:cs="仿宋"/>
                <w:kern w:val="0"/>
                <w:sz w:val="24"/>
                <w:highlight w:val="none"/>
              </w:rPr>
              <w:t>3、需报送电子版及经盖章签字的纸质扫描版(由所属单位统一汇总上报)</w:t>
            </w:r>
            <w:r>
              <w:rPr>
                <w:rFonts w:hint="eastAsia" w:ascii="仿宋" w:hAnsi="仿宋" w:eastAsia="仿宋" w:cs="仿宋"/>
                <w:kern w:val="0"/>
                <w:sz w:val="24"/>
                <w:highlight w:val="none"/>
                <w:lang w:eastAsia="zh-CN"/>
              </w:rPr>
              <w:t>。</w:t>
            </w:r>
          </w:p>
        </w:tc>
      </w:tr>
    </w:tbl>
    <w:p>
      <w:pPr>
        <w:jc w:val="left"/>
        <w:textAlignment w:val="center"/>
        <w:rPr>
          <w:rFonts w:ascii="仿宋" w:hAnsi="仿宋" w:eastAsia="仿宋" w:cs="仿宋"/>
          <w:kern w:val="0"/>
          <w:sz w:val="24"/>
          <w:highlight w:val="none"/>
        </w:rPr>
      </w:pPr>
    </w:p>
    <w:p>
      <w:pPr>
        <w:jc w:val="left"/>
        <w:textAlignment w:val="center"/>
        <w:rPr>
          <w:rFonts w:ascii="仿宋" w:hAnsi="仿宋" w:eastAsia="仿宋" w:cs="仿宋"/>
          <w:kern w:val="0"/>
          <w:sz w:val="24"/>
          <w:highlight w:val="none"/>
        </w:rPr>
      </w:pPr>
      <w:r>
        <w:rPr>
          <w:rFonts w:hint="eastAsia" w:ascii="仿宋" w:hAnsi="仿宋" w:eastAsia="仿宋" w:cs="仿宋"/>
          <w:kern w:val="0"/>
          <w:sz w:val="24"/>
          <w:highlight w:val="none"/>
        </w:rPr>
        <w:t>填报人：                              分管采购工作或主要负责人签字：</w:t>
      </w:r>
    </w:p>
    <w:p>
      <w:pPr>
        <w:jc w:val="left"/>
        <w:textAlignment w:val="center"/>
        <w:rPr>
          <w:rFonts w:ascii="仿宋" w:hAnsi="仿宋" w:eastAsia="仿宋" w:cs="仿宋"/>
          <w:kern w:val="0"/>
          <w:sz w:val="24"/>
          <w:highlight w:val="none"/>
        </w:rPr>
      </w:pPr>
    </w:p>
    <w:p>
      <w:pPr>
        <w:pStyle w:val="8"/>
        <w:spacing w:before="4"/>
        <w:rPr>
          <w:sz w:val="10"/>
        </w:rPr>
      </w:pPr>
    </w:p>
    <w:p>
      <w:pPr>
        <w:spacing w:after="0"/>
        <w:rPr>
          <w:rFonts w:hint="default" w:ascii="Times New Roman" w:eastAsia="宋体"/>
          <w:sz w:val="24"/>
          <w:lang w:val="en-US" w:eastAsia="zh-CN"/>
        </w:rPr>
        <w:sectPr>
          <w:pgSz w:w="11911" w:h="16840"/>
          <w:pgMar w:top="1502" w:right="1559" w:bottom="1100" w:left="1678" w:header="0" w:footer="913" w:gutter="0"/>
          <w:pgNumType w:fmt="decimal"/>
          <w:cols w:space="0" w:num="1"/>
          <w:rtlGutter w:val="0"/>
          <w:docGrid w:linePitch="0" w:charSpace="0"/>
        </w:sectPr>
      </w:pPr>
    </w:p>
    <w:p>
      <w:pPr>
        <w:pStyle w:val="20"/>
        <w:numPr>
          <w:ilvl w:val="0"/>
          <w:numId w:val="0"/>
        </w:numPr>
        <w:tabs>
          <w:tab w:val="left" w:pos="2671"/>
        </w:tabs>
        <w:spacing w:before="35" w:after="0" w:line="240" w:lineRule="auto"/>
        <w:ind w:right="0" w:rightChars="0" w:firstLine="560" w:firstLineChars="200"/>
        <w:jc w:val="left"/>
        <w:rPr>
          <w:sz w:val="28"/>
        </w:rPr>
      </w:pPr>
      <w:r>
        <w:rPr>
          <w:rFonts w:hint="eastAsia"/>
          <w:sz w:val="28"/>
          <w:highlight w:val="none"/>
          <w:lang w:val="en-US" w:eastAsia="zh-CN"/>
        </w:rPr>
        <w:t>3.6.5.</w:t>
      </w:r>
      <w:r>
        <w:drawing>
          <wp:anchor distT="0" distB="0" distL="0" distR="0" simplePos="0" relativeHeight="251696128" behindDoc="0" locked="0" layoutInCell="1" allowOverlap="1">
            <wp:simplePos x="0" y="0"/>
            <wp:positionH relativeFrom="page">
              <wp:posOffset>4836795</wp:posOffset>
            </wp:positionH>
            <wp:positionV relativeFrom="page">
              <wp:posOffset>5478780</wp:posOffset>
            </wp:positionV>
            <wp:extent cx="247650" cy="2095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17632" behindDoc="1" locked="0" layoutInCell="1" allowOverlap="1">
                <wp:simplePos x="0" y="0"/>
                <wp:positionH relativeFrom="page">
                  <wp:posOffset>5417820</wp:posOffset>
                </wp:positionH>
                <wp:positionV relativeFrom="page">
                  <wp:posOffset>9116695</wp:posOffset>
                </wp:positionV>
                <wp:extent cx="295275" cy="209550"/>
                <wp:effectExtent l="0" t="0" r="9525" b="0"/>
                <wp:wrapNone/>
                <wp:docPr id="60" name="任意多边形 60"/>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717.85pt;height:16.5pt;width:23.25pt;mso-position-horizontal-relative:page;mso-position-vertical-relative:page;z-index:-251598848;mso-width-relative:page;mso-height-relative:page;" fillcolor="#000000" filled="t" stroked="f" coordsize="465,330" o:gfxdata="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TsSGF3AAAAA0BAAAPAAAAAAAAAAEAIAAAACIAAABkcnMvZG93bnJldi54bWxQSwECFAAUAAAA&#10;CACHTuJAvlckMgcDAABpCwAADgAAAAAAAAABACAAAAArAQAAZHJzL2Uyb0RvYy54bWxQSwUGAAAA&#10;AAYABgBZAQAApAY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697152" behindDoc="0" locked="0" layoutInCell="1" allowOverlap="1">
            <wp:simplePos x="0" y="0"/>
            <wp:positionH relativeFrom="page">
              <wp:posOffset>4836795</wp:posOffset>
            </wp:positionH>
            <wp:positionV relativeFrom="page">
              <wp:posOffset>9116695</wp:posOffset>
            </wp:positionV>
            <wp:extent cx="247650" cy="20955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18656" behindDoc="1" locked="0" layoutInCell="1" allowOverlap="1">
                <wp:simplePos x="0" y="0"/>
                <wp:positionH relativeFrom="page">
                  <wp:posOffset>5417820</wp:posOffset>
                </wp:positionH>
                <wp:positionV relativeFrom="page">
                  <wp:posOffset>9450705</wp:posOffset>
                </wp:positionV>
                <wp:extent cx="295275" cy="209550"/>
                <wp:effectExtent l="0" t="0" r="9525" b="0"/>
                <wp:wrapNone/>
                <wp:docPr id="64" name="任意多边形 64"/>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744.15pt;height:16.5pt;width:23.25pt;mso-position-horizontal-relative:page;mso-position-vertical-relative:page;z-index:-251597824;mso-width-relative:page;mso-height-relative:page;" fillcolor="#000000" filled="t" stroked="f" coordsize="465,330" o:gfxdata="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hYlcLN0AAAANAQAADwAAAAAAAAABACAAAAAiAAAAZHJzL2Rvd25yZXYueG1sUEsBAhQAFAAA&#10;AAgAh07iQDe+Q7kHAwAAaQsAAA4AAAAAAAAAAQAgAAAALAEAAGRycy9lMm9Eb2MueG1sUEsFBgAA&#10;AAAGAAYAWQEAAKUG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698176" behindDoc="0" locked="0" layoutInCell="1" allowOverlap="1">
            <wp:simplePos x="0" y="0"/>
            <wp:positionH relativeFrom="page">
              <wp:posOffset>4836795</wp:posOffset>
            </wp:positionH>
            <wp:positionV relativeFrom="page">
              <wp:posOffset>9450705</wp:posOffset>
            </wp:positionV>
            <wp:extent cx="247650" cy="20955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2752" behindDoc="1" locked="0" layoutInCell="1" allowOverlap="1">
                <wp:simplePos x="0" y="0"/>
                <wp:positionH relativeFrom="page">
                  <wp:posOffset>5417820</wp:posOffset>
                </wp:positionH>
                <wp:positionV relativeFrom="page">
                  <wp:posOffset>3808730</wp:posOffset>
                </wp:positionV>
                <wp:extent cx="295275" cy="209550"/>
                <wp:effectExtent l="0" t="0" r="9525" b="0"/>
                <wp:wrapNone/>
                <wp:docPr id="76" name="任意多边形 76"/>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299.9pt;height:16.5pt;width:23.25pt;mso-position-horizontal-relative:page;mso-position-vertical-relative:page;z-index:-251593728;mso-width-relative:page;mso-height-relative:page;" fillcolor="#000000" filled="t" stroked="f" coordsize="465,330" o:gfxdata="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0rwLu3AAAAAsBAAAPAAAAAAAAAAEAIAAAACIAAABkcnMvZG93bnJldi54bWxQSwECFAAUAAAA&#10;CACHTuJAWF+vQgcDAABpCwAADgAAAAAAAAABACAAAAArAQAAZHJzL2Uyb0RvYy54bWxQSwUGAAAA&#10;AAYABgBZAQAApAY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2272" behindDoc="0" locked="0" layoutInCell="1" allowOverlap="1">
            <wp:simplePos x="0" y="0"/>
            <wp:positionH relativeFrom="page">
              <wp:posOffset>4836795</wp:posOffset>
            </wp:positionH>
            <wp:positionV relativeFrom="page">
              <wp:posOffset>3808730</wp:posOffset>
            </wp:positionV>
            <wp:extent cx="247650" cy="209550"/>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3776" behindDoc="1" locked="0" layoutInCell="1" allowOverlap="1">
                <wp:simplePos x="0" y="0"/>
                <wp:positionH relativeFrom="page">
                  <wp:posOffset>5417820</wp:posOffset>
                </wp:positionH>
                <wp:positionV relativeFrom="page">
                  <wp:posOffset>4142740</wp:posOffset>
                </wp:positionV>
                <wp:extent cx="295275" cy="209550"/>
                <wp:effectExtent l="0" t="0" r="9525" b="0"/>
                <wp:wrapNone/>
                <wp:docPr id="71" name="任意多边形 71"/>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326.2pt;height:16.5pt;width:23.25pt;mso-position-horizontal-relative:page;mso-position-vertical-relative:page;z-index:-251592704;mso-width-relative:page;mso-height-relative:page;" fillcolor="#000000" filled="t" stroked="f" coordsize="465,330" o:gfxdata="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DXC0r3AAAAAsBAAAPAAAAAAAAAAEAIAAAACIAAABkcnMvZG93bnJldi54bWxQSwECFAAUAAAA&#10;CACHTuJAx3rGNQcDAABpCwAADgAAAAAAAAABACAAAAArAQAAZHJzL2Uyb0RvYy54bWxQSwUGAAAA&#10;AAYABgBZAQAApAY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3296" behindDoc="0" locked="0" layoutInCell="1" allowOverlap="1">
            <wp:simplePos x="0" y="0"/>
            <wp:positionH relativeFrom="page">
              <wp:posOffset>4836795</wp:posOffset>
            </wp:positionH>
            <wp:positionV relativeFrom="page">
              <wp:posOffset>4142740</wp:posOffset>
            </wp:positionV>
            <wp:extent cx="247650" cy="209550"/>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4800" behindDoc="1" locked="0" layoutInCell="1" allowOverlap="1">
                <wp:simplePos x="0" y="0"/>
                <wp:positionH relativeFrom="page">
                  <wp:posOffset>5417820</wp:posOffset>
                </wp:positionH>
                <wp:positionV relativeFrom="page">
                  <wp:posOffset>4476750</wp:posOffset>
                </wp:positionV>
                <wp:extent cx="295275" cy="209550"/>
                <wp:effectExtent l="0" t="0" r="9525" b="0"/>
                <wp:wrapNone/>
                <wp:docPr id="65" name="任意多边形 65"/>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352.5pt;height:16.5pt;width:23.25pt;mso-position-horizontal-relative:page;mso-position-vertical-relative:page;z-index:-251591680;mso-width-relative:page;mso-height-relative:page;" fillcolor="#000000" filled="t" stroked="f" coordsize="465,330" o:gfxdata="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AaJDRdsAAAALAQAADwAAAAAAAAABACAAAAAiAAAAZHJzL2Rvd25yZXYueG1sUEsBAhQAFAAAAAgA&#10;h07iQMUFRu0GAwAAaQsAAA4AAAAAAAAAAQAgAAAAKgEAAGRycy9lMm9Eb2MueG1sUEsFBgAAAAAG&#10;AAYAWQEAAKIG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4320" behindDoc="0" locked="0" layoutInCell="1" allowOverlap="1">
            <wp:simplePos x="0" y="0"/>
            <wp:positionH relativeFrom="page">
              <wp:posOffset>4836795</wp:posOffset>
            </wp:positionH>
            <wp:positionV relativeFrom="page">
              <wp:posOffset>4476750</wp:posOffset>
            </wp:positionV>
            <wp:extent cx="247650" cy="20955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5824" behindDoc="1" locked="0" layoutInCell="1" allowOverlap="1">
                <wp:simplePos x="0" y="0"/>
                <wp:positionH relativeFrom="page">
                  <wp:posOffset>5417820</wp:posOffset>
                </wp:positionH>
                <wp:positionV relativeFrom="page">
                  <wp:posOffset>4810760</wp:posOffset>
                </wp:positionV>
                <wp:extent cx="295275" cy="209550"/>
                <wp:effectExtent l="0" t="0" r="9525" b="0"/>
                <wp:wrapNone/>
                <wp:docPr id="67" name="任意多边形 67"/>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378.8pt;height:16.5pt;width:23.25pt;mso-position-horizontal-relative:page;mso-position-vertical-relative:page;z-index:-251590656;mso-width-relative:page;mso-height-relative:page;" fillcolor="#000000" filled="t" stroked="f" coordsize="465,330" o:gfxdata="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otcMX9sAAAAL&#10;AQAADwAAAAAAAAABACAAAAAiAAAAZHJzL2Rvd25yZXYueG1sUEsBAhQAFAAAAAgAh07iQCFyTUX9&#10;AgAAaQsAAA4AAAAAAAAAAQAgAAAAKgEAAGRycy9lMm9Eb2MueG1sUEsFBgAAAAAGAAYAWQEAAJkG&#10;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5344" behindDoc="0" locked="0" layoutInCell="1" allowOverlap="1">
            <wp:simplePos x="0" y="0"/>
            <wp:positionH relativeFrom="page">
              <wp:posOffset>4836795</wp:posOffset>
            </wp:positionH>
            <wp:positionV relativeFrom="page">
              <wp:posOffset>4810760</wp:posOffset>
            </wp:positionV>
            <wp:extent cx="247650" cy="209550"/>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6848" behindDoc="1" locked="0" layoutInCell="1" allowOverlap="1">
                <wp:simplePos x="0" y="0"/>
                <wp:positionH relativeFrom="page">
                  <wp:posOffset>5417820</wp:posOffset>
                </wp:positionH>
                <wp:positionV relativeFrom="page">
                  <wp:posOffset>5144770</wp:posOffset>
                </wp:positionV>
                <wp:extent cx="295275" cy="209550"/>
                <wp:effectExtent l="0" t="0" r="9525" b="0"/>
                <wp:wrapNone/>
                <wp:docPr id="68" name="任意多边形 68"/>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405.1pt;height:16.5pt;width:23.25pt;mso-position-horizontal-relative:page;mso-position-vertical-relative:page;z-index:-251589632;mso-width-relative:page;mso-height-relative:page;" fillcolor="#000000" filled="t" stroked="f" coordsize="465,330" o:gfxdata="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H&#10;8JZ02QAAAAsBAAAPAAAAAAAAAAEAIAAAACIAAABkcnMvZG93bnJldi54bWxQSwECFAAUAAAACACH&#10;TuJA7YKa/wcDAABpCwAADgAAAAAAAAABACAAAAAoAQAAZHJzL2Uyb0RvYy54bWxQSwUGAAAAAAYA&#10;BgBZAQAAoQY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6368" behindDoc="0" locked="0" layoutInCell="1" allowOverlap="1">
            <wp:simplePos x="0" y="0"/>
            <wp:positionH relativeFrom="page">
              <wp:posOffset>4836795</wp:posOffset>
            </wp:positionH>
            <wp:positionV relativeFrom="page">
              <wp:posOffset>5144770</wp:posOffset>
            </wp:positionV>
            <wp:extent cx="247650" cy="209550"/>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7872" behindDoc="1" locked="0" layoutInCell="1" allowOverlap="1">
                <wp:simplePos x="0" y="0"/>
                <wp:positionH relativeFrom="page">
                  <wp:posOffset>5417820</wp:posOffset>
                </wp:positionH>
                <wp:positionV relativeFrom="page">
                  <wp:posOffset>5478780</wp:posOffset>
                </wp:positionV>
                <wp:extent cx="295275" cy="209550"/>
                <wp:effectExtent l="0" t="0" r="9525" b="0"/>
                <wp:wrapNone/>
                <wp:docPr id="77" name="任意多边形 77"/>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431.4pt;height:16.5pt;width:23.25pt;mso-position-horizontal-relative:page;mso-position-vertical-relative:page;z-index:-251588608;mso-width-relative:page;mso-height-relative:page;" fillcolor="#000000" filled="t" stroked="f" coordsize="465,330" o:gfxdata="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L7To0dsAAAAL&#10;AQAADwAAAAAAAAABACAAAAAiAAAAZHJzL2Rvd25yZXYueG1sUEsBAhQAFAAAAAgAh07iQKrkqhb9&#10;AgAAaQsAAA4AAAAAAAAAAQAgAAAAKgEAAGRycy9lMm9Eb2MueG1sUEsFBgAAAAAGAAYAWQEAAJkG&#10;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mc:AlternateContent>
          <mc:Choice Requires="wps">
            <w:drawing>
              <wp:anchor distT="0" distB="0" distL="114300" distR="114300" simplePos="0" relativeHeight="251728896" behindDoc="1" locked="0" layoutInCell="1" allowOverlap="1">
                <wp:simplePos x="0" y="0"/>
                <wp:positionH relativeFrom="page">
                  <wp:posOffset>5417820</wp:posOffset>
                </wp:positionH>
                <wp:positionV relativeFrom="page">
                  <wp:posOffset>5812790</wp:posOffset>
                </wp:positionV>
                <wp:extent cx="295275" cy="209550"/>
                <wp:effectExtent l="0" t="0" r="9525" b="0"/>
                <wp:wrapNone/>
                <wp:docPr id="80" name="任意多边形 80"/>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457.7pt;height:16.5pt;width:23.25pt;mso-position-horizontal-relative:page;mso-position-vertical-relative:page;z-index:-251587584;mso-width-relative:page;mso-height-relative:page;" fillcolor="#000000" filled="t" stroked="f" coordsize="465,330" o:gfxdata="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MLorgHcAAAACwEAAA8AAAAAAAAAAQAgAAAAIgAAAGRycy9kb3ducmV2LnhtbFBLAQIUABQAAAAI&#10;AIdO4kBemKvzBgMAAGkLAAAOAAAAAAAAAAEAIAAAACsBAABkcnMvZTJvRG9jLnhtbFBLBQYAAAAA&#10;BgAGAFkBAACjBg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7392" behindDoc="0" locked="0" layoutInCell="1" allowOverlap="1">
            <wp:simplePos x="0" y="0"/>
            <wp:positionH relativeFrom="page">
              <wp:posOffset>4836795</wp:posOffset>
            </wp:positionH>
            <wp:positionV relativeFrom="page">
              <wp:posOffset>5812790</wp:posOffset>
            </wp:positionV>
            <wp:extent cx="247650" cy="209550"/>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9920" behindDoc="1" locked="0" layoutInCell="1" allowOverlap="1">
                <wp:simplePos x="0" y="0"/>
                <wp:positionH relativeFrom="page">
                  <wp:posOffset>5417820</wp:posOffset>
                </wp:positionH>
                <wp:positionV relativeFrom="page">
                  <wp:posOffset>6146800</wp:posOffset>
                </wp:positionV>
                <wp:extent cx="295275" cy="209550"/>
                <wp:effectExtent l="0" t="0" r="9525" b="0"/>
                <wp:wrapNone/>
                <wp:docPr id="79" name="任意多边形 79"/>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484pt;height:16.5pt;width:23.25pt;mso-position-horizontal-relative:page;mso-position-vertical-relative:page;z-index:-251586560;mso-width-relative:page;mso-height-relative:page;" fillcolor="#000000" filled="t" stroked="f" coordsize="465,330" o:gfxdata="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GKM3ijbAAAADAEAAA8AAAAAAAAAAQAgAAAAIgAAAGRycy9kb3ducmV2LnhtbFBLAQIUABQAAAAI&#10;AIdO4kCUr3j4BwMAAGkLAAAOAAAAAAAAAAEAIAAAACoBAABkcnMvZTJvRG9jLnhtbFBLBQYAAAAA&#10;BgAGAFkBAACjBg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8416" behindDoc="0" locked="0" layoutInCell="1" allowOverlap="1">
            <wp:simplePos x="0" y="0"/>
            <wp:positionH relativeFrom="page">
              <wp:posOffset>4836795</wp:posOffset>
            </wp:positionH>
            <wp:positionV relativeFrom="page">
              <wp:posOffset>6146800</wp:posOffset>
            </wp:positionV>
            <wp:extent cx="247650" cy="209550"/>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0944" behindDoc="1" locked="0" layoutInCell="1" allowOverlap="1">
                <wp:simplePos x="0" y="0"/>
                <wp:positionH relativeFrom="page">
                  <wp:posOffset>5417820</wp:posOffset>
                </wp:positionH>
                <wp:positionV relativeFrom="page">
                  <wp:posOffset>6480810</wp:posOffset>
                </wp:positionV>
                <wp:extent cx="295275" cy="209550"/>
                <wp:effectExtent l="0" t="0" r="9525" b="0"/>
                <wp:wrapNone/>
                <wp:docPr id="72" name="任意多边形 72"/>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510.3pt;height:16.5pt;width:23.25pt;mso-position-horizontal-relative:page;mso-position-vertical-relative:page;z-index:-251585536;mso-width-relative:page;mso-height-relative:page;" fillcolor="#000000" filled="t" stroked="f" coordsize="465,330" o:gfxdata="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D+5otzcAAAADQEAAA8AAAAAAAAAAQAgAAAAIgAAAGRycy9kb3ducmV2LnhtbFBLAQIUABQA&#10;AAAIAIdO4kDRtsjJCQMAAGkLAAAOAAAAAAAAAAEAIAAAACsBAABkcnMvZTJvRG9jLnhtbFBLBQYA&#10;AAAABgAGAFkBAACmBg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09440" behindDoc="0" locked="0" layoutInCell="1" allowOverlap="1">
            <wp:simplePos x="0" y="0"/>
            <wp:positionH relativeFrom="page">
              <wp:posOffset>4836795</wp:posOffset>
            </wp:positionH>
            <wp:positionV relativeFrom="page">
              <wp:posOffset>6480810</wp:posOffset>
            </wp:positionV>
            <wp:extent cx="247650" cy="209550"/>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1968" behindDoc="1" locked="0" layoutInCell="1" allowOverlap="1">
                <wp:simplePos x="0" y="0"/>
                <wp:positionH relativeFrom="page">
                  <wp:posOffset>5417820</wp:posOffset>
                </wp:positionH>
                <wp:positionV relativeFrom="page">
                  <wp:posOffset>6814820</wp:posOffset>
                </wp:positionV>
                <wp:extent cx="295275" cy="209550"/>
                <wp:effectExtent l="0" t="0" r="9525" b="0"/>
                <wp:wrapNone/>
                <wp:docPr id="70" name="任意多边形 70"/>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536.6pt;height:16.5pt;width:23.25pt;mso-position-horizontal-relative:page;mso-position-vertical-relative:page;z-index:-251584512;mso-width-relative:page;mso-height-relative:page;" fillcolor="#000000" filled="t" stroked="f" coordsize="465,330" o:gfxdata="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3pXPcAAAADQEAAA8AAAAAAAAAAQAgAAAAIgAAAGRycy9kb3ducmV2LnhtbFBLAQIUABQAAAAI&#10;AIdO4kA1wcNhBgMAAGkLAAAOAAAAAAAAAAEAIAAAACsBAABkcnMvZTJvRG9jLnhtbFBLBQYAAAAA&#10;BgAGAFkBAACjBg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10464" behindDoc="0" locked="0" layoutInCell="1" allowOverlap="1">
            <wp:simplePos x="0" y="0"/>
            <wp:positionH relativeFrom="page">
              <wp:posOffset>4836795</wp:posOffset>
            </wp:positionH>
            <wp:positionV relativeFrom="page">
              <wp:posOffset>6814820</wp:posOffset>
            </wp:positionV>
            <wp:extent cx="247650" cy="209550"/>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2992" behindDoc="1" locked="0" layoutInCell="1" allowOverlap="1">
                <wp:simplePos x="0" y="0"/>
                <wp:positionH relativeFrom="page">
                  <wp:posOffset>5417820</wp:posOffset>
                </wp:positionH>
                <wp:positionV relativeFrom="page">
                  <wp:posOffset>7148830</wp:posOffset>
                </wp:positionV>
                <wp:extent cx="295275" cy="209550"/>
                <wp:effectExtent l="0" t="0" r="9525" b="0"/>
                <wp:wrapNone/>
                <wp:docPr id="73" name="任意多边形 73"/>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562.9pt;height:16.5pt;width:23.25pt;mso-position-horizontal-relative:page;mso-position-vertical-relative:page;z-index:-251583488;mso-width-relative:page;mso-height-relative:page;" fillcolor="#000000" filled="t" stroked="f" coordsize="465,330" o:gfxdata="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kGf8G3AAAAA0BAAAPAAAAAAAAAAEAIAAAACIAAABkcnMvZG93bnJldi54bWxQSwECFAAUAAAA&#10;CACHTuJAIw3NnQcDAABpCwAADgAAAAAAAAABACAAAAArAQAAZHJzL2Uyb0RvYy54bWxQSwUGAAAA&#10;AAYABgBZAQAApAY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11488" behindDoc="0" locked="0" layoutInCell="1" allowOverlap="1">
            <wp:simplePos x="0" y="0"/>
            <wp:positionH relativeFrom="page">
              <wp:posOffset>4836795</wp:posOffset>
            </wp:positionH>
            <wp:positionV relativeFrom="page">
              <wp:posOffset>7148830</wp:posOffset>
            </wp:positionV>
            <wp:extent cx="247650" cy="209550"/>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4016" behindDoc="1" locked="0" layoutInCell="1" allowOverlap="1">
                <wp:simplePos x="0" y="0"/>
                <wp:positionH relativeFrom="page">
                  <wp:posOffset>5417820</wp:posOffset>
                </wp:positionH>
                <wp:positionV relativeFrom="page">
                  <wp:posOffset>7469505</wp:posOffset>
                </wp:positionV>
                <wp:extent cx="295275" cy="209550"/>
                <wp:effectExtent l="0" t="0" r="9525" b="0"/>
                <wp:wrapNone/>
                <wp:docPr id="66" name="任意多边形 66"/>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588.15pt;height:16.5pt;width:23.25pt;mso-position-horizontal-relative:page;mso-position-vertical-relative:page;z-index:-251582464;mso-width-relative:page;mso-height-relative:page;" fillcolor="#000000" filled="t" stroked="f" coordsize="465,330" o:gfxdata="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OaTjK90AAAANAQAADwAAAAAAAAABACAAAAAiAAAAZHJzL2Rvd25yZXYueG1sUEsBAhQAFAAA&#10;AAgAh07iQNPJSBEHAwAAaQsAAA4AAAAAAAAAAQAgAAAALAEAAGRycy9lMm9Eb2MueG1sUEsFBgAA&#10;AAAGAAYAWQEAAKUG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12512" behindDoc="0" locked="0" layoutInCell="1" allowOverlap="1">
            <wp:simplePos x="0" y="0"/>
            <wp:positionH relativeFrom="page">
              <wp:posOffset>4836795</wp:posOffset>
            </wp:positionH>
            <wp:positionV relativeFrom="page">
              <wp:posOffset>7469505</wp:posOffset>
            </wp:positionV>
            <wp:extent cx="247650" cy="209550"/>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5040" behindDoc="1" locked="0" layoutInCell="1" allowOverlap="1">
                <wp:simplePos x="0" y="0"/>
                <wp:positionH relativeFrom="page">
                  <wp:posOffset>5417820</wp:posOffset>
                </wp:positionH>
                <wp:positionV relativeFrom="page">
                  <wp:posOffset>7803515</wp:posOffset>
                </wp:positionV>
                <wp:extent cx="295275" cy="209550"/>
                <wp:effectExtent l="0" t="0" r="9525" b="0"/>
                <wp:wrapNone/>
                <wp:docPr id="74" name="任意多边形 74"/>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614.45pt;height:16.5pt;width:23.25pt;mso-position-horizontal-relative:page;mso-position-vertical-relative:page;z-index:-251581440;mso-width-relative:page;mso-height-relative:page;" fillcolor="#000000" filled="t" stroked="f" coordsize="465,330" o:gfxdata="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LGUBs9wAAAANAQAADwAAAAAAAAABACAAAAAiAAAAZHJzL2Rvd25yZXYueG1sUEsBAhQAFAAA&#10;AAgAh07iQLwopOoIAwAAaQsAAA4AAAAAAAAAAQAgAAAAKwEAAGRycy9lMm9Eb2MueG1sUEsFBgAA&#10;AAAGAAYAWQEAAKUG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13536" behindDoc="0" locked="0" layoutInCell="1" allowOverlap="1">
            <wp:simplePos x="0" y="0"/>
            <wp:positionH relativeFrom="page">
              <wp:posOffset>4836795</wp:posOffset>
            </wp:positionH>
            <wp:positionV relativeFrom="page">
              <wp:posOffset>7803515</wp:posOffset>
            </wp:positionV>
            <wp:extent cx="247650" cy="209550"/>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6064" behindDoc="1" locked="0" layoutInCell="1" allowOverlap="1">
                <wp:simplePos x="0" y="0"/>
                <wp:positionH relativeFrom="page">
                  <wp:posOffset>5417820</wp:posOffset>
                </wp:positionH>
                <wp:positionV relativeFrom="page">
                  <wp:posOffset>8114665</wp:posOffset>
                </wp:positionV>
                <wp:extent cx="295275" cy="209550"/>
                <wp:effectExtent l="0" t="0" r="9525" b="0"/>
                <wp:wrapNone/>
                <wp:docPr id="81" name="任意多边形 81"/>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638.95pt;height:16.5pt;width:23.25pt;mso-position-horizontal-relative:page;mso-position-vertical-relative:page;z-index:-251580416;mso-width-relative:page;mso-height-relative:page;" fillcolor="#000000" filled="t" stroked="f" coordsize="465,330" o:gfxdata="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Dnn83AAAAA0BAAAPAAAAAAAAAAEAIAAAACIAAABkcnMvZG93bnJldi54bWxQSwECFAAUAAAA&#10;CACHTuJArCOupwcDAABpCwAADgAAAAAAAAABACAAAAArAQAAZHJzL2Uyb0RvYy54bWxQSwUGAAAA&#10;AAYABgBZAQAApAY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14560" behindDoc="0" locked="0" layoutInCell="1" allowOverlap="1">
            <wp:simplePos x="0" y="0"/>
            <wp:positionH relativeFrom="page">
              <wp:posOffset>4836795</wp:posOffset>
            </wp:positionH>
            <wp:positionV relativeFrom="page">
              <wp:posOffset>8114665</wp:posOffset>
            </wp:positionV>
            <wp:extent cx="247650" cy="209550"/>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7088" behindDoc="1" locked="0" layoutInCell="1" allowOverlap="1">
                <wp:simplePos x="0" y="0"/>
                <wp:positionH relativeFrom="page">
                  <wp:posOffset>5417820</wp:posOffset>
                </wp:positionH>
                <wp:positionV relativeFrom="page">
                  <wp:posOffset>8448675</wp:posOffset>
                </wp:positionV>
                <wp:extent cx="295275" cy="209550"/>
                <wp:effectExtent l="0" t="0" r="9525" b="0"/>
                <wp:wrapNone/>
                <wp:docPr id="75" name="任意多边形 75"/>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665.25pt;height:16.5pt;width:23.25pt;mso-position-horizontal-relative:page;mso-position-vertical-relative:page;z-index:-251579392;mso-width-relative:page;mso-height-relative:page;" fillcolor="#000000" filled="t" stroked="f" coordsize="465,330" o:gfxdata="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Lc1dzzcAAAADQEAAA8AAAAAAAAAAQAgAAAAIgAAAGRycy9kb3ducmV2LnhtbFBLAQIUABQAAAAI&#10;AIdO4kBOk6G+BgMAAGkLAAAOAAAAAAAAAAEAIAAAACsBAABkcnMvZTJvRG9jLnhtbFBLBQYAAAAA&#10;BgAGAFkBAACjBg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15584" behindDoc="0" locked="0" layoutInCell="1" allowOverlap="1">
            <wp:simplePos x="0" y="0"/>
            <wp:positionH relativeFrom="page">
              <wp:posOffset>4836795</wp:posOffset>
            </wp:positionH>
            <wp:positionV relativeFrom="page">
              <wp:posOffset>8448675</wp:posOffset>
            </wp:positionV>
            <wp:extent cx="247650" cy="209550"/>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38112" behindDoc="1" locked="0" layoutInCell="1" allowOverlap="1">
                <wp:simplePos x="0" y="0"/>
                <wp:positionH relativeFrom="page">
                  <wp:posOffset>5417820</wp:posOffset>
                </wp:positionH>
                <wp:positionV relativeFrom="page">
                  <wp:posOffset>8782685</wp:posOffset>
                </wp:positionV>
                <wp:extent cx="295275" cy="209550"/>
                <wp:effectExtent l="0" t="0" r="9525" b="0"/>
                <wp:wrapNone/>
                <wp:docPr id="78" name="任意多边形 78"/>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691.55pt;height:16.5pt;width:23.25pt;mso-position-horizontal-relative:page;mso-position-vertical-relative:page;z-index:-251578368;mso-width-relative:page;mso-height-relative:page;" fillcolor="#000000" filled="t" stroked="f" coordsize="465,330" o:gfxdata="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lYBPKt0AAAANAQAADwAAAAAAAAABACAAAAAiAAAAZHJzL2Rvd25yZXYueG1sUEsBAhQAFAAA&#10;AAgAh07iQGYUfawHAwAAaQsAAA4AAAAAAAAAAQAgAAAALAEAAGRycy9lMm9Eb2MueG1sUEsFBgAA&#10;AAAGAAYAWQEAAKUG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drawing>
          <wp:anchor distT="0" distB="0" distL="0" distR="0" simplePos="0" relativeHeight="251716608" behindDoc="0" locked="0" layoutInCell="1" allowOverlap="1">
            <wp:simplePos x="0" y="0"/>
            <wp:positionH relativeFrom="page">
              <wp:posOffset>4836795</wp:posOffset>
            </wp:positionH>
            <wp:positionV relativeFrom="page">
              <wp:posOffset>8782685</wp:posOffset>
            </wp:positionV>
            <wp:extent cx="247650" cy="209550"/>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w:rPr>
          <w:rFonts w:hint="eastAsia"/>
          <w:sz w:val="28"/>
          <w:highlight w:val="none"/>
          <w:lang w:val="en-US" w:eastAsia="zh-CN"/>
        </w:rPr>
        <w:t xml:space="preserve">3 </w:t>
      </w:r>
      <w:r>
        <w:rPr>
          <w:sz w:val="28"/>
        </w:rPr>
        <w:t>招标项目资料归档清单</w:t>
      </w:r>
    </w:p>
    <w:p>
      <w:pPr>
        <w:pStyle w:val="8"/>
        <w:spacing w:before="9"/>
        <w:rPr>
          <w:sz w:val="20"/>
        </w:rPr>
      </w:pPr>
    </w:p>
    <w:p>
      <w:pPr>
        <w:pStyle w:val="8"/>
        <w:ind w:right="557"/>
        <w:jc w:val="center"/>
      </w:pPr>
      <w:r>
        <w:t>招标项目资料归档清单</w:t>
      </w:r>
    </w:p>
    <w:p>
      <w:pPr>
        <w:tabs>
          <w:tab w:val="left" w:pos="5319"/>
          <w:tab w:val="left" w:pos="5619"/>
          <w:tab w:val="left" w:pos="7479"/>
        </w:tabs>
        <w:spacing w:before="212"/>
        <w:ind w:left="1060" w:right="0" w:firstLine="0"/>
        <w:jc w:val="left"/>
        <w:rPr>
          <w:sz w:val="24"/>
        </w:rPr>
      </w:pPr>
      <w:r>
        <w:rPr>
          <w:sz w:val="24"/>
        </w:rPr>
        <w:t>项目名称：</w:t>
      </w:r>
      <w:r>
        <w:rPr>
          <w:rFonts w:ascii="Times New Roman" w:eastAsia="Times New Roman"/>
          <w:sz w:val="24"/>
          <w:u w:val="single"/>
        </w:rPr>
        <w:tab/>
      </w:r>
      <w:r>
        <w:rPr>
          <w:rFonts w:ascii="Times New Roman" w:eastAsia="Times New Roman"/>
          <w:sz w:val="24"/>
        </w:rPr>
        <w:tab/>
      </w:r>
      <w:r>
        <w:rPr>
          <w:sz w:val="24"/>
        </w:rPr>
        <w:t>招标人：</w:t>
      </w:r>
      <w:r>
        <w:rPr>
          <w:rFonts w:ascii="Times New Roman" w:eastAsia="Times New Roman"/>
          <w:sz w:val="24"/>
          <w:u w:val="single"/>
        </w:rPr>
        <w:tab/>
      </w:r>
      <w:r>
        <w:rPr>
          <w:sz w:val="24"/>
        </w:rPr>
        <w:t>公司</w:t>
      </w:r>
    </w:p>
    <w:p>
      <w:pPr>
        <w:pStyle w:val="8"/>
        <w:spacing w:before="9"/>
        <w:rPr>
          <w:sz w:val="24"/>
        </w:rPr>
      </w:pPr>
    </w:p>
    <w:p>
      <w:pPr>
        <w:tabs>
          <w:tab w:val="left" w:pos="3639"/>
          <w:tab w:val="left" w:pos="5139"/>
        </w:tabs>
        <w:spacing w:before="0"/>
        <w:ind w:left="1060" w:right="0" w:firstLine="0"/>
        <w:jc w:val="left"/>
        <w:rPr>
          <w:rFonts w:hint="default" w:eastAsia="宋体"/>
          <w:sz w:val="24"/>
          <w:lang w:val="en-US" w:eastAsia="zh-CN"/>
        </w:rPr>
      </w:pPr>
      <w:r>
        <mc:AlternateContent>
          <mc:Choice Requires="wps">
            <w:drawing>
              <wp:anchor distT="0" distB="0" distL="114300" distR="114300" simplePos="0" relativeHeight="251719680" behindDoc="1" locked="0" layoutInCell="1" allowOverlap="1">
                <wp:simplePos x="0" y="0"/>
                <wp:positionH relativeFrom="page">
                  <wp:posOffset>5417820</wp:posOffset>
                </wp:positionH>
                <wp:positionV relativeFrom="paragraph">
                  <wp:posOffset>652780</wp:posOffset>
                </wp:positionV>
                <wp:extent cx="295275" cy="209550"/>
                <wp:effectExtent l="0" t="0" r="9525" b="0"/>
                <wp:wrapNone/>
                <wp:docPr id="58" name="任意多边形 58"/>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8"/>
                              </a:lnTo>
                              <a:lnTo>
                                <a:pt x="15" y="8"/>
                              </a:lnTo>
                              <a:lnTo>
                                <a:pt x="7" y="15"/>
                              </a:lnTo>
                              <a:lnTo>
                                <a:pt x="15" y="15"/>
                              </a:lnTo>
                              <a:lnTo>
                                <a:pt x="15" y="315"/>
                              </a:lnTo>
                              <a:lnTo>
                                <a:pt x="7" y="315"/>
                              </a:lnTo>
                              <a:lnTo>
                                <a:pt x="15" y="323"/>
                              </a:lnTo>
                              <a:lnTo>
                                <a:pt x="465" y="323"/>
                              </a:lnTo>
                              <a:lnTo>
                                <a:pt x="465" y="330"/>
                              </a:lnTo>
                              <a:close/>
                              <a:moveTo>
                                <a:pt x="15" y="15"/>
                              </a:moveTo>
                              <a:lnTo>
                                <a:pt x="7" y="15"/>
                              </a:lnTo>
                              <a:lnTo>
                                <a:pt x="15" y="8"/>
                              </a:lnTo>
                              <a:lnTo>
                                <a:pt x="15" y="15"/>
                              </a:lnTo>
                              <a:close/>
                              <a:moveTo>
                                <a:pt x="450" y="15"/>
                              </a:moveTo>
                              <a:lnTo>
                                <a:pt x="15" y="15"/>
                              </a:lnTo>
                              <a:lnTo>
                                <a:pt x="15" y="8"/>
                              </a:lnTo>
                              <a:lnTo>
                                <a:pt x="450" y="8"/>
                              </a:lnTo>
                              <a:lnTo>
                                <a:pt x="450" y="15"/>
                              </a:lnTo>
                              <a:close/>
                              <a:moveTo>
                                <a:pt x="450" y="323"/>
                              </a:moveTo>
                              <a:lnTo>
                                <a:pt x="450" y="8"/>
                              </a:lnTo>
                              <a:lnTo>
                                <a:pt x="457" y="15"/>
                              </a:lnTo>
                              <a:lnTo>
                                <a:pt x="465" y="15"/>
                              </a:lnTo>
                              <a:lnTo>
                                <a:pt x="465" y="315"/>
                              </a:lnTo>
                              <a:lnTo>
                                <a:pt x="457" y="315"/>
                              </a:lnTo>
                              <a:lnTo>
                                <a:pt x="450" y="323"/>
                              </a:lnTo>
                              <a:close/>
                              <a:moveTo>
                                <a:pt x="465" y="15"/>
                              </a:moveTo>
                              <a:lnTo>
                                <a:pt x="457" y="15"/>
                              </a:lnTo>
                              <a:lnTo>
                                <a:pt x="450" y="8"/>
                              </a:lnTo>
                              <a:lnTo>
                                <a:pt x="465" y="8"/>
                              </a:lnTo>
                              <a:lnTo>
                                <a:pt x="465" y="15"/>
                              </a:lnTo>
                              <a:close/>
                              <a:moveTo>
                                <a:pt x="15" y="323"/>
                              </a:moveTo>
                              <a:lnTo>
                                <a:pt x="7" y="315"/>
                              </a:lnTo>
                              <a:lnTo>
                                <a:pt x="15" y="315"/>
                              </a:lnTo>
                              <a:lnTo>
                                <a:pt x="15" y="323"/>
                              </a:lnTo>
                              <a:close/>
                              <a:moveTo>
                                <a:pt x="450" y="323"/>
                              </a:moveTo>
                              <a:lnTo>
                                <a:pt x="15" y="323"/>
                              </a:lnTo>
                              <a:lnTo>
                                <a:pt x="15" y="315"/>
                              </a:lnTo>
                              <a:lnTo>
                                <a:pt x="450" y="315"/>
                              </a:lnTo>
                              <a:lnTo>
                                <a:pt x="450" y="323"/>
                              </a:lnTo>
                              <a:close/>
                              <a:moveTo>
                                <a:pt x="465" y="323"/>
                              </a:moveTo>
                              <a:lnTo>
                                <a:pt x="450" y="323"/>
                              </a:lnTo>
                              <a:lnTo>
                                <a:pt x="457" y="315"/>
                              </a:lnTo>
                              <a:lnTo>
                                <a:pt x="465" y="315"/>
                              </a:lnTo>
                              <a:lnTo>
                                <a:pt x="465" y="32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51.4pt;height:16.5pt;width:23.25pt;mso-position-horizontal-relative:page;z-index:-251596800;mso-width-relative:page;mso-height-relative:page;" fillcolor="#000000" filled="t" stroked="f" coordsize="465,330" o:gfxdata="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69LFF9oAAAALAQAADwAAAAAAAAABACAAAAAiAAAAZHJzL2Rvd25yZXYueG1sUEsBAhQAFAAAAAgA&#10;h07iQCT0oFkHAwAAaQsAAA4AAAAAAAAAAQAgAAAAKQEAAGRycy9lMm9Eb2MueG1sUEsFBgAAAAAG&#10;AAYAWQEAAKIGAAAAAA==&#10;" path="m465,330l0,330,0,0,465,0,465,8,15,8,7,15,15,15,15,315,7,315,15,323,465,323,465,330xm15,15l7,15,15,8,15,15xm450,15l15,15,15,8,450,8,450,15xm450,323l450,8,457,15,465,15,465,315,457,315,450,323xm465,15l457,15,450,8,465,8,465,15xm15,323l7,315,15,315,15,323xm450,323l15,323,15,315,450,315,450,323xm465,323l450,323,457,315,465,315,465,323xe">
                <v:fill on="t" focussize="0,0"/>
                <v:stroke on="f"/>
                <v:imagedata o:title=""/>
                <o:lock v:ext="edit" aspectratio="f"/>
              </v:shape>
            </w:pict>
          </mc:Fallback>
        </mc:AlternateContent>
      </w:r>
      <w:r>
        <w:drawing>
          <wp:anchor distT="0" distB="0" distL="0" distR="0" simplePos="0" relativeHeight="251699200" behindDoc="0" locked="0" layoutInCell="1" allowOverlap="1">
            <wp:simplePos x="0" y="0"/>
            <wp:positionH relativeFrom="page">
              <wp:posOffset>4836795</wp:posOffset>
            </wp:positionH>
            <wp:positionV relativeFrom="paragraph">
              <wp:posOffset>652780</wp:posOffset>
            </wp:positionV>
            <wp:extent cx="247650" cy="209550"/>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0704" behindDoc="1" locked="0" layoutInCell="1" allowOverlap="1">
                <wp:simplePos x="0" y="0"/>
                <wp:positionH relativeFrom="page">
                  <wp:posOffset>5417820</wp:posOffset>
                </wp:positionH>
                <wp:positionV relativeFrom="paragraph">
                  <wp:posOffset>986790</wp:posOffset>
                </wp:positionV>
                <wp:extent cx="295275" cy="209550"/>
                <wp:effectExtent l="0" t="0" r="9525" b="0"/>
                <wp:wrapNone/>
                <wp:docPr id="54" name="任意多边形 54"/>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8"/>
                              </a:lnTo>
                              <a:lnTo>
                                <a:pt x="15" y="8"/>
                              </a:lnTo>
                              <a:lnTo>
                                <a:pt x="7" y="15"/>
                              </a:lnTo>
                              <a:lnTo>
                                <a:pt x="15" y="15"/>
                              </a:lnTo>
                              <a:lnTo>
                                <a:pt x="15" y="315"/>
                              </a:lnTo>
                              <a:lnTo>
                                <a:pt x="7" y="315"/>
                              </a:lnTo>
                              <a:lnTo>
                                <a:pt x="15" y="323"/>
                              </a:lnTo>
                              <a:lnTo>
                                <a:pt x="465" y="323"/>
                              </a:lnTo>
                              <a:lnTo>
                                <a:pt x="465" y="330"/>
                              </a:lnTo>
                              <a:close/>
                              <a:moveTo>
                                <a:pt x="15" y="15"/>
                              </a:moveTo>
                              <a:lnTo>
                                <a:pt x="7" y="15"/>
                              </a:lnTo>
                              <a:lnTo>
                                <a:pt x="15" y="8"/>
                              </a:lnTo>
                              <a:lnTo>
                                <a:pt x="15" y="15"/>
                              </a:lnTo>
                              <a:close/>
                              <a:moveTo>
                                <a:pt x="450" y="15"/>
                              </a:moveTo>
                              <a:lnTo>
                                <a:pt x="15" y="15"/>
                              </a:lnTo>
                              <a:lnTo>
                                <a:pt x="15" y="8"/>
                              </a:lnTo>
                              <a:lnTo>
                                <a:pt x="450" y="8"/>
                              </a:lnTo>
                              <a:lnTo>
                                <a:pt x="450" y="15"/>
                              </a:lnTo>
                              <a:close/>
                              <a:moveTo>
                                <a:pt x="450" y="323"/>
                              </a:moveTo>
                              <a:lnTo>
                                <a:pt x="450" y="8"/>
                              </a:lnTo>
                              <a:lnTo>
                                <a:pt x="457" y="15"/>
                              </a:lnTo>
                              <a:lnTo>
                                <a:pt x="465" y="15"/>
                              </a:lnTo>
                              <a:lnTo>
                                <a:pt x="465" y="315"/>
                              </a:lnTo>
                              <a:lnTo>
                                <a:pt x="457" y="315"/>
                              </a:lnTo>
                              <a:lnTo>
                                <a:pt x="450" y="323"/>
                              </a:lnTo>
                              <a:close/>
                              <a:moveTo>
                                <a:pt x="465" y="15"/>
                              </a:moveTo>
                              <a:lnTo>
                                <a:pt x="457" y="15"/>
                              </a:lnTo>
                              <a:lnTo>
                                <a:pt x="450" y="8"/>
                              </a:lnTo>
                              <a:lnTo>
                                <a:pt x="465" y="8"/>
                              </a:lnTo>
                              <a:lnTo>
                                <a:pt x="465" y="15"/>
                              </a:lnTo>
                              <a:close/>
                              <a:moveTo>
                                <a:pt x="15" y="323"/>
                              </a:moveTo>
                              <a:lnTo>
                                <a:pt x="7" y="315"/>
                              </a:lnTo>
                              <a:lnTo>
                                <a:pt x="15" y="315"/>
                              </a:lnTo>
                              <a:lnTo>
                                <a:pt x="15" y="323"/>
                              </a:lnTo>
                              <a:close/>
                              <a:moveTo>
                                <a:pt x="450" y="323"/>
                              </a:moveTo>
                              <a:lnTo>
                                <a:pt x="15" y="323"/>
                              </a:lnTo>
                              <a:lnTo>
                                <a:pt x="15" y="315"/>
                              </a:lnTo>
                              <a:lnTo>
                                <a:pt x="450" y="315"/>
                              </a:lnTo>
                              <a:lnTo>
                                <a:pt x="450" y="323"/>
                              </a:lnTo>
                              <a:close/>
                              <a:moveTo>
                                <a:pt x="465" y="323"/>
                              </a:moveTo>
                              <a:lnTo>
                                <a:pt x="450" y="323"/>
                              </a:lnTo>
                              <a:lnTo>
                                <a:pt x="457" y="315"/>
                              </a:lnTo>
                              <a:lnTo>
                                <a:pt x="465" y="315"/>
                              </a:lnTo>
                              <a:lnTo>
                                <a:pt x="465" y="32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77.7pt;height:16.5pt;width:23.25pt;mso-position-horizontal-relative:page;z-index:-251595776;mso-width-relative:page;mso-height-relative:page;" fillcolor="#000000" filled="t" stroked="f" coordsize="465,330" o:gfxdata="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WrAFNsAAAALAQAADwAAAAAAAAABACAAAAAiAAAAZHJzL2Rvd25yZXYueG1sUEsBAhQAFAAAAAgA&#10;h07iQP7IeR8GAwAAaQsAAA4AAAAAAAAAAQAgAAAAKgEAAGRycy9lMm9Eb2MueG1sUEsFBgAAAAAG&#10;AAYAWQEAAKIGAAAAAA==&#10;" path="m465,330l0,330,0,0,465,0,465,8,15,8,7,15,15,15,15,315,7,315,15,323,465,323,465,330xm15,15l7,15,15,8,15,15xm450,15l15,15,15,8,450,8,450,15xm450,323l450,8,457,15,465,15,465,315,457,315,450,323xm465,15l457,15,450,8,465,8,465,15xm15,323l7,315,15,315,15,323xm450,323l15,323,15,315,450,315,450,323xm465,323l450,323,457,315,465,315,465,323xe">
                <v:fill on="t" focussize="0,0"/>
                <v:stroke on="f"/>
                <v:imagedata o:title=""/>
                <o:lock v:ext="edit" aspectratio="f"/>
              </v:shape>
            </w:pict>
          </mc:Fallback>
        </mc:AlternateContent>
      </w:r>
      <w:r>
        <w:drawing>
          <wp:anchor distT="0" distB="0" distL="0" distR="0" simplePos="0" relativeHeight="251700224" behindDoc="0" locked="0" layoutInCell="1" allowOverlap="1">
            <wp:simplePos x="0" y="0"/>
            <wp:positionH relativeFrom="page">
              <wp:posOffset>4836795</wp:posOffset>
            </wp:positionH>
            <wp:positionV relativeFrom="paragraph">
              <wp:posOffset>986790</wp:posOffset>
            </wp:positionV>
            <wp:extent cx="247650" cy="209550"/>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mc:AlternateContent>
          <mc:Choice Requires="wps">
            <w:drawing>
              <wp:anchor distT="0" distB="0" distL="114300" distR="114300" simplePos="0" relativeHeight="251721728" behindDoc="1" locked="0" layoutInCell="1" allowOverlap="1">
                <wp:simplePos x="0" y="0"/>
                <wp:positionH relativeFrom="page">
                  <wp:posOffset>5417820</wp:posOffset>
                </wp:positionH>
                <wp:positionV relativeFrom="paragraph">
                  <wp:posOffset>1320800</wp:posOffset>
                </wp:positionV>
                <wp:extent cx="295275" cy="209550"/>
                <wp:effectExtent l="0" t="0" r="9525" b="0"/>
                <wp:wrapNone/>
                <wp:docPr id="56" name="任意多边形 56"/>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8"/>
                              </a:lnTo>
                              <a:lnTo>
                                <a:pt x="15" y="8"/>
                              </a:lnTo>
                              <a:lnTo>
                                <a:pt x="7" y="15"/>
                              </a:lnTo>
                              <a:lnTo>
                                <a:pt x="15" y="15"/>
                              </a:lnTo>
                              <a:lnTo>
                                <a:pt x="15" y="315"/>
                              </a:lnTo>
                              <a:lnTo>
                                <a:pt x="7" y="315"/>
                              </a:lnTo>
                              <a:lnTo>
                                <a:pt x="15" y="323"/>
                              </a:lnTo>
                              <a:lnTo>
                                <a:pt x="465" y="323"/>
                              </a:lnTo>
                              <a:lnTo>
                                <a:pt x="465" y="330"/>
                              </a:lnTo>
                              <a:close/>
                              <a:moveTo>
                                <a:pt x="15" y="15"/>
                              </a:moveTo>
                              <a:lnTo>
                                <a:pt x="7" y="15"/>
                              </a:lnTo>
                              <a:lnTo>
                                <a:pt x="15" y="8"/>
                              </a:lnTo>
                              <a:lnTo>
                                <a:pt x="15" y="15"/>
                              </a:lnTo>
                              <a:close/>
                              <a:moveTo>
                                <a:pt x="450" y="15"/>
                              </a:moveTo>
                              <a:lnTo>
                                <a:pt x="15" y="15"/>
                              </a:lnTo>
                              <a:lnTo>
                                <a:pt x="15" y="8"/>
                              </a:lnTo>
                              <a:lnTo>
                                <a:pt x="450" y="8"/>
                              </a:lnTo>
                              <a:lnTo>
                                <a:pt x="450" y="15"/>
                              </a:lnTo>
                              <a:close/>
                              <a:moveTo>
                                <a:pt x="450" y="323"/>
                              </a:moveTo>
                              <a:lnTo>
                                <a:pt x="450" y="8"/>
                              </a:lnTo>
                              <a:lnTo>
                                <a:pt x="457" y="15"/>
                              </a:lnTo>
                              <a:lnTo>
                                <a:pt x="465" y="15"/>
                              </a:lnTo>
                              <a:lnTo>
                                <a:pt x="465" y="315"/>
                              </a:lnTo>
                              <a:lnTo>
                                <a:pt x="457" y="315"/>
                              </a:lnTo>
                              <a:lnTo>
                                <a:pt x="450" y="323"/>
                              </a:lnTo>
                              <a:close/>
                              <a:moveTo>
                                <a:pt x="465" y="15"/>
                              </a:moveTo>
                              <a:lnTo>
                                <a:pt x="457" y="15"/>
                              </a:lnTo>
                              <a:lnTo>
                                <a:pt x="450" y="8"/>
                              </a:lnTo>
                              <a:lnTo>
                                <a:pt x="465" y="8"/>
                              </a:lnTo>
                              <a:lnTo>
                                <a:pt x="465" y="15"/>
                              </a:lnTo>
                              <a:close/>
                              <a:moveTo>
                                <a:pt x="15" y="323"/>
                              </a:moveTo>
                              <a:lnTo>
                                <a:pt x="7" y="315"/>
                              </a:lnTo>
                              <a:lnTo>
                                <a:pt x="15" y="315"/>
                              </a:lnTo>
                              <a:lnTo>
                                <a:pt x="15" y="323"/>
                              </a:lnTo>
                              <a:close/>
                              <a:moveTo>
                                <a:pt x="450" y="323"/>
                              </a:moveTo>
                              <a:lnTo>
                                <a:pt x="15" y="323"/>
                              </a:lnTo>
                              <a:lnTo>
                                <a:pt x="15" y="315"/>
                              </a:lnTo>
                              <a:lnTo>
                                <a:pt x="450" y="315"/>
                              </a:lnTo>
                              <a:lnTo>
                                <a:pt x="450" y="323"/>
                              </a:lnTo>
                              <a:close/>
                              <a:moveTo>
                                <a:pt x="465" y="323"/>
                              </a:moveTo>
                              <a:lnTo>
                                <a:pt x="450" y="323"/>
                              </a:lnTo>
                              <a:lnTo>
                                <a:pt x="457" y="315"/>
                              </a:lnTo>
                              <a:lnTo>
                                <a:pt x="465" y="315"/>
                              </a:lnTo>
                              <a:lnTo>
                                <a:pt x="465" y="32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104pt;height:16.5pt;width:23.25pt;mso-position-horizontal-relative:page;z-index:-251594752;mso-width-relative:page;mso-height-relative:page;" fillcolor="#000000" filled="t" stroked="f" coordsize="465,330" o:gfxdata="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MoVDYHbAAAACwEAAA8AAAAAAAAAAQAgAAAAIgAAAGRycy9kb3ducmV2LnhtbFBLAQIUABQAAAAI&#10;AIdO4kAav3K3BwMAAGkLAAAOAAAAAAAAAAEAIAAAACoBAABkcnMvZTJvRG9jLnhtbFBLBQYAAAAA&#10;BgAGAFkBAACjBgAAAAA=&#10;" path="m465,330l0,330,0,0,465,0,465,8,15,8,7,15,15,15,15,315,7,315,15,323,465,323,465,330xm15,15l7,15,15,8,15,15xm450,15l15,15,15,8,450,8,450,15xm450,323l450,8,457,15,465,15,465,315,457,315,450,323xm465,15l457,15,450,8,465,8,465,15xm15,323l7,315,15,315,15,323xm450,323l15,323,15,315,450,315,450,323xm465,323l450,323,457,315,465,315,465,323xe">
                <v:fill on="t" focussize="0,0"/>
                <v:stroke on="f"/>
                <v:imagedata o:title=""/>
                <o:lock v:ext="edit" aspectratio="f"/>
              </v:shape>
            </w:pict>
          </mc:Fallback>
        </mc:AlternateContent>
      </w:r>
      <w:r>
        <w:drawing>
          <wp:anchor distT="0" distB="0" distL="0" distR="0" simplePos="0" relativeHeight="251701248" behindDoc="0" locked="0" layoutInCell="1" allowOverlap="1">
            <wp:simplePos x="0" y="0"/>
            <wp:positionH relativeFrom="page">
              <wp:posOffset>4836795</wp:posOffset>
            </wp:positionH>
            <wp:positionV relativeFrom="paragraph">
              <wp:posOffset>1320800</wp:posOffset>
            </wp:positionV>
            <wp:extent cx="247650" cy="209550"/>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anchor>
        </w:drawing>
      </w:r>
      <w:r>
        <w:rPr>
          <w:sz w:val="24"/>
        </w:rPr>
        <w:t>招标编号：</w:t>
      </w:r>
      <w:r>
        <w:rPr>
          <w:rFonts w:ascii="Times New Roman" w:eastAsia="Times New Roman"/>
          <w:sz w:val="24"/>
          <w:u w:val="single"/>
        </w:rPr>
        <w:tab/>
      </w:r>
      <w:r>
        <w:rPr>
          <w:rFonts w:hint="eastAsia" w:ascii="Times New Roman" w:eastAsia="宋体"/>
          <w:sz w:val="24"/>
          <w:u w:val="single"/>
          <w:lang w:val="en-US" w:eastAsia="zh-CN"/>
        </w:rPr>
        <w:t xml:space="preserve">                                 </w:t>
      </w:r>
      <w:r>
        <w:rPr>
          <w:sz w:val="24"/>
        </w:rPr>
        <w:t>归档日期：</w:t>
      </w:r>
      <w:r>
        <w:rPr>
          <w:rFonts w:ascii="Times New Roman" w:eastAsia="Times New Roman"/>
          <w:sz w:val="24"/>
          <w:u w:val="single"/>
        </w:rPr>
        <w:tab/>
      </w:r>
      <w:r>
        <w:rPr>
          <w:rFonts w:hint="eastAsia" w:ascii="Times New Roman" w:eastAsia="宋体"/>
          <w:sz w:val="24"/>
          <w:u w:val="single"/>
          <w:lang w:val="en-US" w:eastAsia="zh-CN"/>
        </w:rPr>
        <w:t xml:space="preserve">           </w:t>
      </w:r>
    </w:p>
    <w:p>
      <w:pPr>
        <w:pStyle w:val="8"/>
        <w:spacing w:before="3"/>
        <w:rPr>
          <w:sz w:val="6"/>
        </w:rPr>
      </w:pPr>
    </w:p>
    <w:tbl>
      <w:tblPr>
        <w:tblStyle w:val="14"/>
        <w:tblpPr w:leftFromText="180" w:rightFromText="180" w:vertAnchor="text" w:horzAnchor="page" w:tblpXSpec="center" w:tblpY="130"/>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4634"/>
        <w:gridCol w:w="646"/>
        <w:gridCol w:w="1334"/>
        <w:gridCol w:w="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tcPr>
          <w:p>
            <w:pPr>
              <w:pStyle w:val="21"/>
              <w:spacing w:before="80"/>
              <w:ind w:left="148" w:right="137"/>
              <w:jc w:val="center"/>
              <w:rPr>
                <w:sz w:val="24"/>
              </w:rPr>
            </w:pPr>
            <w:r>
              <w:rPr>
                <w:sz w:val="24"/>
              </w:rPr>
              <w:t>序号</w:t>
            </w:r>
          </w:p>
        </w:tc>
        <w:tc>
          <w:tcPr>
            <w:tcW w:w="4634" w:type="dxa"/>
          </w:tcPr>
          <w:p>
            <w:pPr>
              <w:pStyle w:val="21"/>
              <w:spacing w:before="80"/>
              <w:ind w:left="1815" w:right="1808"/>
              <w:jc w:val="center"/>
              <w:rPr>
                <w:sz w:val="24"/>
              </w:rPr>
            </w:pPr>
            <w:r>
              <w:rPr>
                <w:sz w:val="24"/>
              </w:rPr>
              <w:t>资料名称</w:t>
            </w:r>
          </w:p>
        </w:tc>
        <w:tc>
          <w:tcPr>
            <w:tcW w:w="1980" w:type="dxa"/>
            <w:gridSpan w:val="2"/>
          </w:tcPr>
          <w:p>
            <w:pPr>
              <w:pStyle w:val="21"/>
              <w:spacing w:before="80"/>
              <w:ind w:left="628"/>
              <w:rPr>
                <w:sz w:val="24"/>
              </w:rPr>
            </w:pPr>
            <w:r>
              <w:rPr>
                <w:sz w:val="24"/>
              </w:rPr>
              <w:t>是否有</w:t>
            </w:r>
          </w:p>
        </w:tc>
        <w:tc>
          <w:tcPr>
            <w:tcW w:w="988" w:type="dxa"/>
          </w:tcPr>
          <w:p>
            <w:pPr>
              <w:pStyle w:val="21"/>
              <w:spacing w:before="80"/>
              <w:ind w:left="254"/>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2"/>
              <w:ind w:left="11"/>
              <w:jc w:val="center"/>
              <w:rPr>
                <w:sz w:val="24"/>
              </w:rPr>
            </w:pPr>
            <w:r>
              <w:rPr>
                <w:sz w:val="24"/>
              </w:rPr>
              <w:t>1</w:t>
            </w:r>
          </w:p>
        </w:tc>
        <w:tc>
          <w:tcPr>
            <w:tcW w:w="4634" w:type="dxa"/>
          </w:tcPr>
          <w:p>
            <w:pPr>
              <w:pStyle w:val="21"/>
              <w:spacing w:before="82"/>
              <w:ind w:left="107"/>
              <w:rPr>
                <w:sz w:val="24"/>
              </w:rPr>
            </w:pPr>
            <w:r>
              <w:rPr>
                <w:sz w:val="24"/>
              </w:rPr>
              <w:t>招标计划审批表</w:t>
            </w:r>
          </w:p>
        </w:tc>
        <w:tc>
          <w:tcPr>
            <w:tcW w:w="646" w:type="dxa"/>
            <w:tcBorders>
              <w:right w:val="nil"/>
            </w:tcBorders>
          </w:tcPr>
          <w:p>
            <w:pPr>
              <w:pStyle w:val="21"/>
              <w:spacing w:before="82"/>
              <w:ind w:left="107"/>
              <w:rPr>
                <w:sz w:val="24"/>
              </w:rPr>
            </w:pPr>
            <w:r>
              <w:rPr>
                <w:sz w:val="24"/>
              </w:rPr>
              <w:t>有</w:t>
            </w:r>
          </w:p>
        </w:tc>
        <w:tc>
          <w:tcPr>
            <w:tcW w:w="1334" w:type="dxa"/>
            <w:tcBorders>
              <w:left w:val="nil"/>
            </w:tcBorders>
          </w:tcPr>
          <w:p>
            <w:pPr>
              <w:pStyle w:val="21"/>
              <w:spacing w:before="82"/>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1"/>
              <w:ind w:left="11"/>
              <w:jc w:val="center"/>
              <w:rPr>
                <w:sz w:val="24"/>
              </w:rPr>
            </w:pPr>
            <w:r>
              <w:rPr>
                <w:sz w:val="24"/>
              </w:rPr>
              <w:t>2</w:t>
            </w:r>
          </w:p>
        </w:tc>
        <w:tc>
          <w:tcPr>
            <w:tcW w:w="4634" w:type="dxa"/>
          </w:tcPr>
          <w:p>
            <w:pPr>
              <w:pStyle w:val="21"/>
              <w:spacing w:before="81"/>
              <w:ind w:left="107"/>
              <w:rPr>
                <w:sz w:val="24"/>
              </w:rPr>
            </w:pPr>
            <w:r>
              <w:rPr>
                <w:sz w:val="24"/>
              </w:rPr>
              <w:t>招标文件及其审批表</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1"/>
              <w:ind w:left="11"/>
              <w:jc w:val="center"/>
              <w:rPr>
                <w:sz w:val="24"/>
              </w:rPr>
            </w:pPr>
            <w:r>
              <w:rPr>
                <w:sz w:val="24"/>
              </w:rPr>
              <w:t>3</w:t>
            </w:r>
          </w:p>
        </w:tc>
        <w:tc>
          <w:tcPr>
            <w:tcW w:w="4634" w:type="dxa"/>
          </w:tcPr>
          <w:p>
            <w:pPr>
              <w:pStyle w:val="21"/>
              <w:spacing w:before="81"/>
              <w:ind w:left="107"/>
              <w:rPr>
                <w:sz w:val="24"/>
              </w:rPr>
            </w:pPr>
            <w:r>
              <w:rPr>
                <w:sz w:val="24"/>
              </w:rPr>
              <w:t>招标公示资料</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0"/>
              <w:ind w:left="11"/>
              <w:jc w:val="center"/>
              <w:rPr>
                <w:sz w:val="24"/>
              </w:rPr>
            </w:pPr>
            <w:r>
              <w:rPr>
                <w:sz w:val="24"/>
              </w:rPr>
              <w:t>4</w:t>
            </w:r>
          </w:p>
        </w:tc>
        <w:tc>
          <w:tcPr>
            <w:tcW w:w="4634" w:type="dxa"/>
          </w:tcPr>
          <w:p>
            <w:pPr>
              <w:pStyle w:val="21"/>
              <w:spacing w:before="80"/>
              <w:ind w:left="107"/>
              <w:rPr>
                <w:sz w:val="24"/>
              </w:rPr>
            </w:pPr>
            <w:r>
              <w:rPr>
                <w:sz w:val="24"/>
              </w:rPr>
              <w:t>网上报名单位名单</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0"/>
              <w:ind w:left="11"/>
              <w:jc w:val="center"/>
              <w:rPr>
                <w:sz w:val="24"/>
              </w:rPr>
            </w:pPr>
            <w:r>
              <w:rPr>
                <w:sz w:val="24"/>
              </w:rPr>
              <w:t>5</w:t>
            </w:r>
          </w:p>
        </w:tc>
        <w:tc>
          <w:tcPr>
            <w:tcW w:w="4634" w:type="dxa"/>
          </w:tcPr>
          <w:p>
            <w:pPr>
              <w:pStyle w:val="21"/>
              <w:spacing w:before="80"/>
              <w:ind w:left="107"/>
              <w:rPr>
                <w:sz w:val="24"/>
              </w:rPr>
            </w:pPr>
            <w:r>
              <w:rPr>
                <w:sz w:val="24"/>
              </w:rPr>
              <w:t>澄清、补遗及说明资料</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0"/>
              <w:ind w:left="11"/>
              <w:jc w:val="center"/>
              <w:rPr>
                <w:sz w:val="24"/>
              </w:rPr>
            </w:pPr>
            <w:r>
              <w:rPr>
                <w:sz w:val="24"/>
              </w:rPr>
              <w:t>6</w:t>
            </w:r>
          </w:p>
        </w:tc>
        <w:tc>
          <w:tcPr>
            <w:tcW w:w="4634" w:type="dxa"/>
          </w:tcPr>
          <w:p>
            <w:pPr>
              <w:pStyle w:val="21"/>
              <w:spacing w:before="80"/>
              <w:ind w:left="107"/>
              <w:rPr>
                <w:sz w:val="24"/>
              </w:rPr>
            </w:pPr>
            <w:r>
              <w:rPr>
                <w:sz w:val="24"/>
              </w:rPr>
              <w:t>评标专家库专家抽取表</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2"/>
              <w:ind w:left="11"/>
              <w:jc w:val="center"/>
              <w:rPr>
                <w:sz w:val="24"/>
              </w:rPr>
            </w:pPr>
            <w:r>
              <w:rPr>
                <w:sz w:val="24"/>
              </w:rPr>
              <w:t>7</w:t>
            </w:r>
          </w:p>
        </w:tc>
        <w:tc>
          <w:tcPr>
            <w:tcW w:w="4634" w:type="dxa"/>
          </w:tcPr>
          <w:p>
            <w:pPr>
              <w:pStyle w:val="21"/>
              <w:spacing w:before="82"/>
              <w:ind w:left="107"/>
              <w:rPr>
                <w:sz w:val="24"/>
              </w:rPr>
            </w:pPr>
            <w:r>
              <w:rPr>
                <w:sz w:val="24"/>
              </w:rPr>
              <w:t>递交投标文件登记表</w:t>
            </w:r>
          </w:p>
        </w:tc>
        <w:tc>
          <w:tcPr>
            <w:tcW w:w="646" w:type="dxa"/>
            <w:tcBorders>
              <w:right w:val="nil"/>
            </w:tcBorders>
          </w:tcPr>
          <w:p>
            <w:pPr>
              <w:pStyle w:val="21"/>
              <w:spacing w:before="82"/>
              <w:ind w:left="107"/>
              <w:rPr>
                <w:sz w:val="24"/>
              </w:rPr>
            </w:pPr>
            <w:r>
              <w:rPr>
                <w:sz w:val="24"/>
              </w:rPr>
              <w:t>有</w:t>
            </w:r>
          </w:p>
        </w:tc>
        <w:tc>
          <w:tcPr>
            <w:tcW w:w="1334" w:type="dxa"/>
            <w:tcBorders>
              <w:left w:val="nil"/>
            </w:tcBorders>
          </w:tcPr>
          <w:p>
            <w:pPr>
              <w:pStyle w:val="21"/>
              <w:spacing w:before="82"/>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1"/>
              <w:ind w:left="11"/>
              <w:jc w:val="center"/>
              <w:rPr>
                <w:sz w:val="24"/>
              </w:rPr>
            </w:pPr>
            <w:r>
              <w:rPr>
                <w:sz w:val="24"/>
              </w:rPr>
              <w:t>8</w:t>
            </w:r>
          </w:p>
        </w:tc>
        <w:tc>
          <w:tcPr>
            <w:tcW w:w="4634" w:type="dxa"/>
          </w:tcPr>
          <w:p>
            <w:pPr>
              <w:pStyle w:val="21"/>
              <w:spacing w:before="81"/>
              <w:ind w:left="107"/>
              <w:rPr>
                <w:sz w:val="24"/>
              </w:rPr>
            </w:pPr>
            <w:r>
              <w:rPr>
                <w:sz w:val="24"/>
              </w:rPr>
              <w:t>投标文件密封情况检验表</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1"/>
              <w:ind w:left="11"/>
              <w:jc w:val="center"/>
              <w:rPr>
                <w:sz w:val="24"/>
              </w:rPr>
            </w:pPr>
            <w:r>
              <w:rPr>
                <w:sz w:val="24"/>
              </w:rPr>
              <w:t>9</w:t>
            </w:r>
          </w:p>
        </w:tc>
        <w:tc>
          <w:tcPr>
            <w:tcW w:w="4634" w:type="dxa"/>
          </w:tcPr>
          <w:p>
            <w:pPr>
              <w:pStyle w:val="21"/>
              <w:spacing w:before="81"/>
              <w:ind w:left="107"/>
              <w:rPr>
                <w:sz w:val="24"/>
              </w:rPr>
            </w:pPr>
            <w:r>
              <w:rPr>
                <w:sz w:val="24"/>
              </w:rPr>
              <w:t>开标会议签到表</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1"/>
              <w:ind w:left="148" w:right="137"/>
              <w:jc w:val="center"/>
              <w:rPr>
                <w:sz w:val="24"/>
              </w:rPr>
            </w:pPr>
            <w:r>
              <w:rPr>
                <w:sz w:val="24"/>
              </w:rPr>
              <w:t>10</w:t>
            </w:r>
          </w:p>
        </w:tc>
        <w:tc>
          <w:tcPr>
            <w:tcW w:w="4634" w:type="dxa"/>
          </w:tcPr>
          <w:p>
            <w:pPr>
              <w:pStyle w:val="21"/>
              <w:spacing w:before="81"/>
              <w:ind w:left="107"/>
              <w:rPr>
                <w:sz w:val="24"/>
              </w:rPr>
            </w:pPr>
            <w:r>
              <w:rPr>
                <w:sz w:val="24"/>
              </w:rPr>
              <w:t>现场转议标申请表</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0"/>
              <w:ind w:left="148" w:right="137"/>
              <w:jc w:val="center"/>
              <w:rPr>
                <w:sz w:val="24"/>
              </w:rPr>
            </w:pPr>
            <w:r>
              <w:rPr>
                <w:sz w:val="24"/>
              </w:rPr>
              <w:t>11</w:t>
            </w:r>
          </w:p>
        </w:tc>
        <w:tc>
          <w:tcPr>
            <w:tcW w:w="4634" w:type="dxa"/>
          </w:tcPr>
          <w:p>
            <w:pPr>
              <w:pStyle w:val="21"/>
              <w:spacing w:before="80"/>
              <w:ind w:left="107"/>
              <w:rPr>
                <w:sz w:val="24"/>
              </w:rPr>
            </w:pPr>
            <w:r>
              <w:rPr>
                <w:sz w:val="24"/>
              </w:rPr>
              <w:t>招标控制价审批表</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0"/>
              <w:ind w:left="148" w:right="137"/>
              <w:jc w:val="center"/>
              <w:rPr>
                <w:sz w:val="24"/>
              </w:rPr>
            </w:pPr>
            <w:r>
              <w:rPr>
                <w:sz w:val="24"/>
              </w:rPr>
              <w:t>12</w:t>
            </w:r>
          </w:p>
        </w:tc>
        <w:tc>
          <w:tcPr>
            <w:tcW w:w="4634" w:type="dxa"/>
          </w:tcPr>
          <w:p>
            <w:pPr>
              <w:pStyle w:val="21"/>
              <w:spacing w:before="80"/>
              <w:ind w:left="107"/>
              <w:rPr>
                <w:sz w:val="24"/>
              </w:rPr>
            </w:pPr>
            <w:r>
              <w:rPr>
                <w:sz w:val="24"/>
              </w:rPr>
              <w:t>开标记录表</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2"/>
              <w:ind w:left="148" w:right="137"/>
              <w:jc w:val="center"/>
              <w:rPr>
                <w:sz w:val="24"/>
              </w:rPr>
            </w:pPr>
            <w:r>
              <w:rPr>
                <w:sz w:val="24"/>
              </w:rPr>
              <w:t>13</w:t>
            </w:r>
          </w:p>
        </w:tc>
        <w:tc>
          <w:tcPr>
            <w:tcW w:w="4634" w:type="dxa"/>
          </w:tcPr>
          <w:p>
            <w:pPr>
              <w:pStyle w:val="21"/>
              <w:spacing w:before="82"/>
              <w:ind w:left="107"/>
              <w:rPr>
                <w:sz w:val="24"/>
              </w:rPr>
            </w:pPr>
            <w:r>
              <w:rPr>
                <w:sz w:val="24"/>
              </w:rPr>
              <w:t>评标会议签到表</w:t>
            </w:r>
          </w:p>
        </w:tc>
        <w:tc>
          <w:tcPr>
            <w:tcW w:w="646" w:type="dxa"/>
            <w:tcBorders>
              <w:right w:val="nil"/>
            </w:tcBorders>
          </w:tcPr>
          <w:p>
            <w:pPr>
              <w:pStyle w:val="21"/>
              <w:spacing w:before="82"/>
              <w:ind w:left="107"/>
              <w:rPr>
                <w:sz w:val="24"/>
              </w:rPr>
            </w:pPr>
            <w:r>
              <w:rPr>
                <w:sz w:val="24"/>
              </w:rPr>
              <w:t>有</w:t>
            </w:r>
          </w:p>
        </w:tc>
        <w:tc>
          <w:tcPr>
            <w:tcW w:w="1334" w:type="dxa"/>
            <w:tcBorders>
              <w:left w:val="nil"/>
            </w:tcBorders>
          </w:tcPr>
          <w:p>
            <w:pPr>
              <w:pStyle w:val="21"/>
              <w:spacing w:before="82"/>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818" w:type="dxa"/>
          </w:tcPr>
          <w:p>
            <w:pPr>
              <w:pStyle w:val="21"/>
              <w:spacing w:before="81"/>
              <w:ind w:left="148" w:right="137"/>
              <w:jc w:val="center"/>
              <w:rPr>
                <w:sz w:val="24"/>
              </w:rPr>
            </w:pPr>
            <w:r>
              <w:rPr>
                <w:sz w:val="24"/>
              </w:rPr>
              <w:t>14</w:t>
            </w:r>
          </w:p>
        </w:tc>
        <w:tc>
          <w:tcPr>
            <w:tcW w:w="4634" w:type="dxa"/>
          </w:tcPr>
          <w:p>
            <w:pPr>
              <w:pStyle w:val="21"/>
              <w:spacing w:before="81"/>
              <w:ind w:left="107"/>
              <w:rPr>
                <w:sz w:val="24"/>
              </w:rPr>
            </w:pPr>
            <w:r>
              <w:rPr>
                <w:sz w:val="24"/>
              </w:rPr>
              <w:t>评标专家自律承诺书</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0"/>
              <w:ind w:left="148" w:right="137"/>
              <w:jc w:val="center"/>
              <w:rPr>
                <w:sz w:val="24"/>
              </w:rPr>
            </w:pPr>
            <w:r>
              <w:rPr>
                <w:sz w:val="24"/>
              </w:rPr>
              <w:t>15</w:t>
            </w:r>
          </w:p>
        </w:tc>
        <w:tc>
          <w:tcPr>
            <w:tcW w:w="4634" w:type="dxa"/>
          </w:tcPr>
          <w:p>
            <w:pPr>
              <w:pStyle w:val="21"/>
              <w:spacing w:before="80"/>
              <w:ind w:left="107"/>
              <w:rPr>
                <w:sz w:val="24"/>
              </w:rPr>
            </w:pPr>
            <w:r>
              <w:rPr>
                <w:sz w:val="24"/>
              </w:rPr>
              <w:t>投标文件符合性评审表</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818" w:type="dxa"/>
          </w:tcPr>
          <w:p>
            <w:pPr>
              <w:pStyle w:val="21"/>
              <w:spacing w:before="80"/>
              <w:ind w:left="148" w:right="137"/>
              <w:jc w:val="center"/>
              <w:rPr>
                <w:sz w:val="24"/>
              </w:rPr>
            </w:pPr>
            <w:r>
              <w:rPr>
                <w:sz w:val="24"/>
              </w:rPr>
              <w:t>16</w:t>
            </w:r>
          </w:p>
        </w:tc>
        <w:tc>
          <w:tcPr>
            <w:tcW w:w="4634" w:type="dxa"/>
          </w:tcPr>
          <w:p>
            <w:pPr>
              <w:pStyle w:val="21"/>
              <w:spacing w:before="80"/>
              <w:ind w:left="107"/>
              <w:rPr>
                <w:sz w:val="24"/>
              </w:rPr>
            </w:pPr>
            <w:r>
              <w:rPr>
                <w:sz w:val="24"/>
              </w:rPr>
              <w:t>技术标评审表</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2"/>
              <w:ind w:left="148" w:right="137"/>
              <w:jc w:val="center"/>
              <w:rPr>
                <w:sz w:val="24"/>
              </w:rPr>
            </w:pPr>
            <w:r>
              <w:rPr>
                <w:sz w:val="24"/>
              </w:rPr>
              <w:t>17</w:t>
            </w:r>
          </w:p>
        </w:tc>
        <w:tc>
          <w:tcPr>
            <w:tcW w:w="4634" w:type="dxa"/>
          </w:tcPr>
          <w:p>
            <w:pPr>
              <w:pStyle w:val="21"/>
              <w:spacing w:before="82"/>
              <w:ind w:left="107"/>
              <w:rPr>
                <w:sz w:val="24"/>
              </w:rPr>
            </w:pPr>
            <w:r>
              <w:rPr>
                <w:sz w:val="24"/>
              </w:rPr>
              <w:t>询标记录表</w:t>
            </w:r>
          </w:p>
        </w:tc>
        <w:tc>
          <w:tcPr>
            <w:tcW w:w="646" w:type="dxa"/>
            <w:tcBorders>
              <w:right w:val="nil"/>
            </w:tcBorders>
          </w:tcPr>
          <w:p>
            <w:pPr>
              <w:pStyle w:val="21"/>
              <w:spacing w:before="82"/>
              <w:ind w:left="107"/>
              <w:rPr>
                <w:sz w:val="24"/>
              </w:rPr>
            </w:pPr>
            <w:r>
              <w:rPr>
                <w:sz w:val="24"/>
              </w:rPr>
              <w:t>有</w:t>
            </w:r>
          </w:p>
        </w:tc>
        <w:tc>
          <w:tcPr>
            <w:tcW w:w="1334" w:type="dxa"/>
            <w:tcBorders>
              <w:left w:val="nil"/>
            </w:tcBorders>
          </w:tcPr>
          <w:p>
            <w:pPr>
              <w:pStyle w:val="21"/>
              <w:spacing w:before="82"/>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18" w:type="dxa"/>
          </w:tcPr>
          <w:p>
            <w:pPr>
              <w:pStyle w:val="21"/>
              <w:spacing w:before="82"/>
              <w:ind w:left="148" w:right="137"/>
              <w:jc w:val="center"/>
              <w:rPr>
                <w:sz w:val="24"/>
              </w:rPr>
            </w:pPr>
            <w:r>
              <w:rPr>
                <w:sz w:val="24"/>
              </w:rPr>
              <w:t>18</w:t>
            </w:r>
          </w:p>
        </w:tc>
        <w:tc>
          <w:tcPr>
            <w:tcW w:w="4634" w:type="dxa"/>
          </w:tcPr>
          <w:p>
            <w:pPr>
              <w:pStyle w:val="21"/>
              <w:spacing w:before="82"/>
              <w:ind w:left="107"/>
              <w:rPr>
                <w:sz w:val="24"/>
              </w:rPr>
            </w:pPr>
            <w:r>
              <w:rPr>
                <w:sz w:val="24"/>
              </w:rPr>
              <w:t>符合性评审记录汇总表</w:t>
            </w:r>
          </w:p>
        </w:tc>
        <w:tc>
          <w:tcPr>
            <w:tcW w:w="646" w:type="dxa"/>
            <w:tcBorders>
              <w:right w:val="nil"/>
            </w:tcBorders>
          </w:tcPr>
          <w:p>
            <w:pPr>
              <w:pStyle w:val="21"/>
              <w:spacing w:before="82"/>
              <w:ind w:left="107"/>
              <w:rPr>
                <w:sz w:val="24"/>
              </w:rPr>
            </w:pPr>
            <w:r>
              <w:rPr>
                <w:sz w:val="24"/>
              </w:rPr>
              <w:t>有</w:t>
            </w:r>
          </w:p>
        </w:tc>
        <w:tc>
          <w:tcPr>
            <w:tcW w:w="1334" w:type="dxa"/>
            <w:tcBorders>
              <w:left w:val="nil"/>
            </w:tcBorders>
          </w:tcPr>
          <w:p>
            <w:pPr>
              <w:pStyle w:val="21"/>
              <w:spacing w:before="82"/>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1"/>
              <w:ind w:left="148" w:right="137"/>
              <w:jc w:val="center"/>
              <w:rPr>
                <w:sz w:val="24"/>
              </w:rPr>
            </w:pPr>
            <w:r>
              <w:rPr>
                <w:sz w:val="24"/>
              </w:rPr>
              <w:t>19</w:t>
            </w:r>
          </w:p>
        </w:tc>
        <w:tc>
          <w:tcPr>
            <w:tcW w:w="4634" w:type="dxa"/>
          </w:tcPr>
          <w:p>
            <w:pPr>
              <w:pStyle w:val="21"/>
              <w:spacing w:before="81"/>
              <w:ind w:left="107"/>
              <w:rPr>
                <w:sz w:val="24"/>
              </w:rPr>
            </w:pPr>
            <w:r>
              <w:rPr>
                <w:sz w:val="24"/>
              </w:rPr>
              <w:t>商务报价评审表</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1"/>
              <w:ind w:left="148" w:right="137"/>
              <w:jc w:val="center"/>
              <w:rPr>
                <w:sz w:val="24"/>
              </w:rPr>
            </w:pPr>
            <w:r>
              <w:rPr>
                <w:sz w:val="24"/>
              </w:rPr>
              <w:t>20</w:t>
            </w:r>
          </w:p>
        </w:tc>
        <w:tc>
          <w:tcPr>
            <w:tcW w:w="4634" w:type="dxa"/>
          </w:tcPr>
          <w:p>
            <w:pPr>
              <w:pStyle w:val="21"/>
              <w:spacing w:before="81"/>
              <w:ind w:left="107"/>
              <w:rPr>
                <w:sz w:val="24"/>
              </w:rPr>
            </w:pPr>
            <w:r>
              <w:rPr>
                <w:sz w:val="24"/>
              </w:rPr>
              <w:t>议标记录表</w:t>
            </w:r>
          </w:p>
        </w:tc>
        <w:tc>
          <w:tcPr>
            <w:tcW w:w="646" w:type="dxa"/>
            <w:tcBorders>
              <w:right w:val="nil"/>
            </w:tcBorders>
          </w:tcPr>
          <w:p>
            <w:pPr>
              <w:pStyle w:val="21"/>
              <w:spacing w:before="81"/>
              <w:ind w:left="107"/>
              <w:rPr>
                <w:sz w:val="24"/>
              </w:rPr>
            </w:pPr>
            <w:r>
              <w:rPr>
                <w:sz w:val="24"/>
              </w:rPr>
              <w:t>有</w:t>
            </w:r>
          </w:p>
        </w:tc>
        <w:tc>
          <w:tcPr>
            <w:tcW w:w="1334" w:type="dxa"/>
            <w:tcBorders>
              <w:left w:val="nil"/>
            </w:tcBorders>
          </w:tcPr>
          <w:p>
            <w:pPr>
              <w:pStyle w:val="21"/>
              <w:spacing w:before="81"/>
              <w:ind w:left="302"/>
              <w:rPr>
                <w:sz w:val="24"/>
              </w:rPr>
            </w:pPr>
            <w:r>
              <w:rPr>
                <w:sz w:val="24"/>
              </w:rPr>
              <w:t>无</w:t>
            </w:r>
          </w:p>
        </w:tc>
        <w:tc>
          <w:tcPr>
            <w:tcW w:w="988"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818" w:type="dxa"/>
          </w:tcPr>
          <w:p>
            <w:pPr>
              <w:pStyle w:val="21"/>
              <w:spacing w:before="80"/>
              <w:ind w:left="148" w:right="137"/>
              <w:jc w:val="center"/>
              <w:rPr>
                <w:sz w:val="24"/>
              </w:rPr>
            </w:pPr>
            <w:r>
              <w:rPr>
                <w:sz w:val="24"/>
              </w:rPr>
              <w:t>21</w:t>
            </w:r>
          </w:p>
        </w:tc>
        <w:tc>
          <w:tcPr>
            <w:tcW w:w="4634" w:type="dxa"/>
          </w:tcPr>
          <w:p>
            <w:pPr>
              <w:pStyle w:val="21"/>
              <w:spacing w:before="80"/>
              <w:ind w:left="107"/>
              <w:rPr>
                <w:sz w:val="24"/>
              </w:rPr>
            </w:pPr>
            <w:r>
              <w:rPr>
                <w:sz w:val="24"/>
              </w:rPr>
              <w:t>评标报告书</w:t>
            </w:r>
          </w:p>
        </w:tc>
        <w:tc>
          <w:tcPr>
            <w:tcW w:w="646" w:type="dxa"/>
            <w:tcBorders>
              <w:right w:val="nil"/>
            </w:tcBorders>
          </w:tcPr>
          <w:p>
            <w:pPr>
              <w:pStyle w:val="21"/>
              <w:spacing w:before="80"/>
              <w:ind w:left="107"/>
              <w:rPr>
                <w:sz w:val="24"/>
              </w:rPr>
            </w:pPr>
            <w:r>
              <w:rPr>
                <w:sz w:val="24"/>
              </w:rPr>
              <w:t>有</w:t>
            </w:r>
          </w:p>
        </w:tc>
        <w:tc>
          <w:tcPr>
            <w:tcW w:w="1334" w:type="dxa"/>
            <w:tcBorders>
              <w:left w:val="nil"/>
            </w:tcBorders>
          </w:tcPr>
          <w:p>
            <w:pPr>
              <w:pStyle w:val="21"/>
              <w:spacing w:before="80"/>
              <w:ind w:left="302"/>
              <w:rPr>
                <w:sz w:val="24"/>
              </w:rPr>
            </w:pPr>
            <w:r>
              <w:rPr>
                <w:sz w:val="24"/>
              </w:rPr>
              <w:t>无</w:t>
            </w:r>
          </w:p>
        </w:tc>
        <w:tc>
          <w:tcPr>
            <w:tcW w:w="988" w:type="dxa"/>
          </w:tcPr>
          <w:p>
            <w:pPr>
              <w:pStyle w:val="21"/>
              <w:rPr>
                <w:rFonts w:ascii="Times New Roman"/>
                <w:sz w:val="24"/>
              </w:rPr>
            </w:pPr>
          </w:p>
        </w:tc>
      </w:tr>
    </w:tbl>
    <w:p>
      <w:pPr>
        <w:spacing w:after="0"/>
        <w:rPr>
          <w:rFonts w:ascii="Times New Roman"/>
          <w:sz w:val="24"/>
        </w:rPr>
        <w:sectPr>
          <w:pgSz w:w="11911" w:h="16840"/>
          <w:pgMar w:top="1502" w:right="1559" w:bottom="1100" w:left="1678" w:header="0" w:footer="913" w:gutter="0"/>
          <w:pgNumType w:fmt="decimal"/>
          <w:cols w:space="0" w:num="1"/>
          <w:rtlGutter w:val="0"/>
          <w:docGrid w:linePitch="0" w:charSpace="0"/>
        </w:sectPr>
      </w:pP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4634"/>
        <w:gridCol w:w="1980"/>
        <w:gridCol w:w="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5" w:hRule="atLeast"/>
          <w:jc w:val="center"/>
        </w:trPr>
        <w:tc>
          <w:tcPr>
            <w:tcW w:w="818" w:type="dxa"/>
          </w:tcPr>
          <w:p>
            <w:pPr>
              <w:pStyle w:val="21"/>
              <w:spacing w:before="80"/>
              <w:ind w:left="289"/>
              <w:rPr>
                <w:sz w:val="24"/>
              </w:rPr>
            </w:pPr>
            <w:r>
              <w:rPr>
                <w:sz w:val="24"/>
              </w:rPr>
              <w:t>22</w:t>
            </w:r>
          </w:p>
        </w:tc>
        <w:tc>
          <w:tcPr>
            <w:tcW w:w="4634" w:type="dxa"/>
          </w:tcPr>
          <w:p>
            <w:pPr>
              <w:pStyle w:val="21"/>
              <w:spacing w:before="80"/>
              <w:ind w:left="107"/>
              <w:rPr>
                <w:sz w:val="24"/>
              </w:rPr>
            </w:pPr>
            <w:r>
              <w:rPr>
                <w:sz w:val="24"/>
              </w:rPr>
              <w:t>中标公示资料</w:t>
            </w:r>
          </w:p>
        </w:tc>
        <w:tc>
          <w:tcPr>
            <w:tcW w:w="1980" w:type="dxa"/>
          </w:tcPr>
          <w:p>
            <w:pPr>
              <w:pStyle w:val="21"/>
              <w:spacing w:before="80"/>
              <w:ind w:left="107"/>
              <w:rPr>
                <w:sz w:val="24"/>
              </w:rPr>
            </w:pPr>
            <w:r>
              <w:rPr>
                <w:sz w:val="24"/>
              </w:rPr>
              <w:t>有</w:t>
            </w:r>
            <w:r>
              <w:rPr>
                <w:spacing w:val="-46"/>
                <w:sz w:val="24"/>
              </w:rPr>
              <w:t xml:space="preserve"> </w:t>
            </w:r>
            <w:r>
              <w:rPr>
                <w:spacing w:val="-46"/>
                <w:position w:val="-15"/>
                <w:sz w:val="24"/>
              </w:rPr>
              <w:drawing>
                <wp:inline distT="0" distB="0" distL="0" distR="0">
                  <wp:extent cx="247650" cy="209550"/>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inline>
              </w:drawing>
            </w:r>
            <w:r>
              <w:rPr>
                <w:rFonts w:ascii="Times New Roman" w:eastAsia="Times New Roman"/>
                <w:spacing w:val="-46"/>
                <w:sz w:val="24"/>
              </w:rPr>
              <w:t xml:space="preserve">        </w:t>
            </w:r>
            <w:r>
              <w:rPr>
                <w:rFonts w:ascii="Times New Roman" w:eastAsia="Times New Roman"/>
                <w:spacing w:val="4"/>
                <w:sz w:val="24"/>
              </w:rPr>
              <w:t xml:space="preserve"> </w:t>
            </w:r>
            <w:r>
              <w:rPr>
                <w:sz w:val="24"/>
              </w:rPr>
              <w:t>无</w:t>
            </w:r>
          </w:p>
        </w:tc>
        <w:tc>
          <w:tcPr>
            <w:tcW w:w="988"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6" w:hRule="atLeast"/>
          <w:jc w:val="center"/>
        </w:trPr>
        <w:tc>
          <w:tcPr>
            <w:tcW w:w="818" w:type="dxa"/>
          </w:tcPr>
          <w:p>
            <w:pPr>
              <w:pStyle w:val="21"/>
              <w:spacing w:before="82"/>
              <w:ind w:left="289"/>
              <w:rPr>
                <w:sz w:val="24"/>
              </w:rPr>
            </w:pPr>
            <w:r>
              <w:rPr>
                <w:sz w:val="24"/>
              </w:rPr>
              <w:t>23</w:t>
            </w:r>
          </w:p>
        </w:tc>
        <w:tc>
          <w:tcPr>
            <w:tcW w:w="4634" w:type="dxa"/>
          </w:tcPr>
          <w:p>
            <w:pPr>
              <w:pStyle w:val="21"/>
              <w:spacing w:before="82"/>
              <w:ind w:left="107"/>
              <w:rPr>
                <w:sz w:val="24"/>
              </w:rPr>
            </w:pPr>
            <w:r>
              <w:rPr>
                <w:sz w:val="24"/>
              </w:rPr>
              <w:t>中标通知书</w:t>
            </w:r>
          </w:p>
        </w:tc>
        <w:tc>
          <w:tcPr>
            <w:tcW w:w="1980" w:type="dxa"/>
          </w:tcPr>
          <w:p>
            <w:pPr>
              <w:pStyle w:val="21"/>
              <w:spacing w:before="82"/>
              <w:ind w:left="107"/>
              <w:rPr>
                <w:sz w:val="24"/>
              </w:rPr>
            </w:pPr>
            <w:r>
              <w:rPr>
                <w:sz w:val="24"/>
              </w:rPr>
              <w:t>有</w:t>
            </w:r>
            <w:r>
              <w:rPr>
                <w:spacing w:val="-46"/>
                <w:sz w:val="24"/>
              </w:rPr>
              <w:t xml:space="preserve"> </w:t>
            </w:r>
            <w:r>
              <w:rPr>
                <w:spacing w:val="-46"/>
                <w:position w:val="-15"/>
                <w:sz w:val="24"/>
              </w:rPr>
              <w:drawing>
                <wp:inline distT="0" distB="0" distL="0" distR="0">
                  <wp:extent cx="247650" cy="209550"/>
                  <wp:effectExtent l="0" t="0" r="0" b="0"/>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inline>
              </w:drawing>
            </w:r>
            <w:r>
              <w:rPr>
                <w:rFonts w:ascii="Times New Roman" w:eastAsia="Times New Roman"/>
                <w:spacing w:val="-46"/>
                <w:sz w:val="24"/>
              </w:rPr>
              <w:t xml:space="preserve">        </w:t>
            </w:r>
            <w:r>
              <w:rPr>
                <w:rFonts w:ascii="Times New Roman" w:eastAsia="Times New Roman"/>
                <w:spacing w:val="4"/>
                <w:sz w:val="24"/>
              </w:rPr>
              <w:t xml:space="preserve"> </w:t>
            </w:r>
            <w:r>
              <w:rPr>
                <w:sz w:val="24"/>
              </w:rPr>
              <w:t>无</w:t>
            </w:r>
          </w:p>
        </w:tc>
        <w:tc>
          <w:tcPr>
            <w:tcW w:w="988"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818" w:type="dxa"/>
          </w:tcPr>
          <w:p>
            <w:pPr>
              <w:pStyle w:val="21"/>
              <w:spacing w:before="81"/>
              <w:ind w:left="289"/>
              <w:rPr>
                <w:sz w:val="24"/>
              </w:rPr>
            </w:pPr>
            <w:r>
              <w:rPr>
                <w:sz w:val="24"/>
              </w:rPr>
              <w:t>24</w:t>
            </w:r>
          </w:p>
        </w:tc>
        <w:tc>
          <w:tcPr>
            <w:tcW w:w="4634" w:type="dxa"/>
          </w:tcPr>
          <w:p>
            <w:pPr>
              <w:pStyle w:val="21"/>
              <w:spacing w:before="81"/>
              <w:ind w:left="107"/>
              <w:rPr>
                <w:sz w:val="24"/>
              </w:rPr>
            </w:pPr>
            <w:r>
              <w:rPr>
                <w:sz w:val="24"/>
              </w:rPr>
              <w:t>中标单位投标文件</w:t>
            </w:r>
          </w:p>
        </w:tc>
        <w:tc>
          <w:tcPr>
            <w:tcW w:w="1980" w:type="dxa"/>
          </w:tcPr>
          <w:p>
            <w:pPr>
              <w:pStyle w:val="21"/>
              <w:spacing w:before="81"/>
              <w:ind w:left="107"/>
              <w:rPr>
                <w:sz w:val="24"/>
              </w:rPr>
            </w:pPr>
            <w:r>
              <w:rPr>
                <w:sz w:val="24"/>
              </w:rPr>
              <w:t>有</w:t>
            </w:r>
            <w:r>
              <w:rPr>
                <w:spacing w:val="-46"/>
                <w:sz w:val="24"/>
              </w:rPr>
              <w:t xml:space="preserve"> </w:t>
            </w:r>
            <w:r>
              <w:rPr>
                <w:spacing w:val="-46"/>
                <w:position w:val="-15"/>
                <w:sz w:val="24"/>
              </w:rPr>
              <w:drawing>
                <wp:inline distT="0" distB="0" distL="0" distR="0">
                  <wp:extent cx="247650" cy="209550"/>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png"/>
                          <pic:cNvPicPr>
                            <a:picLocks noChangeAspect="1"/>
                          </pic:cNvPicPr>
                        </pic:nvPicPr>
                        <pic:blipFill>
                          <a:blip r:embed="rId50" cstate="print"/>
                          <a:stretch>
                            <a:fillRect/>
                          </a:stretch>
                        </pic:blipFill>
                        <pic:spPr>
                          <a:xfrm>
                            <a:off x="0" y="0"/>
                            <a:ext cx="247650" cy="209550"/>
                          </a:xfrm>
                          <a:prstGeom prst="rect">
                            <a:avLst/>
                          </a:prstGeom>
                        </pic:spPr>
                      </pic:pic>
                    </a:graphicData>
                  </a:graphic>
                </wp:inline>
              </w:drawing>
            </w:r>
            <w:r>
              <w:rPr>
                <w:rFonts w:ascii="Times New Roman" w:eastAsia="Times New Roman"/>
                <w:spacing w:val="-46"/>
                <w:sz w:val="24"/>
              </w:rPr>
              <w:t xml:space="preserve">        </w:t>
            </w:r>
            <w:r>
              <w:rPr>
                <w:rFonts w:ascii="Times New Roman" w:eastAsia="Times New Roman"/>
                <w:spacing w:val="4"/>
                <w:sz w:val="24"/>
              </w:rPr>
              <w:t xml:space="preserve"> </w:t>
            </w:r>
            <w:r>
              <w:rPr>
                <w:sz w:val="24"/>
              </w:rPr>
              <w:t>无</w:t>
            </w:r>
          </w:p>
        </w:tc>
        <w:tc>
          <w:tcPr>
            <w:tcW w:w="988" w:type="dxa"/>
          </w:tcPr>
          <w:p>
            <w:pPr>
              <w:pStyle w:val="21"/>
              <w:rPr>
                <w:rFonts w:ascii="Times New Roman"/>
                <w:sz w:val="22"/>
              </w:rPr>
            </w:pPr>
          </w:p>
        </w:tc>
      </w:tr>
    </w:tbl>
    <w:p>
      <w:pPr>
        <w:spacing w:before="81"/>
        <w:ind w:left="1180" w:right="0" w:firstLine="0"/>
        <w:jc w:val="left"/>
        <w:rPr>
          <w:sz w:val="24"/>
        </w:rPr>
        <w:sectPr>
          <w:footerReference r:id="rId15" w:type="default"/>
          <w:pgSz w:w="11911" w:h="16840"/>
          <w:pgMar w:top="1502" w:right="1559" w:bottom="1100" w:left="1678" w:header="0" w:footer="913" w:gutter="0"/>
          <w:pgNumType w:fmt="decimal"/>
          <w:cols w:space="0" w:num="1"/>
          <w:rtlGutter w:val="0"/>
          <w:docGrid w:linePitch="0" w:charSpace="0"/>
        </w:sectPr>
      </w:pPr>
      <w:r>
        <mc:AlternateContent>
          <mc:Choice Requires="wps">
            <w:drawing>
              <wp:anchor distT="0" distB="0" distL="114300" distR="114300" simplePos="0" relativeHeight="251739136" behindDoc="1" locked="0" layoutInCell="1" allowOverlap="1">
                <wp:simplePos x="0" y="0"/>
                <wp:positionH relativeFrom="page">
                  <wp:posOffset>5417820</wp:posOffset>
                </wp:positionH>
                <wp:positionV relativeFrom="paragraph">
                  <wp:posOffset>-904875</wp:posOffset>
                </wp:positionV>
                <wp:extent cx="295275" cy="209550"/>
                <wp:effectExtent l="0" t="0" r="9525" b="0"/>
                <wp:wrapNone/>
                <wp:docPr id="59" name="任意多边形 59"/>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71.25pt;height:16.5pt;width:23.25pt;mso-position-horizontal-relative:page;z-index:-251577344;mso-width-relative:page;mso-height-relative:page;" fillcolor="#000000" filled="t" stroked="f" coordsize="465,330" o:gfxdata="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kroxLd0AAAANAQAADwAAAAAAAAABACAAAAAiAAAAZHJzL2Rvd25yZXYueG1sUEsBAhQAFAAA&#10;AAgAh07iQIKCt18HAwAAaQsAAA4AAAAAAAAAAQAgAAAALAEAAGRycy9lMm9Eb2MueG1sUEsFBgAA&#10;AAAGAAYAWQEAAKUG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mc:AlternateContent>
          <mc:Choice Requires="wps">
            <w:drawing>
              <wp:anchor distT="0" distB="0" distL="114300" distR="114300" simplePos="0" relativeHeight="251739136" behindDoc="1" locked="0" layoutInCell="1" allowOverlap="1">
                <wp:simplePos x="0" y="0"/>
                <wp:positionH relativeFrom="page">
                  <wp:posOffset>5417820</wp:posOffset>
                </wp:positionH>
                <wp:positionV relativeFrom="paragraph">
                  <wp:posOffset>-570865</wp:posOffset>
                </wp:positionV>
                <wp:extent cx="295275" cy="209550"/>
                <wp:effectExtent l="0" t="0" r="9525" b="0"/>
                <wp:wrapNone/>
                <wp:docPr id="61" name="任意多边形 61"/>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44.95pt;height:16.5pt;width:23.25pt;mso-position-horizontal-relative:page;z-index:-251577344;mso-width-relative:page;mso-height-relative:page;" fillcolor="#000000" filled="t" stroked="f" coordsize="465,330" o:gfxdata="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EWeEejbAAAACwEAAA8AAAAAAAAAAQAgAAAAIgAAAGRycy9kb3ducmV2LnhtbFBLAQIUABQAAAAI&#10;AIdO4kBM7CFmBwMAAGkLAAAOAAAAAAAAAAEAIAAAACoBAABkcnMvZTJvRG9jLnhtbFBLBQYAAAAA&#10;BgAGAFkBAACjBg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5417820</wp:posOffset>
                </wp:positionH>
                <wp:positionV relativeFrom="paragraph">
                  <wp:posOffset>-236855</wp:posOffset>
                </wp:positionV>
                <wp:extent cx="295275" cy="209550"/>
                <wp:effectExtent l="0" t="0" r="9525" b="0"/>
                <wp:wrapNone/>
                <wp:docPr id="62" name="任意多边形 62"/>
                <wp:cNvGraphicFramePr/>
                <a:graphic xmlns:a="http://schemas.openxmlformats.org/drawingml/2006/main">
                  <a:graphicData uri="http://schemas.microsoft.com/office/word/2010/wordprocessingShape">
                    <wps:wsp>
                      <wps:cNvSpPr/>
                      <wps:spPr>
                        <a:xfrm>
                          <a:off x="0" y="0"/>
                          <a:ext cx="295275" cy="209550"/>
                        </a:xfrm>
                        <a:custGeom>
                          <a:avLst/>
                          <a:gdLst/>
                          <a:ahLst/>
                          <a:cxnLst/>
                          <a:pathLst>
                            <a:path w="465" h="330">
                              <a:moveTo>
                                <a:pt x="465" y="330"/>
                              </a:moveTo>
                              <a:lnTo>
                                <a:pt x="0" y="330"/>
                              </a:lnTo>
                              <a:lnTo>
                                <a:pt x="0" y="0"/>
                              </a:lnTo>
                              <a:lnTo>
                                <a:pt x="465" y="0"/>
                              </a:lnTo>
                              <a:lnTo>
                                <a:pt x="465" y="7"/>
                              </a:lnTo>
                              <a:lnTo>
                                <a:pt x="15" y="7"/>
                              </a:lnTo>
                              <a:lnTo>
                                <a:pt x="7" y="15"/>
                              </a:lnTo>
                              <a:lnTo>
                                <a:pt x="15" y="15"/>
                              </a:lnTo>
                              <a:lnTo>
                                <a:pt x="15" y="315"/>
                              </a:lnTo>
                              <a:lnTo>
                                <a:pt x="7" y="315"/>
                              </a:lnTo>
                              <a:lnTo>
                                <a:pt x="15" y="322"/>
                              </a:lnTo>
                              <a:lnTo>
                                <a:pt x="465" y="322"/>
                              </a:lnTo>
                              <a:lnTo>
                                <a:pt x="465" y="330"/>
                              </a:lnTo>
                              <a:close/>
                              <a:moveTo>
                                <a:pt x="15" y="15"/>
                              </a:moveTo>
                              <a:lnTo>
                                <a:pt x="7" y="15"/>
                              </a:lnTo>
                              <a:lnTo>
                                <a:pt x="15" y="7"/>
                              </a:lnTo>
                              <a:lnTo>
                                <a:pt x="15" y="15"/>
                              </a:lnTo>
                              <a:close/>
                              <a:moveTo>
                                <a:pt x="450" y="15"/>
                              </a:moveTo>
                              <a:lnTo>
                                <a:pt x="15" y="15"/>
                              </a:lnTo>
                              <a:lnTo>
                                <a:pt x="15" y="7"/>
                              </a:lnTo>
                              <a:lnTo>
                                <a:pt x="450" y="7"/>
                              </a:lnTo>
                              <a:lnTo>
                                <a:pt x="450" y="15"/>
                              </a:lnTo>
                              <a:close/>
                              <a:moveTo>
                                <a:pt x="450" y="322"/>
                              </a:moveTo>
                              <a:lnTo>
                                <a:pt x="450" y="7"/>
                              </a:lnTo>
                              <a:lnTo>
                                <a:pt x="457" y="15"/>
                              </a:lnTo>
                              <a:lnTo>
                                <a:pt x="465" y="15"/>
                              </a:lnTo>
                              <a:lnTo>
                                <a:pt x="465" y="315"/>
                              </a:lnTo>
                              <a:lnTo>
                                <a:pt x="457" y="315"/>
                              </a:lnTo>
                              <a:lnTo>
                                <a:pt x="450" y="322"/>
                              </a:lnTo>
                              <a:close/>
                              <a:moveTo>
                                <a:pt x="465" y="15"/>
                              </a:moveTo>
                              <a:lnTo>
                                <a:pt x="457" y="15"/>
                              </a:lnTo>
                              <a:lnTo>
                                <a:pt x="450" y="7"/>
                              </a:lnTo>
                              <a:lnTo>
                                <a:pt x="465" y="7"/>
                              </a:lnTo>
                              <a:lnTo>
                                <a:pt x="465" y="15"/>
                              </a:lnTo>
                              <a:close/>
                              <a:moveTo>
                                <a:pt x="15" y="322"/>
                              </a:moveTo>
                              <a:lnTo>
                                <a:pt x="7" y="315"/>
                              </a:lnTo>
                              <a:lnTo>
                                <a:pt x="15" y="315"/>
                              </a:lnTo>
                              <a:lnTo>
                                <a:pt x="15" y="322"/>
                              </a:lnTo>
                              <a:close/>
                              <a:moveTo>
                                <a:pt x="450" y="322"/>
                              </a:moveTo>
                              <a:lnTo>
                                <a:pt x="15" y="322"/>
                              </a:lnTo>
                              <a:lnTo>
                                <a:pt x="15" y="315"/>
                              </a:lnTo>
                              <a:lnTo>
                                <a:pt x="450" y="315"/>
                              </a:lnTo>
                              <a:lnTo>
                                <a:pt x="450" y="322"/>
                              </a:lnTo>
                              <a:close/>
                              <a:moveTo>
                                <a:pt x="465" y="322"/>
                              </a:moveTo>
                              <a:lnTo>
                                <a:pt x="450" y="322"/>
                              </a:lnTo>
                              <a:lnTo>
                                <a:pt x="457" y="315"/>
                              </a:lnTo>
                              <a:lnTo>
                                <a:pt x="465" y="315"/>
                              </a:lnTo>
                              <a:lnTo>
                                <a:pt x="465" y="3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6.6pt;margin-top:-18.65pt;height:16.5pt;width:23.25pt;mso-position-horizontal-relative:page;z-index:-251576320;mso-width-relative:page;mso-height-relative:page;" fillcolor="#000000" filled="t" stroked="f" coordsize="465,330" o:gfxdata="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ixrM8dsAAAAKAQAADwAAAAAAAAABACAAAAAiAAAAZHJzL2Rvd25yZXYueG1sUEsBAhQAFAAA&#10;AAgAh07iQFogL5oJAwAAaQsAAA4AAAAAAAAAAQAgAAAAKgEAAGRycy9lMm9Eb2MueG1sUEsFBgAA&#10;AAAGAAYAWQEAAKUGAAAAAA==&#10;" path="m465,330l0,330,0,0,465,0,465,7,15,7,7,15,15,15,15,315,7,315,15,322,465,322,465,330xm15,15l7,15,15,7,15,15xm450,15l15,15,15,7,450,7,450,15xm450,322l450,7,457,15,465,15,465,315,457,315,450,322xm465,15l457,15,450,7,465,7,465,15xm15,322l7,315,15,315,15,322xm450,322l15,322,15,315,450,315,450,322xm465,322l450,322,457,315,465,315,465,322xe">
                <v:fill on="t" focussize="0,0"/>
                <v:stroke on="f"/>
                <v:imagedata o:title=""/>
                <o:lock v:ext="edit" aspectratio="f"/>
              </v:shape>
            </w:pict>
          </mc:Fallback>
        </mc:AlternateContent>
      </w:r>
      <w:r>
        <w:rPr>
          <w:sz w:val="24"/>
        </w:rPr>
        <w:t>归档人</w:t>
      </w:r>
      <w:r>
        <w:rPr>
          <w:rFonts w:hint="eastAsia"/>
          <w:sz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79" w:name="_bookmark15"/>
      <w:bookmarkEnd w:id="79"/>
      <w:bookmarkStart w:id="80" w:name="_bookmark15"/>
      <w:bookmarkEnd w:id="80"/>
      <w:bookmarkStart w:id="81" w:name="3.7 合同管理"/>
      <w:bookmarkEnd w:id="81"/>
      <w:r>
        <w:rPr>
          <w:rFonts w:hint="eastAsia" w:ascii="宋体" w:hAnsi="宋体" w:eastAsia="宋体" w:cs="宋体"/>
          <w:b/>
          <w:bCs/>
          <w:color w:val="auto"/>
          <w:sz w:val="28"/>
          <w:szCs w:val="28"/>
          <w:highlight w:val="none"/>
          <w:lang w:val="en-US" w:eastAsia="zh-CN"/>
        </w:rPr>
        <w:t>3.7</w:t>
      </w:r>
      <w:r>
        <w:rPr>
          <w:rFonts w:hint="eastAsia"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合同管理</w:t>
      </w:r>
      <w:bookmarkStart w:id="82" w:name="3.7.1合同管理要求"/>
      <w:bookmarkEnd w:id="82"/>
      <w:bookmarkStart w:id="83" w:name="3.7.1合同管理要求"/>
      <w:bookmarkEnd w:id="83"/>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合同管理实行分级管理制度。公司本部签订的合同或所属单位以股份公司名义签订的合同，由公司法务合规中心进行管理；所属单位独立签订的合同由所属单位进行管理。公司指导、监督所属单位的合同管理。 </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3.7.1.2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管理员需根据合同管理办法文件精神明确岗位职责，针对不同层级合同的签订，在CES协同业务管理平台中发起合同评审流程，并上传合同评审所需附件资料。评审通过后及时用印，并在合同执行过程中监督各类合同执行情况。</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84" w:name="3.7.2合同评审工作流程"/>
      <w:bookmarkEnd w:id="84"/>
      <w:bookmarkStart w:id="85" w:name="3.7.2合同评审工作流程"/>
      <w:bookmarkEnd w:id="85"/>
      <w:r>
        <w:rPr>
          <w:rFonts w:hint="eastAsia" w:ascii="宋体" w:hAnsi="宋体" w:eastAsia="宋体" w:cs="宋体"/>
          <w:color w:val="auto"/>
          <w:sz w:val="28"/>
          <w:szCs w:val="28"/>
          <w:highlight w:val="none"/>
          <w:lang w:val="en-US" w:eastAsia="zh-CN"/>
        </w:rPr>
        <w:t>3.7.1.3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合同评审工作流程</w:t>
      </w:r>
    </w:p>
    <w:p>
      <w:pPr>
        <w:spacing w:after="0" w:line="240" w:lineRule="auto"/>
        <w:jc w:val="left"/>
        <w:rPr>
          <w:sz w:val="28"/>
        </w:rPr>
        <w:sectPr>
          <w:pgSz w:w="11911" w:h="16840"/>
          <w:pgMar w:top="1502" w:right="1559" w:bottom="1100" w:left="1678" w:header="0" w:footer="913" w:gutter="0"/>
          <w:pgNumType w:fmt="decimal"/>
          <w:cols w:space="0" w:num="1"/>
          <w:rtlGutter w:val="0"/>
          <w:docGrid w:linePitch="0" w:charSpace="0"/>
        </w:sectPr>
      </w:pPr>
    </w:p>
    <w:p>
      <w:pPr>
        <w:spacing w:after="0" w:line="240" w:lineRule="auto"/>
        <w:jc w:val="left"/>
        <w:rPr>
          <w:sz w:val="28"/>
        </w:rPr>
        <w:sectPr>
          <w:footerReference r:id="rId16" w:type="default"/>
          <w:pgSz w:w="11911" w:h="16840"/>
          <w:pgMar w:top="1502" w:right="1559" w:bottom="1100" w:left="1678" w:header="0" w:footer="913" w:gutter="0"/>
          <w:pgNumType w:fmt="decimal"/>
          <w:cols w:space="0" w:num="1"/>
          <w:rtlGutter w:val="0"/>
          <w:docGrid w:linePitch="0" w:charSpace="0"/>
        </w:sectPr>
      </w:pPr>
    </w:p>
    <w:p>
      <w:pPr>
        <w:pStyle w:val="8"/>
        <w:rPr>
          <w:sz w:val="20"/>
        </w:rPr>
      </w:pPr>
    </w:p>
    <w:p>
      <w:pPr>
        <w:pStyle w:val="8"/>
        <w:rPr>
          <w:rFonts w:ascii="宋体" w:hAnsi="宋体" w:eastAsia="宋体" w:cs="宋体"/>
          <w:sz w:val="24"/>
          <w:szCs w:val="24"/>
        </w:rPr>
      </w:pPr>
    </w:p>
    <w:p>
      <w:pPr>
        <w:pStyle w:val="8"/>
        <w:rPr>
          <w:sz w:val="20"/>
        </w:rPr>
      </w:pPr>
      <w:r>
        <w:rPr>
          <w:rFonts w:ascii="宋体" w:hAnsi="宋体" w:eastAsia="宋体" w:cs="宋体"/>
          <w:sz w:val="24"/>
          <w:szCs w:val="24"/>
        </w:rPr>
        <w:drawing>
          <wp:inline distT="0" distB="0" distL="114300" distR="114300">
            <wp:extent cx="5479415" cy="8007350"/>
            <wp:effectExtent l="0" t="0" r="6985" b="12700"/>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51"/>
                    <a:srcRect r="7617"/>
                    <a:stretch>
                      <a:fillRect/>
                    </a:stretch>
                  </pic:blipFill>
                  <pic:spPr>
                    <a:xfrm>
                      <a:off x="0" y="0"/>
                      <a:ext cx="5479415" cy="8007350"/>
                    </a:xfrm>
                    <a:prstGeom prst="rect">
                      <a:avLst/>
                    </a:prstGeom>
                    <a:noFill/>
                    <a:ln w="9525">
                      <a:noFill/>
                    </a:ln>
                  </pic:spPr>
                </pic:pic>
              </a:graphicData>
            </a:graphic>
          </wp:inline>
        </w:drawing>
      </w:r>
    </w:p>
    <w:p>
      <w:pPr>
        <w:pStyle w:val="8"/>
        <w:spacing w:before="2"/>
        <w:rPr>
          <w:sz w:val="18"/>
        </w:rPr>
      </w:pPr>
    </w:p>
    <w:p>
      <w:pPr>
        <w:spacing w:after="0" w:line="242" w:lineRule="auto"/>
        <w:jc w:val="center"/>
        <w:rPr>
          <w:sz w:val="24"/>
        </w:rPr>
        <w:sectPr>
          <w:type w:val="continuous"/>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86" w:name="3.7.3 关键控制点说明"/>
      <w:bookmarkEnd w:id="86"/>
      <w:bookmarkStart w:id="87" w:name="3.7.3 关键控制点说明"/>
      <w:bookmarkEnd w:id="87"/>
      <w:r>
        <w:rPr>
          <w:rFonts w:hint="eastAsia" w:ascii="宋体" w:hAnsi="宋体" w:eastAsia="宋体" w:cs="宋体"/>
          <w:color w:val="auto"/>
          <w:sz w:val="28"/>
          <w:szCs w:val="28"/>
          <w:highlight w:val="none"/>
          <w:lang w:val="en-US" w:eastAsia="zh-CN"/>
        </w:rPr>
        <w:t>3.7.2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签订前程序</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（一）对合同相对人进行身份核实及资信调查；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（二）合同谈判；</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（三）选择或起草合同文本；</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（四）办理合同评审会签手续；</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（五）须提前呈报上级主管中心批准的，应当办理有关手续；</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（六）法律事务机构及法务工作分管领导最后法律审核；</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（七）领导审批；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（八）法定代表人或授权代理人在合同文本上签字或加盖法定代表人签名章；</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（九）加盖集团合同专用章或政企合资公司合同专用章；</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（十）其他签订合同应当履行的程序。</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合同文本起草</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3.7.2.2.1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合同文本的起草应做到条款齐备、文字表述准确、权利义务合法具体且具有可操作性。特别注意定金、违约金、免责条款、诉讼管辖等条款的约定。</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3.7.2.2.2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对方坚持要对我方提供的示范文本进行适当地修改时，对涉及我方主要权利、对方主要义务、违约责任、纠纷处理等关键条款不得更改。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3.7.2.2.3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合同签订时要内容正确、条款完备、用语准确严密， 不留空白条款且加盖骑缝章。且必须明确合同相对方银行账号，作为财务付款的指定账户，从严限制委托付款，确有需要的，报公司财务总监批准。注意防范委托付款真实性风险，规范办理付款委托书手续， 在委托书中明确“委托付款不是债权债务的转让和转移”。</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合同评审在项目信息化系统评审，逐级审核，具体步骤如下：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3.7.2.3.1</w:t>
      </w:r>
      <w:r>
        <w:rPr>
          <w:rFonts w:hint="eastAsia" w:cs="宋体"/>
          <w:color w:val="auto"/>
          <w:sz w:val="28"/>
          <w:szCs w:val="28"/>
          <w:highlight w:val="none"/>
          <w:lang w:val="en-US" w:eastAsia="zh-CN"/>
        </w:rPr>
        <w:t xml:space="preserve"> 所属单位合</w:t>
      </w:r>
      <w:r>
        <w:rPr>
          <w:rFonts w:hint="eastAsia" w:ascii="宋体" w:hAnsi="宋体" w:eastAsia="宋体" w:cs="宋体"/>
          <w:color w:val="auto"/>
          <w:sz w:val="28"/>
          <w:szCs w:val="28"/>
          <w:highlight w:val="none"/>
          <w:lang w:val="en-US" w:eastAsia="zh-CN"/>
        </w:rPr>
        <w:t>同管理员发起用印申请，认真填写合同相关信息；</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3.7.2.3.2</w:t>
      </w:r>
      <w:r>
        <w:rPr>
          <w:rFonts w:hint="eastAsia" w:cs="宋体"/>
          <w:color w:val="auto"/>
          <w:sz w:val="28"/>
          <w:szCs w:val="28"/>
          <w:highlight w:val="none"/>
          <w:lang w:val="en-US" w:eastAsia="zh-CN"/>
        </w:rPr>
        <w:t xml:space="preserve"> 所属单位</w:t>
      </w:r>
      <w:r>
        <w:rPr>
          <w:rFonts w:hint="eastAsia" w:ascii="宋体" w:hAnsi="宋体" w:eastAsia="宋体" w:cs="宋体"/>
          <w:color w:val="auto"/>
          <w:sz w:val="28"/>
          <w:szCs w:val="28"/>
          <w:highlight w:val="none"/>
          <w:lang w:val="en-US" w:eastAsia="zh-CN"/>
        </w:rPr>
        <w:t>将合同文本、相关资料上传系统</w:t>
      </w:r>
      <w:r>
        <w:rPr>
          <w:rFonts w:hint="eastAsia" w:cs="宋体"/>
          <w:color w:val="auto"/>
          <w:sz w:val="28"/>
          <w:szCs w:val="28"/>
          <w:highlight w:val="none"/>
          <w:lang w:val="en-US" w:eastAsia="zh-CN"/>
        </w:rPr>
        <w:t>后</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由机关各中心进行会审</w:t>
      </w:r>
      <w:r>
        <w:rPr>
          <w:rFonts w:hint="eastAsia" w:ascii="宋体" w:hAnsi="宋体" w:eastAsia="宋体"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3.7.2.3.3</w:t>
      </w:r>
      <w:r>
        <w:rPr>
          <w:rFonts w:hint="eastAsia" w:cs="宋体"/>
          <w:color w:val="auto"/>
          <w:sz w:val="28"/>
          <w:szCs w:val="28"/>
          <w:highlight w:val="none"/>
          <w:lang w:val="en-US" w:eastAsia="zh-CN"/>
        </w:rPr>
        <w:t xml:space="preserve"> 机关各中心会审后</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负责人</w:t>
      </w:r>
      <w:r>
        <w:rPr>
          <w:rFonts w:hint="eastAsia" w:cs="宋体"/>
          <w:color w:val="auto"/>
          <w:sz w:val="28"/>
          <w:szCs w:val="28"/>
          <w:highlight w:val="none"/>
          <w:lang w:val="en-US" w:eastAsia="zh-CN"/>
        </w:rPr>
        <w:t>提交</w:t>
      </w:r>
      <w:r>
        <w:rPr>
          <w:rFonts w:hint="eastAsia" w:ascii="宋体" w:hAnsi="宋体" w:eastAsia="宋体" w:cs="宋体"/>
          <w:color w:val="auto"/>
          <w:sz w:val="28"/>
          <w:szCs w:val="28"/>
          <w:highlight w:val="none"/>
          <w:lang w:val="en-US" w:eastAsia="zh-CN"/>
        </w:rPr>
        <w:t>至相关分管领导</w:t>
      </w:r>
      <w:r>
        <w:rPr>
          <w:rFonts w:hint="eastAsia" w:cs="宋体"/>
          <w:color w:val="auto"/>
          <w:sz w:val="28"/>
          <w:szCs w:val="28"/>
          <w:highlight w:val="none"/>
          <w:lang w:val="en-US" w:eastAsia="zh-CN"/>
        </w:rPr>
        <w:t>和总经理</w:t>
      </w:r>
      <w:r>
        <w:rPr>
          <w:rFonts w:hint="eastAsia" w:ascii="宋体" w:hAnsi="宋体" w:eastAsia="宋体" w:cs="宋体"/>
          <w:color w:val="auto"/>
          <w:sz w:val="28"/>
          <w:szCs w:val="28"/>
          <w:highlight w:val="none"/>
          <w:lang w:val="en-US" w:eastAsia="zh-CN"/>
        </w:rPr>
        <w:t>审核、批准；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3.7.2.3.4</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经评审无意见的，提交至</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用印并归档；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3.7.2.3.5</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评审人员提出修改意见的，整改后反馈推送至意见人处再次审核。最终审核、批准后流转至</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用印并归档。合同需经评审后再签订，严禁合同签订日期在评审日期之前、结算期间在签订日期之前、先进场后签合同等合同倒签情形。</w:t>
      </w:r>
      <w:bookmarkStart w:id="88" w:name="3.7.3.4合同交底"/>
      <w:bookmarkEnd w:id="88"/>
      <w:bookmarkStart w:id="89" w:name="3.7.3.4合同交底"/>
      <w:bookmarkEnd w:id="89"/>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3.7.2.4</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合同交底</w:t>
      </w:r>
      <w:bookmarkStart w:id="90" w:name="3.7.3.4.1合同交底管理要求。项目经理与成本核算负责人须深入理解合同文件，"/>
      <w:bookmarkEnd w:id="90"/>
      <w:bookmarkStart w:id="91" w:name="3.7.3.4.1合同交底管理要求。项目经理与成本核算负责人须深入理解合同文件，"/>
      <w:bookmarkEnd w:id="91"/>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3.7.2.4.1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合同交底管理要求。项目经理与成本核算负责人须深入理解合同文件，结合施工组织设计和现场具体情况，于合同签订后10 日内由项目经理组织，成本核算负责人向项目全体管理人员进行合同交底，把合同责任细化落实到各责任人和合同实施的具体工作上，让相关人员清楚合同条款，防止因对合同不理解、掌握不透彻而出现违反合同的行为，给公司带来经济损失，杜绝与分包单位结算时出现合同内规定作业内容却开具计时工等现象。合同交底要建立好台账，由交底人、被交底人双方签字确认，做好交底记录材料。项目全体管理人员在接受合同交底后，由项目生产经理牵头各专业责任工程师负责对分包管理人员进行合同交底，并做好交底纪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3.7.2.4.2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交底要点。合同交底要涵盖合同的主要条款，包括融资责任、建设责任、运维责任、质量、安全、工期约定、重点环节的施工技术、工程价款的结算与支付、材料设备供应、变更与调整、违约责任、履约担保的提供与解除、合同文件隐含的风险以及履约过程中应重点关注的其他事项等。</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3.7.2.5</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合同保管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3.7.2.5.1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合同签订后提交公司</w:t>
      </w:r>
      <w:r>
        <w:rPr>
          <w:rFonts w:hint="eastAsia" w:cs="宋体"/>
          <w:color w:val="auto"/>
          <w:sz w:val="28"/>
          <w:szCs w:val="28"/>
          <w:highlight w:val="none"/>
          <w:lang w:val="en-US" w:eastAsia="zh-CN"/>
        </w:rPr>
        <w:t>法务合规中心和所属单位</w:t>
      </w:r>
      <w:r>
        <w:rPr>
          <w:rFonts w:hint="eastAsia" w:ascii="宋体" w:hAnsi="宋体" w:eastAsia="宋体" w:cs="宋体"/>
          <w:color w:val="auto"/>
          <w:sz w:val="28"/>
          <w:szCs w:val="28"/>
          <w:highlight w:val="none"/>
          <w:lang w:val="en-US" w:eastAsia="zh-CN"/>
        </w:rPr>
        <w:t>分别保管。合同及相应附件有：合同评审表、中标通知书、合同文本、遵纪守法协议、相对方资质文件、合同交底表、安全管理协议及临时用电协议（如有）。以上资料应统一装订保管，作为一套完整的合同资料留存。</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3.7.2.5.2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合同应有连续的合同编号，按合同类型分类编号、有序存放，便于翻阅和归档。合同借阅应有借阅手续，借阅后及时归还， 确保合同资料完备无缺失。</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3.7.2.6</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合同履行管理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3.7.2.6.1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履行过程中，需要变更合同或签订从属合同、补充协议的，合同评审程序、签订程序、印章使用程序等按原合同管理程序执行。并做好工程变更管理、索赔与反索赔管理。对已经变更或解除的合同，项目部在登记台帐上应注明变更、解除合同的原因及其内容，补充协议、变更或解除合同的文本，并作为原合同的组成部分存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3.7.2.6.2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严禁</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合同职能管理中心</w:t>
      </w:r>
      <w:r>
        <w:rPr>
          <w:rFonts w:hint="eastAsia" w:cs="宋体"/>
          <w:color w:val="auto"/>
          <w:sz w:val="28"/>
          <w:szCs w:val="28"/>
          <w:highlight w:val="none"/>
          <w:lang w:val="en-US" w:eastAsia="zh-CN"/>
        </w:rPr>
        <w:t>和</w:t>
      </w:r>
      <w:r>
        <w:rPr>
          <w:rFonts w:hint="eastAsia" w:ascii="宋体" w:hAnsi="宋体" w:eastAsia="宋体" w:cs="宋体"/>
          <w:color w:val="auto"/>
          <w:sz w:val="28"/>
          <w:szCs w:val="28"/>
          <w:highlight w:val="none"/>
          <w:lang w:val="en-US" w:eastAsia="zh-CN"/>
        </w:rPr>
        <w:t>其他人员私自变更、补充、解除合同。在合同履行过程中，收到合同相对方或担保方的相关文件、信函、传真、电子邮件等，对可能涉及对原合同内容变更或对原合同进行补充的，不得随意回复</w:t>
      </w:r>
      <w:r>
        <w:rPr>
          <w:rFonts w:hint="eastAsia"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3.7.2.6.</w:t>
      </w:r>
      <w:r>
        <w:rPr>
          <w:rFonts w:hint="eastAsia" w:cs="宋体"/>
          <w:color w:val="auto"/>
          <w:sz w:val="28"/>
          <w:szCs w:val="28"/>
          <w:highlight w:val="none"/>
          <w:lang w:val="en-US" w:eastAsia="zh-CN"/>
        </w:rPr>
        <w:t xml:space="preserve">3 </w:t>
      </w:r>
      <w:r>
        <w:rPr>
          <w:rFonts w:hint="eastAsia" w:ascii="宋体" w:hAnsi="宋体" w:eastAsia="宋体" w:cs="宋体"/>
          <w:color w:val="auto"/>
          <w:sz w:val="28"/>
          <w:szCs w:val="28"/>
          <w:highlight w:val="none"/>
          <w:lang w:val="en-US" w:eastAsia="zh-CN"/>
        </w:rPr>
        <w:t>合同履行过程中，规范结算工作，项目经理部必须按合同的约定、所属单位关于结算工作的规定，依据施工合同书、设计图纸、设计变更通知单、施工组织设计（方案）和签证单办理结算； 合同中应明确约定所属单位现场管理人员、工程技术人员等相关执行人员及相关部门的权限；合同中应明确结算单必须经过合同管理部、财务部、项目技术负责人、项目经理全部签字审核后生效，杜绝单个部门或人员独自与对方办理结算；合同未约定工程单价的，结算时应及时确定单价，不允许有暂定、估算等模糊概念；结算单必须有明确的数量、单价和附件（结算依据）。过程中结算要及时办理，对方人员签字须有授权委托书并加盖对方单位公章。结算文件多页的每页签</w:t>
      </w:r>
      <w:bookmarkStart w:id="92" w:name="_bookmark16"/>
      <w:bookmarkEnd w:id="92"/>
      <w:r>
        <w:rPr>
          <w:rFonts w:hint="eastAsia" w:ascii="宋体" w:hAnsi="宋体" w:eastAsia="宋体" w:cs="宋体"/>
          <w:color w:val="auto"/>
          <w:sz w:val="28"/>
          <w:szCs w:val="28"/>
          <w:highlight w:val="none"/>
          <w:lang w:val="en-US" w:eastAsia="zh-CN"/>
        </w:rPr>
        <w:t>字并加盖骑缝章。</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3.7.2.6.</w:t>
      </w:r>
      <w:r>
        <w:rPr>
          <w:rFonts w:hint="eastAsia" w:cs="宋体"/>
          <w:color w:val="auto"/>
          <w:sz w:val="28"/>
          <w:szCs w:val="28"/>
          <w:highlight w:val="none"/>
          <w:lang w:val="en-US" w:eastAsia="zh-CN"/>
        </w:rPr>
        <w:t xml:space="preserve">4 </w:t>
      </w:r>
      <w:r>
        <w:rPr>
          <w:rFonts w:hint="eastAsia" w:ascii="宋体" w:hAnsi="宋体" w:eastAsia="宋体" w:cs="宋体"/>
          <w:color w:val="auto"/>
          <w:sz w:val="28"/>
          <w:szCs w:val="28"/>
          <w:highlight w:val="none"/>
          <w:lang w:val="en-US" w:eastAsia="zh-CN"/>
        </w:rPr>
        <w:t>通过CES协同业务管理平台全程监督控制合同履约情况。设立工期、结算、成本分析、资金支付预警提示等，发现合同履约情况异常，立即向项目部、</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或相关</w:t>
      </w:r>
      <w:r>
        <w:rPr>
          <w:rFonts w:hint="eastAsia" w:cs="宋体"/>
          <w:color w:val="auto"/>
          <w:sz w:val="28"/>
          <w:szCs w:val="28"/>
          <w:highlight w:val="none"/>
          <w:lang w:val="en-US" w:eastAsia="zh-CN"/>
        </w:rPr>
        <w:t>中心</w:t>
      </w:r>
      <w:r>
        <w:rPr>
          <w:rFonts w:hint="eastAsia" w:ascii="宋体" w:hAnsi="宋体" w:eastAsia="宋体" w:cs="宋体"/>
          <w:color w:val="auto"/>
          <w:sz w:val="28"/>
          <w:szCs w:val="28"/>
          <w:highlight w:val="none"/>
          <w:lang w:val="en-US" w:eastAsia="zh-CN"/>
        </w:rPr>
        <w:t>提出风险预警。合同管理</w:t>
      </w:r>
      <w:r>
        <w:rPr>
          <w:rFonts w:hint="eastAsia" w:cs="宋体"/>
          <w:color w:val="auto"/>
          <w:sz w:val="28"/>
          <w:szCs w:val="28"/>
          <w:highlight w:val="none"/>
          <w:lang w:val="en-US" w:eastAsia="zh-CN"/>
        </w:rPr>
        <w:t>相关责任中心</w:t>
      </w:r>
      <w:r>
        <w:rPr>
          <w:rFonts w:hint="eastAsia" w:ascii="宋体" w:hAnsi="宋体" w:eastAsia="宋体" w:cs="宋体"/>
          <w:color w:val="auto"/>
          <w:sz w:val="28"/>
          <w:szCs w:val="28"/>
          <w:highlight w:val="none"/>
          <w:lang w:val="en-US" w:eastAsia="zh-CN"/>
        </w:rPr>
        <w:t>要加强对项目上下游合同履行过程中我方履约事实和对方违约事实的证据形式固定，并将相关履约或违约证据形式的固定纳入合同管理日常检查考核当中，防控合同履行风险，发挥过程纠偏管控作用。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3.7.2.6.</w:t>
      </w:r>
      <w:r>
        <w:rPr>
          <w:rFonts w:hint="eastAsia"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 xml:space="preserve"> 合同履行完毕后应将完整的决算资料及合同文件一并整理完善，移交</w:t>
      </w:r>
      <w:r>
        <w:rPr>
          <w:rFonts w:hint="eastAsia" w:cs="宋体"/>
          <w:color w:val="auto"/>
          <w:sz w:val="28"/>
          <w:szCs w:val="28"/>
          <w:highlight w:val="none"/>
          <w:lang w:val="en-US" w:eastAsia="zh-CN"/>
        </w:rPr>
        <w:t>公司和所属单位</w:t>
      </w:r>
      <w:r>
        <w:rPr>
          <w:rFonts w:hint="eastAsia" w:ascii="宋体" w:hAnsi="宋体" w:eastAsia="宋体" w:cs="宋体"/>
          <w:color w:val="auto"/>
          <w:sz w:val="28"/>
          <w:szCs w:val="28"/>
          <w:highlight w:val="none"/>
          <w:lang w:val="en-US" w:eastAsia="zh-CN"/>
        </w:rPr>
        <w:t>统一保管存档。</w:t>
      </w:r>
    </w:p>
    <w:p>
      <w:pPr>
        <w:spacing w:after="0" w:line="333" w:lineRule="auto"/>
        <w:rPr>
          <w:highlight w:val="yellow"/>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93" w:name="3.8 信息化管理"/>
      <w:bookmarkEnd w:id="93"/>
      <w:bookmarkStart w:id="94" w:name="3.8 信息化管理"/>
      <w:bookmarkEnd w:id="94"/>
      <w:r>
        <w:rPr>
          <w:rFonts w:hint="eastAsia" w:ascii="宋体" w:hAnsi="宋体" w:eastAsia="宋体" w:cs="宋体"/>
          <w:b/>
          <w:bCs/>
          <w:color w:val="auto"/>
          <w:sz w:val="28"/>
          <w:szCs w:val="28"/>
          <w:highlight w:val="none"/>
          <w:lang w:val="en-US" w:eastAsia="zh-CN"/>
        </w:rPr>
        <w:t>3.8 信息化管理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95" w:name="3.8.1 项目信息化组建管理要求"/>
      <w:bookmarkEnd w:id="95"/>
      <w:bookmarkStart w:id="96" w:name="3.8.1 项目信息化组建管理要求"/>
      <w:bookmarkEnd w:id="96"/>
      <w:r>
        <w:rPr>
          <w:rFonts w:hint="eastAsia" w:ascii="宋体" w:hAnsi="宋体" w:eastAsia="宋体" w:cs="宋体"/>
          <w:color w:val="auto"/>
          <w:sz w:val="28"/>
          <w:szCs w:val="28"/>
          <w:highlight w:val="none"/>
          <w:lang w:val="en-US" w:eastAsia="zh-CN"/>
        </w:rPr>
        <w:t>3.8.1 项目信息化组建管理要求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3.8.1.1 新成立的项目部需及时与项目管理中心和综合资源中心对接并报送相关人员信息，优先申请系统账号。</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3.8.1.2 所属单位信息统计员在项目信息化管理系统中发起项目组建流程。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3.8.1.3 项目信息化系统管理员根据流程审批意见及流程附件（施工合同扫描件及项目人员信息表），创建项目部人员账号并及时反馈。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3.8.1.4 项目信息化组建流程归档完成以后，项目部方可使用账号进行项目信息化管理系统数据录入工作。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3.8.1.5 新成立项目部待账号创建完成后需安排专员参照项目信息化系统业务指导书进行项目组建并按照要求按时填报相关流程模块，保障项目信息化的正常运行。</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97" w:name="3.8.2 项目信息化组建工作流程"/>
      <w:bookmarkEnd w:id="97"/>
      <w:bookmarkStart w:id="98" w:name="3.8.2 项目信息化组建工作流程"/>
      <w:bookmarkEnd w:id="98"/>
      <w:r>
        <w:rPr>
          <w:rFonts w:hint="eastAsia" w:ascii="宋体" w:hAnsi="宋体" w:eastAsia="宋体" w:cs="宋体"/>
          <w:color w:val="auto"/>
          <w:sz w:val="28"/>
          <w:szCs w:val="28"/>
          <w:highlight w:val="none"/>
          <w:lang w:val="en-US" w:eastAsia="zh-CN"/>
        </w:rPr>
        <w:t>3.8.2 项目信息化组建工作流程</w:t>
      </w:r>
    </w:p>
    <w:p>
      <w:pPr>
        <w:pStyle w:val="8"/>
        <w:spacing w:before="8"/>
        <w:jc w:val="center"/>
        <w:rPr>
          <w:sz w:val="24"/>
          <w:highlight w:val="red"/>
        </w:rPr>
      </w:pPr>
    </w:p>
    <w:tbl>
      <w:tblPr>
        <w:tblStyle w:val="15"/>
        <w:tblpPr w:leftFromText="180" w:rightFromText="180" w:vertAnchor="text" w:horzAnchor="page" w:tblpXSpec="center" w:tblpY="2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680" w:type="dxa"/>
          </w:tcPr>
          <w:p>
            <w:pPr>
              <w:spacing w:after="0"/>
              <w:jc w:val="center"/>
              <w:rPr>
                <w:rFonts w:hint="default" w:cs="宋体"/>
                <w:color w:val="auto"/>
                <w:sz w:val="28"/>
                <w:szCs w:val="28"/>
                <w:highlight w:val="none"/>
                <w:vertAlign w:val="baseline"/>
                <w:lang w:val="en-US" w:eastAsia="zh-CN"/>
              </w:rPr>
            </w:pPr>
            <w:r>
              <w:rPr>
                <w:rFonts w:hint="eastAsia" w:cs="宋体"/>
                <w:color w:val="auto"/>
                <w:sz w:val="28"/>
                <w:szCs w:val="28"/>
                <w:highlight w:val="none"/>
                <w:vertAlign w:val="baseline"/>
                <w:lang w:val="en-US" w:eastAsia="zh-CN"/>
              </w:rPr>
              <w:t>所属单位信息专员发起</w:t>
            </w:r>
          </w:p>
        </w:tc>
      </w:tr>
    </w:tbl>
    <w:p>
      <w:pPr>
        <w:jc w:val="center"/>
        <w:rPr>
          <w:rFonts w:hint="eastAsia" w:ascii="宋体" w:hAnsi="宋体" w:eastAsia="宋体" w:cs="宋体"/>
          <w:color w:val="auto"/>
          <w:sz w:val="28"/>
          <w:szCs w:val="28"/>
          <w:highlight w:val="none"/>
          <w:lang w:val="en-US" w:eastAsia="zh-CN"/>
        </w:rPr>
      </w:pPr>
    </w:p>
    <w:p>
      <w:pPr>
        <w:jc w:val="center"/>
        <w:rPr>
          <w:rFonts w:hint="eastAsia" w:cs="宋体"/>
          <w:color w:val="auto"/>
          <w:sz w:val="28"/>
          <w:szCs w:val="28"/>
          <w:highlight w:val="none"/>
          <w:lang w:val="en-US" w:eastAsia="zh-CN"/>
        </w:rPr>
      </w:pPr>
      <w:r>
        <w:rPr>
          <w:sz w:val="28"/>
        </w:rPr>
        <mc:AlternateContent>
          <mc:Choice Requires="wps">
            <w:drawing>
              <wp:anchor distT="0" distB="0" distL="114300" distR="114300" simplePos="0" relativeHeight="251766784" behindDoc="0" locked="0" layoutInCell="1" allowOverlap="1">
                <wp:simplePos x="0" y="0"/>
                <wp:positionH relativeFrom="column">
                  <wp:posOffset>2641600</wp:posOffset>
                </wp:positionH>
                <wp:positionV relativeFrom="paragraph">
                  <wp:posOffset>114935</wp:posOffset>
                </wp:positionV>
                <wp:extent cx="0" cy="351155"/>
                <wp:effectExtent l="48895" t="0" r="65405" b="10795"/>
                <wp:wrapNone/>
                <wp:docPr id="342" name="直接箭头连接符 342"/>
                <wp:cNvGraphicFramePr/>
                <a:graphic xmlns:a="http://schemas.openxmlformats.org/drawingml/2006/main">
                  <a:graphicData uri="http://schemas.microsoft.com/office/word/2010/wordprocessingShape">
                    <wps:wsp>
                      <wps:cNvCnPr/>
                      <wps:spPr>
                        <a:xfrm>
                          <a:off x="3254375" y="5332095"/>
                          <a:ext cx="0" cy="351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pt;margin-top:9.05pt;height:27.65pt;width:0pt;z-index:251766784;mso-width-relative:page;mso-height-relative:page;" filled="f" stroked="t" coordsize="21600,21600" o:gfxdata="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UGWAzYAAAACQEAAA8AAAAAAAAAAQAgAAAAIgAAAGRycy9kb3ducmV2LnhtbFBLAQIUABQAAAAI&#10;AIdO4kAPjv2+JgIAAA8EAAAOAAAAAAAAAAEAIAAAACcBAABkcnMvZTJvRG9jLnhtbFBLBQYAAAAA&#10;BgAGAFkBAAC/BQAAAAA=&#10;">
                <v:fill on="f" focussize="0,0"/>
                <v:stroke color="#4A7EBB [3204]" joinstyle="round" endarrow="open"/>
                <v:imagedata o:title=""/>
                <o:lock v:ext="edit" aspectratio="f"/>
              </v:shape>
            </w:pict>
          </mc:Fallback>
        </mc:AlternateContent>
      </w:r>
    </w:p>
    <w:p>
      <w:pPr>
        <w:jc w:val="center"/>
        <w:rPr>
          <w:rFonts w:hint="eastAsia" w:cs="宋体"/>
          <w:color w:val="auto"/>
          <w:sz w:val="28"/>
          <w:szCs w:val="28"/>
          <w:highlight w:val="none"/>
          <w:lang w:val="en-US" w:eastAsia="zh-CN"/>
        </w:rPr>
      </w:pPr>
    </w:p>
    <w:tbl>
      <w:tblPr>
        <w:tblStyle w:val="15"/>
        <w:tblpPr w:leftFromText="180" w:rightFromText="180" w:vertAnchor="text" w:horzAnchor="page" w:tblpX="3739" w:tblpY="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660" w:type="dxa"/>
          </w:tcPr>
          <w:p>
            <w:pPr>
              <w:spacing w:after="0"/>
              <w:jc w:val="center"/>
              <w:rPr>
                <w:rFonts w:hint="default" w:cs="宋体"/>
                <w:color w:val="auto"/>
                <w:sz w:val="28"/>
                <w:szCs w:val="28"/>
                <w:highlight w:val="none"/>
                <w:vertAlign w:val="baseline"/>
                <w:lang w:val="en-US" w:eastAsia="zh-CN"/>
              </w:rPr>
            </w:pPr>
            <w:r>
              <w:rPr>
                <w:rFonts w:hint="eastAsia" w:cs="宋体"/>
                <w:color w:val="auto"/>
                <w:sz w:val="28"/>
                <w:szCs w:val="28"/>
                <w:highlight w:val="none"/>
                <w:vertAlign w:val="baseline"/>
                <w:lang w:val="en-US" w:eastAsia="zh-CN"/>
              </w:rPr>
              <w:t>所属单位分管信息化领导审核</w:t>
            </w:r>
          </w:p>
        </w:tc>
      </w:tr>
    </w:tbl>
    <w:p>
      <w:pPr>
        <w:spacing w:after="0"/>
        <w:jc w:val="center"/>
        <w:rPr>
          <w:rFonts w:hint="eastAsia" w:cs="宋体"/>
          <w:color w:val="auto"/>
          <w:sz w:val="28"/>
          <w:szCs w:val="28"/>
          <w:highlight w:val="none"/>
          <w:lang w:val="en-US" w:eastAsia="zh-CN"/>
        </w:rPr>
      </w:pPr>
    </w:p>
    <w:p>
      <w:pPr>
        <w:spacing w:after="0"/>
        <w:jc w:val="center"/>
        <w:rPr>
          <w:sz w:val="28"/>
        </w:rPr>
      </w:pPr>
      <w:r>
        <w:rPr>
          <w:sz w:val="28"/>
        </w:rPr>
        <mc:AlternateContent>
          <mc:Choice Requires="wps">
            <w:drawing>
              <wp:anchor distT="0" distB="0" distL="114300" distR="114300" simplePos="0" relativeHeight="251787264" behindDoc="0" locked="0" layoutInCell="1" allowOverlap="1">
                <wp:simplePos x="0" y="0"/>
                <wp:positionH relativeFrom="column">
                  <wp:posOffset>2642235</wp:posOffset>
                </wp:positionH>
                <wp:positionV relativeFrom="paragraph">
                  <wp:posOffset>173355</wp:posOffset>
                </wp:positionV>
                <wp:extent cx="4445" cy="323850"/>
                <wp:effectExtent l="48260" t="0" r="61595" b="0"/>
                <wp:wrapNone/>
                <wp:docPr id="343" name="直接箭头连接符 343"/>
                <wp:cNvGraphicFramePr/>
                <a:graphic xmlns:a="http://schemas.openxmlformats.org/drawingml/2006/main">
                  <a:graphicData uri="http://schemas.microsoft.com/office/word/2010/wordprocessingShape">
                    <wps:wsp>
                      <wps:cNvCnPr/>
                      <wps:spPr>
                        <a:xfrm flipH="1">
                          <a:off x="0" y="0"/>
                          <a:ext cx="444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8.05pt;margin-top:13.65pt;height:25.5pt;width:0.35pt;z-index:251787264;mso-width-relative:page;mso-height-relative:page;" filled="f" stroked="t" coordsize="21600,21600" o:gfxdata="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lcM5/aAAAACQEAAA8AAAAAAAAAAQAgAAAAIgAAAGRycy9kb3ducmV2LnhtbFBLAQIUABQAAAAI&#10;AIdO4kD9BT5xJAIAABAEAAAOAAAAAAAAAAEAIAAAACkBAABkcnMvZTJvRG9jLnhtbFBLBQYAAAAA&#10;BgAGAFkBAAC/BQAAAAA=&#10;">
                <v:fill on="f" focussize="0,0"/>
                <v:stroke color="#4A7EBB [3204]" joinstyle="round" endarrow="open"/>
                <v:imagedata o:title=""/>
                <o:lock v:ext="edit" aspectratio="f"/>
              </v:shape>
            </w:pict>
          </mc:Fallback>
        </mc:AlternateContent>
      </w:r>
    </w:p>
    <w:p>
      <w:pPr>
        <w:pStyle w:val="2"/>
        <w:jc w:val="center"/>
        <w:rPr>
          <w:sz w:val="28"/>
        </w:rPr>
      </w:pPr>
    </w:p>
    <w:tbl>
      <w:tblPr>
        <w:tblStyle w:val="15"/>
        <w:tblpPr w:leftFromText="180" w:rightFromText="180" w:vertAnchor="text" w:horzAnchor="page" w:tblpX="3739" w:tblpY="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20" w:type="dxa"/>
          </w:tcPr>
          <w:p>
            <w:pPr>
              <w:spacing w:after="0"/>
              <w:jc w:val="center"/>
              <w:rPr>
                <w:rFonts w:hint="default" w:cs="宋体"/>
                <w:color w:val="auto"/>
                <w:sz w:val="28"/>
                <w:szCs w:val="28"/>
                <w:highlight w:val="none"/>
                <w:vertAlign w:val="baseline"/>
                <w:lang w:val="en-US" w:eastAsia="zh-CN"/>
              </w:rPr>
            </w:pPr>
            <w:r>
              <w:rPr>
                <w:rFonts w:hint="eastAsia" w:cs="宋体"/>
                <w:color w:val="auto"/>
                <w:sz w:val="28"/>
                <w:szCs w:val="28"/>
                <w:highlight w:val="none"/>
                <w:lang w:val="en-US" w:eastAsia="zh-CN"/>
              </w:rPr>
              <w:t>管理员创建并分发项目人员账号</w:t>
            </w:r>
          </w:p>
        </w:tc>
      </w:tr>
    </w:tbl>
    <w:p>
      <w:pPr>
        <w:rPr>
          <w:rFonts w:hint="eastAsia"/>
          <w:lang w:val="en-US" w:eastAsia="zh-CN"/>
        </w:rPr>
      </w:pPr>
    </w:p>
    <w:p>
      <w:pPr>
        <w:spacing w:after="0"/>
        <w:rPr>
          <w:rFonts w:hint="default"/>
          <w:sz w:val="24"/>
          <w:highlight w:val="red"/>
          <w:lang w:val="en-US"/>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bookmarkStart w:id="99" w:name="3.8.3 关键控制点说明"/>
      <w:bookmarkEnd w:id="99"/>
      <w:bookmarkStart w:id="100" w:name="3.8.3 关键控制点说明"/>
      <w:bookmarkEnd w:id="100"/>
      <w:r>
        <w:rPr>
          <w:rFonts w:hint="eastAsia" w:ascii="宋体" w:hAnsi="宋体" w:eastAsia="宋体" w:cs="宋体"/>
          <w:b w:val="0"/>
          <w:bCs w:val="0"/>
          <w:color w:val="auto"/>
          <w:sz w:val="28"/>
          <w:szCs w:val="28"/>
          <w:highlight w:val="none"/>
          <w:lang w:val="en-US" w:eastAsia="zh-CN"/>
        </w:rPr>
        <w:t>3.8.3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3.8.3.1 所属单位必须在项目信息化管理系统中的“项目信息管理”模块完成项目基础信息等前期信息录入工作后，才能发起“项目组建流程”，否则无法组建项目。</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3.8.3.2 项目信息化管理系统用户包括：项目经理、技术负责、核算员、材料员、质量员、安全员、施工员、技术员等。其他岗位管理人员根据人力资源</w:t>
      </w:r>
      <w:r>
        <w:rPr>
          <w:rFonts w:hint="eastAsia" w:cs="宋体"/>
          <w:b w:val="0"/>
          <w:bCs w:val="0"/>
          <w:color w:val="auto"/>
          <w:sz w:val="28"/>
          <w:szCs w:val="28"/>
          <w:highlight w:val="none"/>
          <w:lang w:val="en-US" w:eastAsia="zh-CN"/>
        </w:rPr>
        <w:t>部门</w:t>
      </w:r>
      <w:r>
        <w:rPr>
          <w:rFonts w:hint="eastAsia" w:ascii="宋体" w:hAnsi="宋体" w:eastAsia="宋体" w:cs="宋体"/>
          <w:b w:val="0"/>
          <w:bCs w:val="0"/>
          <w:color w:val="auto"/>
          <w:sz w:val="28"/>
          <w:szCs w:val="28"/>
          <w:highlight w:val="none"/>
          <w:lang w:val="en-US" w:eastAsia="zh-CN"/>
        </w:rPr>
        <w:t>要求配备即可。</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3.8.3.</w:t>
      </w:r>
      <w:r>
        <w:rPr>
          <w:rFonts w:hint="eastAsia" w:cs="宋体"/>
          <w:b w:val="0"/>
          <w:bCs w:val="0"/>
          <w:color w:val="auto"/>
          <w:sz w:val="28"/>
          <w:szCs w:val="28"/>
          <w:highlight w:val="none"/>
          <w:lang w:val="en-US" w:eastAsia="zh-CN"/>
        </w:rPr>
        <w:t>3 项目信息化系统用户入职、离职及岗位调整时，应由项目管理中心和综合资源中心审批通过后，报项目信息化系统管理员进行处理，存档</w:t>
      </w:r>
      <w:r>
        <w:rPr>
          <w:rFonts w:hint="eastAsia" w:ascii="宋体" w:hAnsi="宋体" w:eastAsia="宋体" w:cs="宋体"/>
          <w:b w:val="0"/>
          <w:bCs w:val="0"/>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3.8.3.4 项目信息化系统用户入职、离职及岗位调整时，应由综合资源中心审批通过后，报项目信息化系统管理员进行处理，存档</w:t>
      </w:r>
      <w:r>
        <w:rPr>
          <w:rFonts w:hint="eastAsia" w:cs="宋体"/>
          <w:b w:val="0"/>
          <w:bCs w:val="0"/>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zh-CN" w:eastAsia="zh-CN"/>
        </w:rPr>
      </w:pPr>
      <w:r>
        <w:rPr>
          <w:rFonts w:hint="eastAsia" w:ascii="宋体" w:hAnsi="宋体" w:eastAsia="宋体" w:cs="宋体"/>
          <w:b w:val="0"/>
          <w:bCs w:val="0"/>
          <w:color w:val="auto"/>
          <w:sz w:val="28"/>
          <w:szCs w:val="28"/>
          <w:highlight w:val="none"/>
          <w:lang w:val="en-US" w:eastAsia="zh-CN"/>
        </w:rPr>
        <w:t>3.8.3.5 对于项目信息化系统模块中填报</w:t>
      </w:r>
      <w:r>
        <w:rPr>
          <w:rFonts w:hint="eastAsia" w:ascii="宋体" w:hAnsi="宋体" w:eastAsia="宋体" w:cs="宋体"/>
          <w:b w:val="0"/>
          <w:bCs w:val="0"/>
          <w:color w:val="auto"/>
          <w:sz w:val="28"/>
          <w:szCs w:val="28"/>
          <w:highlight w:val="none"/>
          <w:lang w:val="zh-CN" w:eastAsia="zh-CN"/>
        </w:rPr>
        <w:t>人必须</w:t>
      </w:r>
      <w:r>
        <w:rPr>
          <w:rFonts w:hint="eastAsia" w:ascii="宋体" w:hAnsi="宋体" w:eastAsia="宋体" w:cs="宋体"/>
          <w:b w:val="0"/>
          <w:bCs w:val="0"/>
          <w:color w:val="auto"/>
          <w:sz w:val="28"/>
          <w:szCs w:val="28"/>
          <w:highlight w:val="none"/>
          <w:lang w:val="en-US" w:eastAsia="zh-CN"/>
        </w:rPr>
        <w:t>认真、真实填报的数据</w:t>
      </w:r>
      <w:r>
        <w:rPr>
          <w:rFonts w:hint="eastAsia" w:ascii="宋体" w:hAnsi="宋体" w:eastAsia="宋体" w:cs="宋体"/>
          <w:b w:val="0"/>
          <w:bCs w:val="0"/>
          <w:color w:val="auto"/>
          <w:sz w:val="28"/>
          <w:szCs w:val="28"/>
          <w:highlight w:val="none"/>
          <w:lang w:val="zh-CN" w:eastAsia="zh-CN"/>
        </w:rPr>
        <w:t>，其发起附件或扫描件必须与原件一致且真实有效，不得篡改原件。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3.8.4</w:t>
      </w:r>
      <w:r>
        <w:rPr>
          <w:rFonts w:hint="eastAsia"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lang w:val="en-US" w:eastAsia="zh-CN"/>
        </w:rPr>
        <w:t>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bookmarkStart w:id="101" w:name="_bookmark17"/>
      <w:bookmarkEnd w:id="101"/>
      <w:r>
        <w:rPr>
          <w:rFonts w:hint="eastAsia" w:cs="宋体"/>
          <w:b w:val="0"/>
          <w:bCs w:val="0"/>
          <w:color w:val="auto"/>
          <w:sz w:val="28"/>
          <w:szCs w:val="28"/>
          <w:highlight w:val="none"/>
          <w:lang w:val="en-US" w:eastAsia="zh-CN"/>
        </w:rPr>
        <w:t xml:space="preserve">3.8.4.1 </w:t>
      </w:r>
      <w:r>
        <w:rPr>
          <w:rFonts w:hint="eastAsia" w:ascii="宋体" w:hAnsi="宋体" w:eastAsia="宋体" w:cs="宋体"/>
          <w:b w:val="0"/>
          <w:bCs w:val="0"/>
          <w:color w:val="auto"/>
          <w:sz w:val="28"/>
          <w:szCs w:val="28"/>
          <w:highlight w:val="none"/>
          <w:lang w:val="en-US" w:eastAsia="zh-CN"/>
        </w:rPr>
        <w:t>项目管理人员组建表</w:t>
      </w:r>
    </w:p>
    <w:p>
      <w:pPr>
        <w:pStyle w:val="8"/>
        <w:rPr>
          <w:sz w:val="20"/>
        </w:rPr>
      </w:pPr>
    </w:p>
    <w:p>
      <w:pPr>
        <w:pStyle w:val="8"/>
        <w:spacing w:before="7"/>
        <w:rPr>
          <w:sz w:val="25"/>
        </w:rPr>
      </w:pPr>
    </w:p>
    <w:p>
      <w:pPr>
        <w:spacing w:after="0"/>
        <w:rPr>
          <w:rFonts w:ascii="Times New Roman"/>
          <w:sz w:val="22"/>
        </w:rPr>
      </w:pPr>
    </w:p>
    <w:p>
      <w:pPr>
        <w:pStyle w:val="8"/>
        <w:rPr>
          <w:rFonts w:ascii="Times New Roman"/>
          <w:sz w:val="22"/>
        </w:rPr>
      </w:pPr>
    </w:p>
    <w:p>
      <w:pPr>
        <w:rPr>
          <w:rFonts w:ascii="Times New Roman"/>
          <w:sz w:val="22"/>
        </w:rPr>
      </w:pPr>
    </w:p>
    <w:p>
      <w:pPr>
        <w:pStyle w:val="8"/>
        <w:rPr>
          <w:rFonts w:ascii="Times New Roman"/>
          <w:sz w:val="22"/>
        </w:rPr>
      </w:pPr>
    </w:p>
    <w:p>
      <w:pPr>
        <w:rPr>
          <w:rFonts w:ascii="Times New Roman"/>
          <w:sz w:val="22"/>
        </w:rPr>
      </w:pPr>
    </w:p>
    <w:p>
      <w:pPr>
        <w:pStyle w:val="8"/>
        <w:rPr>
          <w:rFonts w:ascii="Times New Roman"/>
          <w:sz w:val="22"/>
        </w:rPr>
      </w:pPr>
    </w:p>
    <w:p>
      <w:pPr>
        <w:rPr>
          <w:rFonts w:ascii="Times New Roman"/>
          <w:sz w:val="22"/>
        </w:rPr>
      </w:pPr>
    </w:p>
    <w:p>
      <w:pPr>
        <w:rPr>
          <w:rFonts w:ascii="Times New Roman"/>
          <w:sz w:val="22"/>
        </w:rPr>
      </w:pPr>
    </w:p>
    <w:p>
      <w:pPr>
        <w:pStyle w:val="8"/>
        <w:rPr>
          <w:rFonts w:ascii="Times New Roman"/>
          <w:sz w:val="22"/>
        </w:rPr>
      </w:pPr>
    </w:p>
    <w:p>
      <w:pPr>
        <w:rPr>
          <w:rFonts w:ascii="Times New Roman"/>
          <w:sz w:val="22"/>
        </w:rPr>
      </w:pPr>
    </w:p>
    <w:p>
      <w:pPr>
        <w:pStyle w:val="8"/>
        <w:rPr>
          <w:rFonts w:ascii="Times New Roman"/>
          <w:sz w:val="22"/>
        </w:rPr>
      </w:pPr>
    </w:p>
    <w:p>
      <w:pPr>
        <w:rPr>
          <w:rFonts w:ascii="Times New Roman"/>
          <w:sz w:val="22"/>
        </w:rPr>
      </w:pPr>
    </w:p>
    <w:p>
      <w:pPr>
        <w:pStyle w:val="8"/>
        <w:rPr>
          <w:rFonts w:ascii="Times New Roman"/>
          <w:sz w:val="22"/>
        </w:rPr>
      </w:pPr>
    </w:p>
    <w:p>
      <w:pPr>
        <w:rPr>
          <w:rFonts w:ascii="Times New Roman"/>
          <w:sz w:val="22"/>
        </w:rPr>
        <w:sectPr>
          <w:pgSz w:w="11911" w:h="16840"/>
          <w:pgMar w:top="1502" w:right="1559" w:bottom="1100" w:left="1678" w:header="0" w:footer="913" w:gutter="0"/>
          <w:pgNumType w:fmt="decimal"/>
          <w:cols w:space="0" w:num="1"/>
          <w:rtlGutter w:val="0"/>
          <w:docGrid w:linePitch="0" w:charSpace="0"/>
        </w:sectPr>
      </w:pPr>
    </w:p>
    <w:tbl>
      <w:tblPr>
        <w:tblStyle w:val="14"/>
        <w:tblW w:w="1436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0"/>
        <w:gridCol w:w="749"/>
        <w:gridCol w:w="836"/>
        <w:gridCol w:w="644"/>
        <w:gridCol w:w="679"/>
        <w:gridCol w:w="687"/>
        <w:gridCol w:w="1442"/>
        <w:gridCol w:w="1217"/>
        <w:gridCol w:w="735"/>
        <w:gridCol w:w="737"/>
        <w:gridCol w:w="1071"/>
        <w:gridCol w:w="1187"/>
        <w:gridCol w:w="1108"/>
        <w:gridCol w:w="999"/>
        <w:gridCol w:w="769"/>
        <w:gridCol w:w="9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14361" w:type="dxa"/>
            <w:gridSpan w:val="16"/>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项目信息化系统人员登记名册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91" w:hRule="atLeast"/>
        </w:trPr>
        <w:tc>
          <w:tcPr>
            <w:tcW w:w="14361" w:type="dxa"/>
            <w:gridSpan w:val="16"/>
            <w:tcBorders>
              <w:bottom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所属单位：                      项目名称：                                        日期：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7" w:hRule="atLeast"/>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姓名</w:t>
            </w: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职位</w:t>
            </w: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性别</w:t>
            </w: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民族</w:t>
            </w: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婚否</w:t>
            </w:r>
          </w:p>
        </w:tc>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身份证号码</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联系电话</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籍贯</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政治面貌</w:t>
            </w: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入党时间  （具体到日）</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入职日期    （具体到日）</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职称</w:t>
            </w:r>
          </w:p>
        </w:tc>
        <w:tc>
          <w:tcPr>
            <w:tcW w:w="9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人员类型（总承包在册/合资公司在册）</w:t>
            </w: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学历</w:t>
            </w: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34" w:hRule="atLeast"/>
        </w:trPr>
        <w:tc>
          <w:tcPr>
            <w:tcW w:w="5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trPr>
        <w:tc>
          <w:tcPr>
            <w:tcW w:w="5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34" w:hRule="atLeast"/>
        </w:trPr>
        <w:tc>
          <w:tcPr>
            <w:tcW w:w="5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trPr>
        <w:tc>
          <w:tcPr>
            <w:tcW w:w="5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trPr>
        <w:tc>
          <w:tcPr>
            <w:tcW w:w="5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5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9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bl>
    <w:p>
      <w:pPr>
        <w:pStyle w:val="8"/>
        <w:sectPr>
          <w:pgSz w:w="16840" w:h="11911" w:orient="landscape"/>
          <w:pgMar w:top="1678" w:right="1502" w:bottom="1559" w:left="1100"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102" w:name="3.9 启动资金管理"/>
      <w:bookmarkEnd w:id="102"/>
      <w:bookmarkStart w:id="103" w:name="3.9 启动资金管理"/>
      <w:bookmarkEnd w:id="103"/>
      <w:r>
        <w:rPr>
          <w:rFonts w:hint="eastAsia" w:ascii="宋体" w:hAnsi="宋体" w:eastAsia="宋体" w:cs="宋体"/>
          <w:b/>
          <w:bCs/>
          <w:color w:val="auto"/>
          <w:sz w:val="28"/>
          <w:szCs w:val="28"/>
          <w:highlight w:val="none"/>
          <w:lang w:val="en-US" w:eastAsia="zh-CN"/>
        </w:rPr>
        <w:t>3.9 启动资金管理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bookmarkStart w:id="104" w:name="3.9.1 启动资金管理要求"/>
      <w:bookmarkEnd w:id="104"/>
      <w:bookmarkStart w:id="105" w:name="3.9.1 启动资金管理要求"/>
      <w:bookmarkEnd w:id="105"/>
      <w:r>
        <w:rPr>
          <w:rFonts w:hint="eastAsia" w:ascii="宋体" w:hAnsi="宋体" w:eastAsia="宋体" w:cs="宋体"/>
          <w:b w:val="0"/>
          <w:bCs w:val="0"/>
          <w:color w:val="auto"/>
          <w:sz w:val="28"/>
          <w:szCs w:val="28"/>
          <w:highlight w:val="none"/>
          <w:lang w:val="en-US" w:eastAsia="zh-CN"/>
        </w:rPr>
        <w:t>3.9.1 启动资金管理要求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3.9.1.1 在项目筹备阶段，需支付履约保证金、农民工保证金等各类保证金（或保函费用）；交纳工伤保险、中标服务费和清单编制费等各种规费；采购项目办公、食堂开支、零星材料及零时性大额支付等费用。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3.9.1.2 针对正式施工前的各种资金支付，项目所属单位先履行内部审批，再上报公司审批后，公司代为支付资金，以定额备用和临时性大额支付两种形式对外支付，通过银行账户支付实际业务单位，项目占用公司资金待工程款回收后应及时归还公司，资金占用费按公司财务制度执行。</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3.9.2 资金拆借工作流程</w:t>
      </w:r>
    </w:p>
    <w:p>
      <w:pPr>
        <w:pStyle w:val="8"/>
        <w:rPr>
          <w:color w:val="FF0000"/>
          <w:sz w:val="20"/>
        </w:rPr>
      </w:pPr>
    </w:p>
    <w:p>
      <w:pPr>
        <w:pStyle w:val="8"/>
        <w:spacing w:before="3"/>
        <w:jc w:val="center"/>
        <w:rPr>
          <w:color w:val="FF0000"/>
          <w:sz w:val="12"/>
        </w:rPr>
      </w:pPr>
      <w:r>
        <w:drawing>
          <wp:inline distT="0" distB="0" distL="114300" distR="114300">
            <wp:extent cx="3665220" cy="4467860"/>
            <wp:effectExtent l="0" t="0" r="11430" b="889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2"/>
                    <a:stretch>
                      <a:fillRect/>
                    </a:stretch>
                  </pic:blipFill>
                  <pic:spPr>
                    <a:xfrm>
                      <a:off x="0" y="0"/>
                      <a:ext cx="3665220" cy="4467860"/>
                    </a:xfrm>
                    <a:prstGeom prst="rect">
                      <a:avLst/>
                    </a:prstGeom>
                    <a:noFill/>
                    <a:ln>
                      <a:noFill/>
                    </a:ln>
                  </pic:spPr>
                </pic:pic>
              </a:graphicData>
            </a:graphic>
          </wp:inline>
        </w:drawing>
      </w:r>
    </w:p>
    <w:p>
      <w:pPr>
        <w:spacing w:after="0"/>
        <w:rPr>
          <w:color w:val="FF0000"/>
          <w:sz w:val="12"/>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bookmarkStart w:id="106" w:name="3.9.3 关键控制点说明"/>
      <w:bookmarkEnd w:id="106"/>
      <w:bookmarkStart w:id="107" w:name="3.9.3 关键控制点说明"/>
      <w:bookmarkEnd w:id="107"/>
      <w:r>
        <w:rPr>
          <w:rFonts w:hint="eastAsia" w:ascii="宋体" w:hAnsi="宋体" w:eastAsia="宋体" w:cs="宋体"/>
          <w:b w:val="0"/>
          <w:bCs w:val="0"/>
          <w:color w:val="auto"/>
          <w:sz w:val="28"/>
          <w:szCs w:val="28"/>
          <w:highlight w:val="none"/>
          <w:lang w:val="en-US" w:eastAsia="zh-CN"/>
        </w:rPr>
        <w:t>3.9.3关键控制点说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3.9.3.1 定额备用：定额备用指从事特定工作岗位人员在一定限额内借支并周转使用的借款，额度以各单位定额备用金最高定额为上限。所属单位财务管理部门通过自身银行账户支付给借款人。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3.9.3.2 临时性大额支付：对于临时性大额支付，须先报告请示， 报告内容包括用途、理由、具体收款单位账户账号及金额等，由所属单位相关职能部门及分管领导签署同意后，财务管理部门通过子分公司账户直接付款至指定单位账户。</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3.9.3.3 对于定额备用和临时性大额支付管理：所属单位领导、项目经理、财务负责人无特殊理由，原则上不得借支备用金；非本公司正式职工或试用期内员工一律不得借支；备用借款遵循借款人、收款人、报销人“三统一”原则；坚持“前账不清、后账不借”，“动态清理、年终清零”的管理原则；相关经办人员及时完成报销审批，冲账核销。</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3.9.3.4 通过CES协同业务管理平台进行启动资金支付申请，审批通过后，公司投资财务中心根据申请将资金可代为支付实际业务单位或直接支付至所属单位银行账户，若所属单位收款后需按资金申请支付至实际业务单位。（施工过程中，项目工程款未到，需对外支付时，同样履行上述程序或履行公司资金计划审批程序）。</w:t>
      </w:r>
    </w:p>
    <w:p>
      <w:pPr>
        <w:pStyle w:val="20"/>
        <w:numPr>
          <w:ilvl w:val="0"/>
          <w:numId w:val="0"/>
        </w:numPr>
        <w:tabs>
          <w:tab w:val="left" w:pos="2467"/>
        </w:tabs>
        <w:spacing w:before="140" w:after="0" w:line="240" w:lineRule="auto"/>
        <w:ind w:right="0" w:rightChars="0" w:firstLine="560" w:firstLineChars="200"/>
        <w:jc w:val="left"/>
        <w:rPr>
          <w:rFonts w:hint="eastAsia"/>
          <w:color w:val="FF0000"/>
          <w:sz w:val="28"/>
          <w:lang w:val="en-US" w:eastAsia="zh-CN"/>
        </w:rPr>
      </w:pPr>
    </w:p>
    <w:p>
      <w:pPr>
        <w:spacing w:after="0" w:line="333" w:lineRule="auto"/>
        <w:jc w:val="both"/>
        <w:rPr>
          <w:sz w:val="28"/>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108" w:name="3.10 劳务管理"/>
      <w:bookmarkEnd w:id="108"/>
      <w:bookmarkStart w:id="109" w:name="3.9.4 流程所需表单"/>
      <w:bookmarkEnd w:id="109"/>
      <w:bookmarkStart w:id="110" w:name="_bookmark18"/>
      <w:bookmarkEnd w:id="110"/>
      <w:bookmarkStart w:id="111" w:name="_bookmark18"/>
      <w:bookmarkEnd w:id="111"/>
      <w:bookmarkStart w:id="112" w:name="3.9.4 流程所需表单"/>
      <w:bookmarkEnd w:id="112"/>
      <w:r>
        <w:rPr>
          <w:rFonts w:hint="eastAsia" w:ascii="宋体" w:hAnsi="宋体" w:eastAsia="宋体" w:cs="宋体"/>
          <w:b/>
          <w:bCs/>
          <w:color w:val="auto"/>
          <w:sz w:val="28"/>
          <w:szCs w:val="28"/>
          <w:highlight w:val="none"/>
          <w:lang w:val="en-US" w:eastAsia="zh-CN"/>
        </w:rPr>
        <w:t>3.10 劳务管理</w:t>
      </w:r>
      <w:bookmarkStart w:id="113" w:name="3.10.1劳务管理要求"/>
      <w:bookmarkEnd w:id="113"/>
      <w:bookmarkStart w:id="114" w:name="3.10.1劳务管理要求"/>
      <w:bookmarkEnd w:id="114"/>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3.10.1 劳务管理要求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3.10.1.1 劳动力需求计划。</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按工程实际情况及生产进度需求做好劳务分包队伍的配置计划。在项目策划中需明确工程各阶段各工种计划投入的人数及拟招班组数量。劳务</w:t>
      </w:r>
      <w:r>
        <w:rPr>
          <w:rFonts w:hint="eastAsia" w:cs="宋体"/>
          <w:color w:val="auto"/>
          <w:sz w:val="28"/>
          <w:szCs w:val="28"/>
          <w:highlight w:val="none"/>
          <w:lang w:val="en-US" w:eastAsia="zh-CN"/>
        </w:rPr>
        <w:t>物资设备</w:t>
      </w:r>
      <w:r>
        <w:rPr>
          <w:rFonts w:hint="eastAsia" w:ascii="宋体" w:hAnsi="宋体" w:eastAsia="宋体" w:cs="宋体"/>
          <w:color w:val="auto"/>
          <w:sz w:val="28"/>
          <w:szCs w:val="28"/>
          <w:highlight w:val="none"/>
          <w:lang w:val="en-US" w:eastAsia="zh-CN"/>
        </w:rPr>
        <w:t>公司大力配合进行劳动力调配，确保项目部对各种劳动力的需要，确保施工进度计划的完成。</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3.10.1.2 劳务招标控制价的设立。劳务招标前，</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 xml:space="preserve">要对项目所在地区劳务情况进行调研，掌握当地劳务市场供求状况、价格、税务等信息，结合公司近期招标价格，确定合理的劳务招标控制价， 并提交公司审批。   </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3.10.1.3 劳务班组的选择。</w:t>
      </w:r>
      <w:r>
        <w:rPr>
          <w:rFonts w:hint="eastAsia" w:cs="宋体"/>
          <w:color w:val="auto"/>
          <w:sz w:val="28"/>
          <w:szCs w:val="28"/>
          <w:highlight w:val="none"/>
          <w:lang w:val="en-US" w:eastAsia="zh-CN"/>
        </w:rPr>
        <w:t>项目部</w:t>
      </w:r>
      <w:r>
        <w:rPr>
          <w:rFonts w:hint="eastAsia" w:ascii="宋体" w:hAnsi="宋体" w:eastAsia="宋体" w:cs="宋体"/>
          <w:color w:val="auto"/>
          <w:sz w:val="28"/>
          <w:szCs w:val="28"/>
          <w:highlight w:val="none"/>
          <w:lang w:val="en-US" w:eastAsia="zh-CN"/>
        </w:rPr>
        <w:t>原则上从公司劳务优选班组库选择符合条件的劳务班组参与劳务招标，如有新班组意向参与投标，需按照新班组的考核要求进行考核评审，考核评审合格后才允许参与投标。严禁班组未经考核评审入库参加劳务投标，严禁</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、项目部未招先干。</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3.10.1.4 劳务合同签订。劳务招标确定中标班组后30天内签订劳务分包合同。合同量价子目条款及合同额严格按照中标通知书总价和招标开标记录时所报的分项定额子目的量、单价签订，劳务公司的班组需在劳务合同中签署守约承诺，加强班组负责人的履约意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3.10.2 劳务管理工作流程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 xml:space="preserve">3.10.2.1 </w:t>
      </w:r>
      <w:r>
        <w:rPr>
          <w:rFonts w:hint="eastAsia" w:ascii="宋体" w:hAnsi="宋体" w:eastAsia="宋体" w:cs="宋体"/>
          <w:color w:val="auto"/>
          <w:sz w:val="28"/>
          <w:szCs w:val="28"/>
          <w:highlight w:val="none"/>
          <w:lang w:val="en-US" w:eastAsia="zh-CN"/>
        </w:rPr>
        <w:t>新劳务班组入库审核流程</w:t>
      </w: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8"/>
        <w:spacing w:before="1"/>
        <w:ind w:right="559"/>
        <w:jc w:val="center"/>
      </w:pPr>
      <w:r>
        <w:t>新劳务班组入库审核流程</w:t>
      </w:r>
    </w:p>
    <w:p>
      <w:pPr>
        <w:pStyle w:val="2"/>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r>
        <mc:AlternateContent>
          <mc:Choice Requires="wpg">
            <w:drawing>
              <wp:inline distT="0" distB="0" distL="114300" distR="114300">
                <wp:extent cx="4365625" cy="6944360"/>
                <wp:effectExtent l="0" t="0" r="15875" b="8890"/>
                <wp:docPr id="180" name="组合 180"/>
                <wp:cNvGraphicFramePr/>
                <a:graphic xmlns:a="http://schemas.openxmlformats.org/drawingml/2006/main">
                  <a:graphicData uri="http://schemas.microsoft.com/office/word/2010/wordprocessingGroup">
                    <wpg:wgp>
                      <wpg:cNvGrpSpPr/>
                      <wpg:grpSpPr>
                        <a:xfrm>
                          <a:off x="0" y="0"/>
                          <a:ext cx="4365625" cy="6944360"/>
                          <a:chOff x="2832" y="280"/>
                          <a:chExt cx="6875" cy="10936"/>
                        </a:xfrm>
                      </wpg:grpSpPr>
                      <wps:wsp>
                        <wps:cNvPr id="170" name="任意多边形 170"/>
                        <wps:cNvSpPr/>
                        <wps:spPr>
                          <a:xfrm>
                            <a:off x="2832" y="280"/>
                            <a:ext cx="6875" cy="1115"/>
                          </a:xfrm>
                          <a:custGeom>
                            <a:avLst/>
                            <a:gdLst/>
                            <a:ahLst/>
                            <a:cxnLst/>
                            <a:pathLst>
                              <a:path w="6875" h="1115">
                                <a:moveTo>
                                  <a:pt x="6875" y="1115"/>
                                </a:moveTo>
                                <a:lnTo>
                                  <a:pt x="0" y="1115"/>
                                </a:lnTo>
                                <a:lnTo>
                                  <a:pt x="0" y="0"/>
                                </a:lnTo>
                                <a:lnTo>
                                  <a:pt x="6875" y="0"/>
                                </a:lnTo>
                                <a:lnTo>
                                  <a:pt x="6875" y="10"/>
                                </a:lnTo>
                                <a:lnTo>
                                  <a:pt x="20" y="10"/>
                                </a:lnTo>
                                <a:lnTo>
                                  <a:pt x="10" y="20"/>
                                </a:lnTo>
                                <a:lnTo>
                                  <a:pt x="20" y="20"/>
                                </a:lnTo>
                                <a:lnTo>
                                  <a:pt x="20" y="1095"/>
                                </a:lnTo>
                                <a:lnTo>
                                  <a:pt x="10" y="1095"/>
                                </a:lnTo>
                                <a:lnTo>
                                  <a:pt x="20" y="1105"/>
                                </a:lnTo>
                                <a:lnTo>
                                  <a:pt x="6875" y="1105"/>
                                </a:lnTo>
                                <a:lnTo>
                                  <a:pt x="6875" y="1115"/>
                                </a:lnTo>
                                <a:close/>
                                <a:moveTo>
                                  <a:pt x="20" y="20"/>
                                </a:moveTo>
                                <a:lnTo>
                                  <a:pt x="10" y="20"/>
                                </a:lnTo>
                                <a:lnTo>
                                  <a:pt x="20" y="10"/>
                                </a:lnTo>
                                <a:lnTo>
                                  <a:pt x="20" y="20"/>
                                </a:lnTo>
                                <a:close/>
                                <a:moveTo>
                                  <a:pt x="6855" y="20"/>
                                </a:moveTo>
                                <a:lnTo>
                                  <a:pt x="20" y="20"/>
                                </a:lnTo>
                                <a:lnTo>
                                  <a:pt x="20" y="10"/>
                                </a:lnTo>
                                <a:lnTo>
                                  <a:pt x="6855" y="10"/>
                                </a:lnTo>
                                <a:lnTo>
                                  <a:pt x="6855" y="20"/>
                                </a:lnTo>
                                <a:close/>
                                <a:moveTo>
                                  <a:pt x="6855" y="1105"/>
                                </a:moveTo>
                                <a:lnTo>
                                  <a:pt x="6855" y="10"/>
                                </a:lnTo>
                                <a:lnTo>
                                  <a:pt x="6865" y="20"/>
                                </a:lnTo>
                                <a:lnTo>
                                  <a:pt x="6875" y="20"/>
                                </a:lnTo>
                                <a:lnTo>
                                  <a:pt x="6875" y="1095"/>
                                </a:lnTo>
                                <a:lnTo>
                                  <a:pt x="6865" y="1095"/>
                                </a:lnTo>
                                <a:lnTo>
                                  <a:pt x="6855" y="1105"/>
                                </a:lnTo>
                                <a:close/>
                                <a:moveTo>
                                  <a:pt x="6875" y="20"/>
                                </a:moveTo>
                                <a:lnTo>
                                  <a:pt x="6865" y="20"/>
                                </a:lnTo>
                                <a:lnTo>
                                  <a:pt x="6855" y="10"/>
                                </a:lnTo>
                                <a:lnTo>
                                  <a:pt x="6875" y="10"/>
                                </a:lnTo>
                                <a:lnTo>
                                  <a:pt x="6875" y="20"/>
                                </a:lnTo>
                                <a:close/>
                                <a:moveTo>
                                  <a:pt x="20" y="1105"/>
                                </a:moveTo>
                                <a:lnTo>
                                  <a:pt x="10" y="1095"/>
                                </a:lnTo>
                                <a:lnTo>
                                  <a:pt x="20" y="1095"/>
                                </a:lnTo>
                                <a:lnTo>
                                  <a:pt x="20" y="1105"/>
                                </a:lnTo>
                                <a:close/>
                                <a:moveTo>
                                  <a:pt x="6855" y="1105"/>
                                </a:moveTo>
                                <a:lnTo>
                                  <a:pt x="20" y="1105"/>
                                </a:lnTo>
                                <a:lnTo>
                                  <a:pt x="20" y="1095"/>
                                </a:lnTo>
                                <a:lnTo>
                                  <a:pt x="6855" y="1095"/>
                                </a:lnTo>
                                <a:lnTo>
                                  <a:pt x="6855" y="1105"/>
                                </a:lnTo>
                                <a:close/>
                                <a:moveTo>
                                  <a:pt x="6875" y="1105"/>
                                </a:moveTo>
                                <a:lnTo>
                                  <a:pt x="6855" y="1105"/>
                                </a:lnTo>
                                <a:lnTo>
                                  <a:pt x="6865" y="1095"/>
                                </a:lnTo>
                                <a:lnTo>
                                  <a:pt x="6875" y="1095"/>
                                </a:lnTo>
                                <a:lnTo>
                                  <a:pt x="6875" y="1105"/>
                                </a:lnTo>
                                <a:close/>
                              </a:path>
                            </a:pathLst>
                          </a:custGeom>
                          <a:solidFill>
                            <a:srgbClr val="000000"/>
                          </a:solidFill>
                          <a:ln>
                            <a:noFill/>
                          </a:ln>
                        </wps:spPr>
                        <wps:bodyPr upright="1"/>
                      </wps:wsp>
                      <wps:wsp>
                        <wps:cNvPr id="171" name="任意多边形 171"/>
                        <wps:cNvSpPr/>
                        <wps:spPr>
                          <a:xfrm>
                            <a:off x="2848" y="1414"/>
                            <a:ext cx="6842" cy="9722"/>
                          </a:xfrm>
                          <a:custGeom>
                            <a:avLst/>
                            <a:gdLst/>
                            <a:ahLst/>
                            <a:cxnLst/>
                            <a:pathLst>
                              <a:path w="6842" h="9722">
                                <a:moveTo>
                                  <a:pt x="6709" y="8699"/>
                                </a:moveTo>
                                <a:lnTo>
                                  <a:pt x="6689" y="8699"/>
                                </a:lnTo>
                                <a:lnTo>
                                  <a:pt x="6689" y="8719"/>
                                </a:lnTo>
                                <a:lnTo>
                                  <a:pt x="6689" y="9701"/>
                                </a:lnTo>
                                <a:lnTo>
                                  <a:pt x="154" y="9701"/>
                                </a:lnTo>
                                <a:lnTo>
                                  <a:pt x="154" y="8719"/>
                                </a:lnTo>
                                <a:lnTo>
                                  <a:pt x="3420" y="8719"/>
                                </a:lnTo>
                                <a:lnTo>
                                  <a:pt x="3421" y="8720"/>
                                </a:lnTo>
                                <a:lnTo>
                                  <a:pt x="3422" y="8719"/>
                                </a:lnTo>
                                <a:lnTo>
                                  <a:pt x="6689" y="8719"/>
                                </a:lnTo>
                                <a:lnTo>
                                  <a:pt x="6689" y="8699"/>
                                </a:lnTo>
                                <a:lnTo>
                                  <a:pt x="3433" y="8699"/>
                                </a:lnTo>
                                <a:lnTo>
                                  <a:pt x="3447" y="8675"/>
                                </a:lnTo>
                                <a:lnTo>
                                  <a:pt x="3448" y="8673"/>
                                </a:lnTo>
                                <a:lnTo>
                                  <a:pt x="3448" y="8670"/>
                                </a:lnTo>
                                <a:lnTo>
                                  <a:pt x="3447" y="8668"/>
                                </a:lnTo>
                                <a:lnTo>
                                  <a:pt x="3445" y="8667"/>
                                </a:lnTo>
                                <a:lnTo>
                                  <a:pt x="3443" y="8666"/>
                                </a:lnTo>
                                <a:lnTo>
                                  <a:pt x="3440" y="8666"/>
                                </a:lnTo>
                                <a:lnTo>
                                  <a:pt x="3438" y="8667"/>
                                </a:lnTo>
                                <a:lnTo>
                                  <a:pt x="3437" y="8669"/>
                                </a:lnTo>
                                <a:lnTo>
                                  <a:pt x="3427" y="8686"/>
                                </a:lnTo>
                                <a:lnTo>
                                  <a:pt x="3427" y="8134"/>
                                </a:lnTo>
                                <a:lnTo>
                                  <a:pt x="3415" y="8134"/>
                                </a:lnTo>
                                <a:lnTo>
                                  <a:pt x="3415" y="8686"/>
                                </a:lnTo>
                                <a:lnTo>
                                  <a:pt x="3405" y="8669"/>
                                </a:lnTo>
                                <a:lnTo>
                                  <a:pt x="3404" y="8667"/>
                                </a:lnTo>
                                <a:lnTo>
                                  <a:pt x="3402" y="8666"/>
                                </a:lnTo>
                                <a:lnTo>
                                  <a:pt x="3399" y="8666"/>
                                </a:lnTo>
                                <a:lnTo>
                                  <a:pt x="3397" y="8667"/>
                                </a:lnTo>
                                <a:lnTo>
                                  <a:pt x="3395" y="8668"/>
                                </a:lnTo>
                                <a:lnTo>
                                  <a:pt x="3394" y="8670"/>
                                </a:lnTo>
                                <a:lnTo>
                                  <a:pt x="3394" y="8673"/>
                                </a:lnTo>
                                <a:lnTo>
                                  <a:pt x="3395" y="8675"/>
                                </a:lnTo>
                                <a:lnTo>
                                  <a:pt x="3409" y="8699"/>
                                </a:lnTo>
                                <a:lnTo>
                                  <a:pt x="134" y="8699"/>
                                </a:lnTo>
                                <a:lnTo>
                                  <a:pt x="134" y="9721"/>
                                </a:lnTo>
                                <a:lnTo>
                                  <a:pt x="6709" y="9721"/>
                                </a:lnTo>
                                <a:lnTo>
                                  <a:pt x="6709" y="9711"/>
                                </a:lnTo>
                                <a:lnTo>
                                  <a:pt x="6709" y="9701"/>
                                </a:lnTo>
                                <a:lnTo>
                                  <a:pt x="6709" y="8719"/>
                                </a:lnTo>
                                <a:lnTo>
                                  <a:pt x="6709" y="8709"/>
                                </a:lnTo>
                                <a:lnTo>
                                  <a:pt x="6709" y="8699"/>
                                </a:lnTo>
                                <a:close/>
                                <a:moveTo>
                                  <a:pt x="6790" y="4135"/>
                                </a:moveTo>
                                <a:lnTo>
                                  <a:pt x="6770" y="4135"/>
                                </a:lnTo>
                                <a:lnTo>
                                  <a:pt x="6770" y="4155"/>
                                </a:lnTo>
                                <a:lnTo>
                                  <a:pt x="6770" y="5064"/>
                                </a:lnTo>
                                <a:lnTo>
                                  <a:pt x="72" y="5064"/>
                                </a:lnTo>
                                <a:lnTo>
                                  <a:pt x="72" y="4155"/>
                                </a:lnTo>
                                <a:lnTo>
                                  <a:pt x="3411" y="4155"/>
                                </a:lnTo>
                                <a:lnTo>
                                  <a:pt x="3414" y="4160"/>
                                </a:lnTo>
                                <a:lnTo>
                                  <a:pt x="3417" y="4155"/>
                                </a:lnTo>
                                <a:lnTo>
                                  <a:pt x="6770" y="4155"/>
                                </a:lnTo>
                                <a:lnTo>
                                  <a:pt x="6770" y="4135"/>
                                </a:lnTo>
                                <a:lnTo>
                                  <a:pt x="3429" y="4135"/>
                                </a:lnTo>
                                <a:lnTo>
                                  <a:pt x="3441" y="4115"/>
                                </a:lnTo>
                                <a:lnTo>
                                  <a:pt x="3442" y="4113"/>
                                </a:lnTo>
                                <a:lnTo>
                                  <a:pt x="3442" y="4111"/>
                                </a:lnTo>
                                <a:lnTo>
                                  <a:pt x="3441" y="4109"/>
                                </a:lnTo>
                                <a:lnTo>
                                  <a:pt x="3439" y="4107"/>
                                </a:lnTo>
                                <a:lnTo>
                                  <a:pt x="3437" y="4106"/>
                                </a:lnTo>
                                <a:lnTo>
                                  <a:pt x="3435" y="4106"/>
                                </a:lnTo>
                                <a:lnTo>
                                  <a:pt x="3433" y="4107"/>
                                </a:lnTo>
                                <a:lnTo>
                                  <a:pt x="3431" y="4109"/>
                                </a:lnTo>
                                <a:lnTo>
                                  <a:pt x="3421" y="4126"/>
                                </a:lnTo>
                                <a:lnTo>
                                  <a:pt x="3434" y="3556"/>
                                </a:lnTo>
                                <a:lnTo>
                                  <a:pt x="6746" y="3556"/>
                                </a:lnTo>
                                <a:lnTo>
                                  <a:pt x="6746" y="3546"/>
                                </a:lnTo>
                                <a:lnTo>
                                  <a:pt x="6746" y="3536"/>
                                </a:lnTo>
                                <a:lnTo>
                                  <a:pt x="6746" y="2476"/>
                                </a:lnTo>
                                <a:lnTo>
                                  <a:pt x="6746" y="2466"/>
                                </a:lnTo>
                                <a:lnTo>
                                  <a:pt x="6746" y="2456"/>
                                </a:lnTo>
                                <a:lnTo>
                                  <a:pt x="6726" y="2456"/>
                                </a:lnTo>
                                <a:lnTo>
                                  <a:pt x="6726" y="2476"/>
                                </a:lnTo>
                                <a:lnTo>
                                  <a:pt x="6726" y="3536"/>
                                </a:lnTo>
                                <a:lnTo>
                                  <a:pt x="117" y="3536"/>
                                </a:lnTo>
                                <a:lnTo>
                                  <a:pt x="117" y="2476"/>
                                </a:lnTo>
                                <a:lnTo>
                                  <a:pt x="6726" y="2476"/>
                                </a:lnTo>
                                <a:lnTo>
                                  <a:pt x="6726" y="2456"/>
                                </a:lnTo>
                                <a:lnTo>
                                  <a:pt x="3435" y="2456"/>
                                </a:lnTo>
                                <a:lnTo>
                                  <a:pt x="3450" y="2430"/>
                                </a:lnTo>
                                <a:lnTo>
                                  <a:pt x="3451" y="2428"/>
                                </a:lnTo>
                                <a:lnTo>
                                  <a:pt x="3451" y="2425"/>
                                </a:lnTo>
                                <a:lnTo>
                                  <a:pt x="3449" y="2423"/>
                                </a:lnTo>
                                <a:lnTo>
                                  <a:pt x="3448" y="2421"/>
                                </a:lnTo>
                                <a:lnTo>
                                  <a:pt x="3445" y="2421"/>
                                </a:lnTo>
                                <a:lnTo>
                                  <a:pt x="3443" y="2421"/>
                                </a:lnTo>
                                <a:lnTo>
                                  <a:pt x="3441" y="2422"/>
                                </a:lnTo>
                                <a:lnTo>
                                  <a:pt x="3440" y="2424"/>
                                </a:lnTo>
                                <a:lnTo>
                                  <a:pt x="3430" y="2441"/>
                                </a:lnTo>
                                <a:lnTo>
                                  <a:pt x="3430" y="2441"/>
                                </a:lnTo>
                                <a:lnTo>
                                  <a:pt x="3430" y="2421"/>
                                </a:lnTo>
                                <a:lnTo>
                                  <a:pt x="3425" y="1681"/>
                                </a:lnTo>
                                <a:lnTo>
                                  <a:pt x="6746" y="1681"/>
                                </a:lnTo>
                                <a:lnTo>
                                  <a:pt x="6746" y="1671"/>
                                </a:lnTo>
                                <a:lnTo>
                                  <a:pt x="6746" y="1661"/>
                                </a:lnTo>
                                <a:lnTo>
                                  <a:pt x="6746" y="721"/>
                                </a:lnTo>
                                <a:lnTo>
                                  <a:pt x="6746" y="711"/>
                                </a:lnTo>
                                <a:lnTo>
                                  <a:pt x="6746" y="701"/>
                                </a:lnTo>
                                <a:lnTo>
                                  <a:pt x="6726" y="701"/>
                                </a:lnTo>
                                <a:lnTo>
                                  <a:pt x="6726" y="721"/>
                                </a:lnTo>
                                <a:lnTo>
                                  <a:pt x="6726" y="1661"/>
                                </a:lnTo>
                                <a:lnTo>
                                  <a:pt x="117" y="1661"/>
                                </a:lnTo>
                                <a:lnTo>
                                  <a:pt x="117" y="721"/>
                                </a:lnTo>
                                <a:lnTo>
                                  <a:pt x="6726" y="721"/>
                                </a:lnTo>
                                <a:lnTo>
                                  <a:pt x="6726" y="701"/>
                                </a:lnTo>
                                <a:lnTo>
                                  <a:pt x="3425" y="701"/>
                                </a:lnTo>
                                <a:lnTo>
                                  <a:pt x="3430" y="692"/>
                                </a:lnTo>
                                <a:lnTo>
                                  <a:pt x="3449" y="659"/>
                                </a:lnTo>
                                <a:lnTo>
                                  <a:pt x="3450" y="657"/>
                                </a:lnTo>
                                <a:lnTo>
                                  <a:pt x="3450" y="654"/>
                                </a:lnTo>
                                <a:lnTo>
                                  <a:pt x="3449" y="652"/>
                                </a:lnTo>
                                <a:lnTo>
                                  <a:pt x="3447" y="650"/>
                                </a:lnTo>
                                <a:lnTo>
                                  <a:pt x="3445" y="650"/>
                                </a:lnTo>
                                <a:lnTo>
                                  <a:pt x="3442" y="650"/>
                                </a:lnTo>
                                <a:lnTo>
                                  <a:pt x="3440" y="651"/>
                                </a:lnTo>
                                <a:lnTo>
                                  <a:pt x="3439" y="653"/>
                                </a:lnTo>
                                <a:lnTo>
                                  <a:pt x="3429" y="670"/>
                                </a:lnTo>
                                <a:lnTo>
                                  <a:pt x="3429" y="670"/>
                                </a:lnTo>
                                <a:lnTo>
                                  <a:pt x="3426" y="0"/>
                                </a:lnTo>
                                <a:lnTo>
                                  <a:pt x="3414" y="0"/>
                                </a:lnTo>
                                <a:lnTo>
                                  <a:pt x="3417" y="670"/>
                                </a:lnTo>
                                <a:lnTo>
                                  <a:pt x="3417" y="670"/>
                                </a:lnTo>
                                <a:lnTo>
                                  <a:pt x="3417" y="692"/>
                                </a:lnTo>
                                <a:lnTo>
                                  <a:pt x="3417" y="670"/>
                                </a:lnTo>
                                <a:lnTo>
                                  <a:pt x="3407" y="653"/>
                                </a:lnTo>
                                <a:lnTo>
                                  <a:pt x="3405" y="651"/>
                                </a:lnTo>
                                <a:lnTo>
                                  <a:pt x="3403" y="650"/>
                                </a:lnTo>
                                <a:lnTo>
                                  <a:pt x="3401" y="650"/>
                                </a:lnTo>
                                <a:lnTo>
                                  <a:pt x="3399" y="651"/>
                                </a:lnTo>
                                <a:lnTo>
                                  <a:pt x="3397" y="652"/>
                                </a:lnTo>
                                <a:lnTo>
                                  <a:pt x="3396" y="654"/>
                                </a:lnTo>
                                <a:lnTo>
                                  <a:pt x="3396" y="657"/>
                                </a:lnTo>
                                <a:lnTo>
                                  <a:pt x="3397" y="659"/>
                                </a:lnTo>
                                <a:lnTo>
                                  <a:pt x="3421" y="701"/>
                                </a:lnTo>
                                <a:lnTo>
                                  <a:pt x="97" y="701"/>
                                </a:lnTo>
                                <a:lnTo>
                                  <a:pt x="97" y="1681"/>
                                </a:lnTo>
                                <a:lnTo>
                                  <a:pt x="3413" y="1681"/>
                                </a:lnTo>
                                <a:lnTo>
                                  <a:pt x="3418" y="2441"/>
                                </a:lnTo>
                                <a:lnTo>
                                  <a:pt x="3418" y="2456"/>
                                </a:lnTo>
                                <a:lnTo>
                                  <a:pt x="3418" y="2441"/>
                                </a:lnTo>
                                <a:lnTo>
                                  <a:pt x="3408" y="2424"/>
                                </a:lnTo>
                                <a:lnTo>
                                  <a:pt x="3406" y="2422"/>
                                </a:lnTo>
                                <a:lnTo>
                                  <a:pt x="3404" y="2421"/>
                                </a:lnTo>
                                <a:lnTo>
                                  <a:pt x="3402" y="2421"/>
                                </a:lnTo>
                                <a:lnTo>
                                  <a:pt x="3400" y="2422"/>
                                </a:lnTo>
                                <a:lnTo>
                                  <a:pt x="3398" y="2423"/>
                                </a:lnTo>
                                <a:lnTo>
                                  <a:pt x="3397" y="2425"/>
                                </a:lnTo>
                                <a:lnTo>
                                  <a:pt x="3397" y="2428"/>
                                </a:lnTo>
                                <a:lnTo>
                                  <a:pt x="3398" y="2430"/>
                                </a:lnTo>
                                <a:lnTo>
                                  <a:pt x="3413" y="2456"/>
                                </a:lnTo>
                                <a:lnTo>
                                  <a:pt x="97" y="2456"/>
                                </a:lnTo>
                                <a:lnTo>
                                  <a:pt x="97" y="3556"/>
                                </a:lnTo>
                                <a:lnTo>
                                  <a:pt x="3422" y="3556"/>
                                </a:lnTo>
                                <a:lnTo>
                                  <a:pt x="3409" y="4125"/>
                                </a:lnTo>
                                <a:lnTo>
                                  <a:pt x="3399" y="4108"/>
                                </a:lnTo>
                                <a:lnTo>
                                  <a:pt x="3398" y="4107"/>
                                </a:lnTo>
                                <a:lnTo>
                                  <a:pt x="3396" y="4105"/>
                                </a:lnTo>
                                <a:lnTo>
                                  <a:pt x="3393" y="4105"/>
                                </a:lnTo>
                                <a:lnTo>
                                  <a:pt x="3391" y="4106"/>
                                </a:lnTo>
                                <a:lnTo>
                                  <a:pt x="3389" y="4108"/>
                                </a:lnTo>
                                <a:lnTo>
                                  <a:pt x="3388" y="4110"/>
                                </a:lnTo>
                                <a:lnTo>
                                  <a:pt x="3388" y="4112"/>
                                </a:lnTo>
                                <a:lnTo>
                                  <a:pt x="3389" y="4114"/>
                                </a:lnTo>
                                <a:lnTo>
                                  <a:pt x="3400" y="4135"/>
                                </a:lnTo>
                                <a:lnTo>
                                  <a:pt x="52" y="4135"/>
                                </a:lnTo>
                                <a:lnTo>
                                  <a:pt x="52" y="5084"/>
                                </a:lnTo>
                                <a:lnTo>
                                  <a:pt x="6790" y="5084"/>
                                </a:lnTo>
                                <a:lnTo>
                                  <a:pt x="6790" y="5074"/>
                                </a:lnTo>
                                <a:lnTo>
                                  <a:pt x="6790" y="5064"/>
                                </a:lnTo>
                                <a:lnTo>
                                  <a:pt x="6790" y="4155"/>
                                </a:lnTo>
                                <a:lnTo>
                                  <a:pt x="6790" y="4145"/>
                                </a:lnTo>
                                <a:lnTo>
                                  <a:pt x="6790" y="4135"/>
                                </a:lnTo>
                                <a:close/>
                                <a:moveTo>
                                  <a:pt x="6791" y="7285"/>
                                </a:moveTo>
                                <a:lnTo>
                                  <a:pt x="6771" y="7285"/>
                                </a:lnTo>
                                <a:lnTo>
                                  <a:pt x="6771" y="7305"/>
                                </a:lnTo>
                                <a:lnTo>
                                  <a:pt x="6771" y="8110"/>
                                </a:lnTo>
                                <a:lnTo>
                                  <a:pt x="72" y="8110"/>
                                </a:lnTo>
                                <a:lnTo>
                                  <a:pt x="72" y="7305"/>
                                </a:lnTo>
                                <a:lnTo>
                                  <a:pt x="6771" y="7305"/>
                                </a:lnTo>
                                <a:lnTo>
                                  <a:pt x="6771" y="7285"/>
                                </a:lnTo>
                                <a:lnTo>
                                  <a:pt x="52" y="7285"/>
                                </a:lnTo>
                                <a:lnTo>
                                  <a:pt x="52" y="8130"/>
                                </a:lnTo>
                                <a:lnTo>
                                  <a:pt x="6791" y="8130"/>
                                </a:lnTo>
                                <a:lnTo>
                                  <a:pt x="6791" y="8120"/>
                                </a:lnTo>
                                <a:lnTo>
                                  <a:pt x="6791" y="8110"/>
                                </a:lnTo>
                                <a:lnTo>
                                  <a:pt x="6791" y="7305"/>
                                </a:lnTo>
                                <a:lnTo>
                                  <a:pt x="6791" y="7295"/>
                                </a:lnTo>
                                <a:lnTo>
                                  <a:pt x="6791" y="7285"/>
                                </a:lnTo>
                                <a:close/>
                                <a:moveTo>
                                  <a:pt x="6842" y="5706"/>
                                </a:moveTo>
                                <a:lnTo>
                                  <a:pt x="6822" y="5706"/>
                                </a:lnTo>
                                <a:lnTo>
                                  <a:pt x="6822" y="5726"/>
                                </a:lnTo>
                                <a:lnTo>
                                  <a:pt x="6822" y="6687"/>
                                </a:lnTo>
                                <a:lnTo>
                                  <a:pt x="20" y="6687"/>
                                </a:lnTo>
                                <a:lnTo>
                                  <a:pt x="20" y="5726"/>
                                </a:lnTo>
                                <a:lnTo>
                                  <a:pt x="6822" y="5726"/>
                                </a:lnTo>
                                <a:lnTo>
                                  <a:pt x="6822" y="5706"/>
                                </a:lnTo>
                                <a:lnTo>
                                  <a:pt x="3423" y="5706"/>
                                </a:lnTo>
                                <a:lnTo>
                                  <a:pt x="3441" y="5675"/>
                                </a:lnTo>
                                <a:lnTo>
                                  <a:pt x="3442" y="5673"/>
                                </a:lnTo>
                                <a:lnTo>
                                  <a:pt x="3442" y="5671"/>
                                </a:lnTo>
                                <a:lnTo>
                                  <a:pt x="3441" y="5669"/>
                                </a:lnTo>
                                <a:lnTo>
                                  <a:pt x="3439" y="5667"/>
                                </a:lnTo>
                                <a:lnTo>
                                  <a:pt x="3437" y="5666"/>
                                </a:lnTo>
                                <a:lnTo>
                                  <a:pt x="3435" y="5666"/>
                                </a:lnTo>
                                <a:lnTo>
                                  <a:pt x="3433" y="5667"/>
                                </a:lnTo>
                                <a:lnTo>
                                  <a:pt x="3431" y="5669"/>
                                </a:lnTo>
                                <a:lnTo>
                                  <a:pt x="3421" y="5686"/>
                                </a:lnTo>
                                <a:lnTo>
                                  <a:pt x="3434" y="5111"/>
                                </a:lnTo>
                                <a:lnTo>
                                  <a:pt x="3422" y="5110"/>
                                </a:lnTo>
                                <a:lnTo>
                                  <a:pt x="3409" y="5685"/>
                                </a:lnTo>
                                <a:lnTo>
                                  <a:pt x="3399" y="5668"/>
                                </a:lnTo>
                                <a:lnTo>
                                  <a:pt x="3398" y="5667"/>
                                </a:lnTo>
                                <a:lnTo>
                                  <a:pt x="3396" y="5665"/>
                                </a:lnTo>
                                <a:lnTo>
                                  <a:pt x="3393" y="5665"/>
                                </a:lnTo>
                                <a:lnTo>
                                  <a:pt x="3391" y="5666"/>
                                </a:lnTo>
                                <a:lnTo>
                                  <a:pt x="3389" y="5668"/>
                                </a:lnTo>
                                <a:lnTo>
                                  <a:pt x="3388" y="5670"/>
                                </a:lnTo>
                                <a:lnTo>
                                  <a:pt x="3388" y="5672"/>
                                </a:lnTo>
                                <a:lnTo>
                                  <a:pt x="3389" y="5674"/>
                                </a:lnTo>
                                <a:lnTo>
                                  <a:pt x="3406" y="5706"/>
                                </a:lnTo>
                                <a:lnTo>
                                  <a:pt x="0" y="5706"/>
                                </a:lnTo>
                                <a:lnTo>
                                  <a:pt x="0" y="6707"/>
                                </a:lnTo>
                                <a:lnTo>
                                  <a:pt x="3415" y="6707"/>
                                </a:lnTo>
                                <a:lnTo>
                                  <a:pt x="3415" y="7246"/>
                                </a:lnTo>
                                <a:lnTo>
                                  <a:pt x="3405" y="7229"/>
                                </a:lnTo>
                                <a:lnTo>
                                  <a:pt x="3404" y="7227"/>
                                </a:lnTo>
                                <a:lnTo>
                                  <a:pt x="3402" y="7226"/>
                                </a:lnTo>
                                <a:lnTo>
                                  <a:pt x="3399" y="7226"/>
                                </a:lnTo>
                                <a:lnTo>
                                  <a:pt x="3397" y="7227"/>
                                </a:lnTo>
                                <a:lnTo>
                                  <a:pt x="3395" y="7228"/>
                                </a:lnTo>
                                <a:lnTo>
                                  <a:pt x="3394" y="7230"/>
                                </a:lnTo>
                                <a:lnTo>
                                  <a:pt x="3394" y="7233"/>
                                </a:lnTo>
                                <a:lnTo>
                                  <a:pt x="3395" y="7235"/>
                                </a:lnTo>
                                <a:lnTo>
                                  <a:pt x="3421" y="7280"/>
                                </a:lnTo>
                                <a:lnTo>
                                  <a:pt x="3428" y="7268"/>
                                </a:lnTo>
                                <a:lnTo>
                                  <a:pt x="3447" y="7235"/>
                                </a:lnTo>
                                <a:lnTo>
                                  <a:pt x="3448" y="7233"/>
                                </a:lnTo>
                                <a:lnTo>
                                  <a:pt x="3448" y="7230"/>
                                </a:lnTo>
                                <a:lnTo>
                                  <a:pt x="3447" y="7228"/>
                                </a:lnTo>
                                <a:lnTo>
                                  <a:pt x="3445" y="7227"/>
                                </a:lnTo>
                                <a:lnTo>
                                  <a:pt x="3443" y="7226"/>
                                </a:lnTo>
                                <a:lnTo>
                                  <a:pt x="3440" y="7226"/>
                                </a:lnTo>
                                <a:lnTo>
                                  <a:pt x="3438" y="7227"/>
                                </a:lnTo>
                                <a:lnTo>
                                  <a:pt x="3437" y="7229"/>
                                </a:lnTo>
                                <a:lnTo>
                                  <a:pt x="3427" y="7246"/>
                                </a:lnTo>
                                <a:lnTo>
                                  <a:pt x="3427" y="6707"/>
                                </a:lnTo>
                                <a:lnTo>
                                  <a:pt x="6842" y="6707"/>
                                </a:lnTo>
                                <a:lnTo>
                                  <a:pt x="6842" y="6697"/>
                                </a:lnTo>
                                <a:lnTo>
                                  <a:pt x="6842" y="6687"/>
                                </a:lnTo>
                                <a:lnTo>
                                  <a:pt x="6842" y="5726"/>
                                </a:lnTo>
                                <a:lnTo>
                                  <a:pt x="6842" y="5716"/>
                                </a:lnTo>
                                <a:lnTo>
                                  <a:pt x="6842" y="5706"/>
                                </a:lnTo>
                                <a:close/>
                              </a:path>
                            </a:pathLst>
                          </a:custGeom>
                          <a:solidFill>
                            <a:srgbClr val="000000"/>
                          </a:solidFill>
                          <a:ln>
                            <a:noFill/>
                          </a:ln>
                        </wps:spPr>
                        <wps:bodyPr upright="1"/>
                      </wps:wsp>
                      <wps:wsp>
                        <wps:cNvPr id="172" name="文本框 172"/>
                        <wps:cNvSpPr txBox="1"/>
                        <wps:spPr>
                          <a:xfrm>
                            <a:off x="2995" y="370"/>
                            <a:ext cx="6462" cy="881"/>
                          </a:xfrm>
                          <a:prstGeom prst="rect">
                            <a:avLst/>
                          </a:prstGeom>
                          <a:noFill/>
                          <a:ln>
                            <a:noFill/>
                          </a:ln>
                        </wps:spPr>
                        <wps:txbx>
                          <w:txbxContent>
                            <w:p>
                              <w:pPr>
                                <w:spacing w:before="3" w:line="201" w:lineRule="auto"/>
                                <w:ind w:left="0" w:right="18" w:firstLine="0"/>
                                <w:jc w:val="both"/>
                                <w:rPr>
                                  <w:sz w:val="28"/>
                                </w:rPr>
                              </w:pPr>
                              <w:r>
                                <w:rPr>
                                  <w:spacing w:val="-11"/>
                                  <w:sz w:val="28"/>
                                </w:rPr>
                                <w:t xml:space="preserve">新班组准备近 </w:t>
                              </w:r>
                              <w:r>
                                <w:rPr>
                                  <w:spacing w:val="-1"/>
                                  <w:sz w:val="28"/>
                                </w:rPr>
                                <w:t>3</w:t>
                              </w:r>
                              <w:r>
                                <w:rPr>
                                  <w:spacing w:val="-48"/>
                                  <w:sz w:val="28"/>
                                </w:rPr>
                                <w:t xml:space="preserve"> 年 </w:t>
                              </w:r>
                              <w:r>
                                <w:rPr>
                                  <w:spacing w:val="-1"/>
                                  <w:sz w:val="28"/>
                                </w:rPr>
                                <w:t>2</w:t>
                              </w:r>
                              <w:r>
                                <w:rPr>
                                  <w:spacing w:val="-9"/>
                                  <w:sz w:val="28"/>
                                </w:rPr>
                                <w:t xml:space="preserve"> 个相应工种劳务分包业绩合同及</w:t>
                              </w:r>
                              <w:r>
                                <w:rPr>
                                  <w:spacing w:val="-1"/>
                                  <w:sz w:val="28"/>
                                </w:rPr>
                                <w:t>履行合同情况说明，个人银行征信证明，班组带班及</w:t>
                              </w:r>
                              <w:r>
                                <w:rPr>
                                  <w:sz w:val="28"/>
                                </w:rPr>
                                <w:t>现有固定工人的名单。</w:t>
                              </w:r>
                            </w:p>
                          </w:txbxContent>
                        </wps:txbx>
                        <wps:bodyPr lIns="0" tIns="0" rIns="0" bIns="0" upright="1"/>
                      </wps:wsp>
                      <wps:wsp>
                        <wps:cNvPr id="173" name="文本框 173"/>
                        <wps:cNvSpPr txBox="1"/>
                        <wps:spPr>
                          <a:xfrm>
                            <a:off x="4168" y="2379"/>
                            <a:ext cx="4221" cy="281"/>
                          </a:xfrm>
                          <a:prstGeom prst="rect">
                            <a:avLst/>
                          </a:prstGeom>
                          <a:noFill/>
                          <a:ln>
                            <a:noFill/>
                          </a:ln>
                        </wps:spPr>
                        <wps:txbx>
                          <w:txbxContent>
                            <w:p>
                              <w:pPr>
                                <w:spacing w:before="0" w:line="281" w:lineRule="exact"/>
                                <w:ind w:left="0" w:right="0" w:firstLine="0"/>
                                <w:jc w:val="left"/>
                                <w:rPr>
                                  <w:sz w:val="28"/>
                                </w:rPr>
                              </w:pPr>
                              <w:r>
                                <w:rPr>
                                  <w:sz w:val="28"/>
                                </w:rPr>
                                <w:t>班组推荐人来源，签字并预留电话</w:t>
                              </w:r>
                            </w:p>
                          </w:txbxContent>
                        </wps:txbx>
                        <wps:bodyPr lIns="0" tIns="0" rIns="0" bIns="0" upright="1"/>
                      </wps:wsp>
                      <wps:wsp>
                        <wps:cNvPr id="174" name="文本框 174"/>
                        <wps:cNvSpPr txBox="1"/>
                        <wps:spPr>
                          <a:xfrm>
                            <a:off x="5008" y="4134"/>
                            <a:ext cx="2543" cy="281"/>
                          </a:xfrm>
                          <a:prstGeom prst="rect">
                            <a:avLst/>
                          </a:prstGeom>
                          <a:noFill/>
                          <a:ln>
                            <a:noFill/>
                          </a:ln>
                        </wps:spPr>
                        <wps:txbx>
                          <w:txbxContent>
                            <w:p>
                              <w:pPr>
                                <w:spacing w:before="0" w:line="281" w:lineRule="exact"/>
                                <w:ind w:left="0" w:right="0" w:firstLine="0"/>
                                <w:jc w:val="left"/>
                                <w:rPr>
                                  <w:sz w:val="28"/>
                                </w:rPr>
                              </w:pPr>
                              <w:r>
                                <w:rPr>
                                  <w:rFonts w:hint="eastAsia"/>
                                  <w:sz w:val="28"/>
                                  <w:lang w:val="en-US" w:eastAsia="zh-CN"/>
                                </w:rPr>
                                <w:t>所属单位</w:t>
                              </w:r>
                              <w:r>
                                <w:rPr>
                                  <w:sz w:val="28"/>
                                </w:rPr>
                                <w:t>负责人审核</w:t>
                              </w:r>
                            </w:p>
                          </w:txbxContent>
                        </wps:txbx>
                        <wps:bodyPr lIns="0" tIns="0" rIns="0" bIns="0" upright="1"/>
                      </wps:wsp>
                      <wps:wsp>
                        <wps:cNvPr id="175" name="文本框 175"/>
                        <wps:cNvSpPr txBox="1"/>
                        <wps:spPr>
                          <a:xfrm>
                            <a:off x="5008" y="5941"/>
                            <a:ext cx="2541" cy="281"/>
                          </a:xfrm>
                          <a:prstGeom prst="rect">
                            <a:avLst/>
                          </a:prstGeom>
                          <a:noFill/>
                          <a:ln>
                            <a:noFill/>
                          </a:ln>
                        </wps:spPr>
                        <wps:txbx>
                          <w:txbxContent>
                            <w:p>
                              <w:pPr>
                                <w:spacing w:before="0" w:line="281" w:lineRule="exact"/>
                                <w:ind w:left="0" w:right="0" w:firstLine="0"/>
                                <w:jc w:val="left"/>
                                <w:rPr>
                                  <w:sz w:val="28"/>
                                </w:rPr>
                              </w:pPr>
                              <w:r>
                                <w:rPr>
                                  <w:sz w:val="28"/>
                                </w:rPr>
                                <w:t>劳务公司负责人审核</w:t>
                              </w:r>
                            </w:p>
                          </w:txbxContent>
                        </wps:txbx>
                        <wps:bodyPr lIns="0" tIns="0" rIns="0" bIns="0" upright="1"/>
                      </wps:wsp>
                      <wps:wsp>
                        <wps:cNvPr id="176" name="文本框 176"/>
                        <wps:cNvSpPr txBox="1"/>
                        <wps:spPr>
                          <a:xfrm>
                            <a:off x="3012" y="7275"/>
                            <a:ext cx="6462" cy="661"/>
                          </a:xfrm>
                          <a:prstGeom prst="rect">
                            <a:avLst/>
                          </a:prstGeom>
                          <a:noFill/>
                          <a:ln>
                            <a:noFill/>
                          </a:ln>
                        </wps:spPr>
                        <wps:txbx>
                          <w:txbxContent>
                            <w:p>
                              <w:pPr>
                                <w:spacing w:before="20" w:line="320" w:lineRule="exact"/>
                                <w:ind w:left="0" w:right="0" w:firstLine="0"/>
                                <w:jc w:val="left"/>
                                <w:rPr>
                                  <w:sz w:val="28"/>
                                  <w:highlight w:val="yellow"/>
                                </w:rPr>
                              </w:pPr>
                              <w:r>
                                <w:rPr>
                                  <w:spacing w:val="-1"/>
                                  <w:sz w:val="28"/>
                                  <w:highlight w:val="yellow"/>
                                </w:rPr>
                                <w:t>新班组参加公司季度新班组入库评审会，劳务公司、公司相关部门参与</w:t>
                              </w:r>
                            </w:p>
                          </w:txbxContent>
                        </wps:txbx>
                        <wps:bodyPr lIns="0" tIns="0" rIns="0" bIns="0" upright="1"/>
                      </wps:wsp>
                      <wps:wsp>
                        <wps:cNvPr id="177" name="文本框 177"/>
                        <wps:cNvSpPr txBox="1"/>
                        <wps:spPr>
                          <a:xfrm>
                            <a:off x="5709" y="8962"/>
                            <a:ext cx="1141" cy="281"/>
                          </a:xfrm>
                          <a:prstGeom prst="rect">
                            <a:avLst/>
                          </a:prstGeom>
                          <a:noFill/>
                          <a:ln>
                            <a:noFill/>
                          </a:ln>
                        </wps:spPr>
                        <wps:txbx>
                          <w:txbxContent>
                            <w:p>
                              <w:pPr>
                                <w:spacing w:before="0" w:line="281" w:lineRule="exact"/>
                                <w:ind w:left="0" w:right="0" w:firstLine="0"/>
                                <w:jc w:val="left"/>
                                <w:rPr>
                                  <w:sz w:val="28"/>
                                </w:rPr>
                              </w:pPr>
                              <w:r>
                                <w:rPr>
                                  <w:sz w:val="28"/>
                                </w:rPr>
                                <w:t>评审通过</w:t>
                              </w:r>
                            </w:p>
                          </w:txbxContent>
                        </wps:txbx>
                        <wps:bodyPr lIns="0" tIns="0" rIns="0" bIns="0" upright="1"/>
                      </wps:wsp>
                      <wps:wsp>
                        <wps:cNvPr id="178" name="文本框 178"/>
                        <wps:cNvSpPr txBox="1"/>
                        <wps:spPr>
                          <a:xfrm>
                            <a:off x="3189" y="10254"/>
                            <a:ext cx="6181" cy="962"/>
                          </a:xfrm>
                          <a:prstGeom prst="rect">
                            <a:avLst/>
                          </a:prstGeom>
                          <a:noFill/>
                          <a:ln>
                            <a:noFill/>
                          </a:ln>
                        </wps:spPr>
                        <wps:txbx>
                          <w:txbxContent>
                            <w:p>
                              <w:pPr>
                                <w:spacing w:before="0" w:line="320" w:lineRule="exact"/>
                                <w:ind w:left="-1" w:right="18" w:firstLine="0"/>
                                <w:jc w:val="center"/>
                                <w:rPr>
                                  <w:sz w:val="28"/>
                                </w:rPr>
                              </w:pPr>
                              <w:r>
                                <w:rPr>
                                  <w:rFonts w:hint="eastAsia"/>
                                  <w:spacing w:val="-1"/>
                                  <w:sz w:val="28"/>
                                  <w:lang w:val="en-US" w:eastAsia="zh-CN"/>
                                </w:rPr>
                                <w:t>综合资源中心</w:t>
                              </w:r>
                              <w:r>
                                <w:rPr>
                                  <w:spacing w:val="-1"/>
                                  <w:sz w:val="28"/>
                                </w:rPr>
                                <w:t>将评审通过的班组列入劳务班组备选资</w:t>
                              </w:r>
                              <w:r>
                                <w:rPr>
                                  <w:sz w:val="28"/>
                                </w:rPr>
                                <w:t>源库，</w:t>
                              </w:r>
                              <w:r>
                                <w:rPr>
                                  <w:rFonts w:hint="eastAsia"/>
                                  <w:sz w:val="28"/>
                                  <w:lang w:val="en-US" w:eastAsia="zh-CN"/>
                                </w:rPr>
                                <w:t>颁发劳务准入证，</w:t>
                              </w:r>
                              <w:r>
                                <w:rPr>
                                  <w:sz w:val="28"/>
                                </w:rPr>
                                <w:t>评审资料存档。</w:t>
                              </w:r>
                            </w:p>
                          </w:txbxContent>
                        </wps:txbx>
                        <wps:bodyPr lIns="0" tIns="0" rIns="0" bIns="0" upright="1"/>
                      </wps:wsp>
                    </wpg:wgp>
                  </a:graphicData>
                </a:graphic>
              </wp:inline>
            </w:drawing>
          </mc:Choice>
          <mc:Fallback>
            <w:pict>
              <v:group id="_x0000_s1026" o:spid="_x0000_s1026" o:spt="203" style="height:546.8pt;width:343.75pt;" coordorigin="2832,280" coordsize="6875,10936" o:gfxdata="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">
                <o:lock v:ext="edit" aspectratio="f"/>
                <v:shape id="_x0000_s1026" o:spid="_x0000_s1026" o:spt="100" style="position:absolute;left:2832;top:280;height:1115;width:6875;" fillcolor="#000000" filled="t" stroked="f" coordsize="6875,1115" o:gfxdata="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ccoL4A&#10;AADcAAAADwAAAAAAAAABACAAAAAiAAAAZHJzL2Rvd25yZXYueG1sUEsBAhQAFAAAAAgAh07iQDMv&#10;BZ47AAAAOQAAABAAAAAAAAAAAQAgAAAADQEAAGRycy9zaGFwZXhtbC54bWxQSwUGAAAAAAYABgBb&#10;AQAAtwMAAAAA&#10;" path="m6875,1115l0,1115,0,0,6875,0,6875,10,20,10,10,20,20,20,20,1095,10,1095,20,1105,6875,1105,6875,1115xm20,20l10,20,20,10,20,20xm6855,20l20,20,20,10,6855,10,6855,20xm6855,1105l6855,10,6865,20,6875,20,6875,1095,6865,1095,6855,1105xm6875,20l6865,20,6855,10,6875,10,6875,20xm20,1105l10,1095,20,1095,20,1105xm6855,1105l20,1105,20,1095,6855,1095,6855,1105xm6875,1105l6855,1105,6865,1095,6875,1095,6875,1105xe">
                  <v:fill on="t" focussize="0,0"/>
                  <v:stroke on="f"/>
                  <v:imagedata o:title=""/>
                  <o:lock v:ext="edit" aspectratio="f"/>
                </v:shape>
                <v:shape id="_x0000_s1026" o:spid="_x0000_s1026" o:spt="100" style="position:absolute;left:2848;top:1414;height:9722;width:6842;" fillcolor="#000000" filled="t" stroked="f" coordsize="6842,9722" o:gfxdata="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R9SvQAA&#10;ANwAAAAPAAAAAAAAAAEAIAAAACIAAABkcnMvZG93bnJldi54bWxQSwECFAAUAAAACACHTuJAMy8F&#10;njsAAAA5AAAAEAAAAAAAAAABACAAAAAMAQAAZHJzL3NoYXBleG1sLnhtbFBLBQYAAAAABgAGAFsB&#10;AAC2AwAAAAA=&#10;" path="m6709,8699l6689,8699,6689,8719,6689,9701,154,9701,154,8719,3420,8719,3421,8720,3422,8719,6689,8719,6689,8699,3433,8699,3447,8675,3448,8673,3448,8670,3447,8668,3445,8667,3443,8666,3440,8666,3438,8667,3437,8669,3427,8686,3427,8134,3415,8134,3415,8686,3405,8669,3404,8667,3402,8666,3399,8666,3397,8667,3395,8668,3394,8670,3394,8673,3395,8675,3409,8699,134,8699,134,9721,6709,9721,6709,9711,6709,9701,6709,8719,6709,8709,6709,8699xm6790,4135l6770,4135,6770,4155,6770,5064,72,5064,72,4155,3411,4155,3414,4160,3417,4155,6770,4155,6770,4135,3429,4135,3441,4115,3442,4113,3442,4111,3441,4109,3439,4107,3437,4106,3435,4106,3433,4107,3431,4109,3421,4126,3434,3556,6746,3556,6746,3546,6746,3536,6746,2476,6746,2466,6746,2456,6726,2456,6726,2476,6726,3536,117,3536,117,2476,6726,2476,6726,2456,3435,2456,3450,2430,3451,2428,3451,2425,3449,2423,3448,2421,3445,2421,3443,2421,3441,2422,3440,2424,3430,2441,3430,2441,3430,2421,3425,1681,6746,1681,6746,1671,6746,1661,6746,721,6746,711,6746,701,6726,701,6726,721,6726,1661,117,1661,117,721,6726,721,6726,701,3425,701,3430,692,3449,659,3450,657,3450,654,3449,652,3447,650,3445,650,3442,650,3440,651,3439,653,3429,670,3429,670,3426,0,3414,0,3417,670,3417,670,3417,692,3417,670,3407,653,3405,651,3403,650,3401,650,3399,651,3397,652,3396,654,3396,657,3397,659,3421,701,97,701,97,1681,3413,1681,3418,2441,3418,2456,3418,2441,3408,2424,3406,2422,3404,2421,3402,2421,3400,2422,3398,2423,3397,2425,3397,2428,3398,2430,3413,2456,97,2456,97,3556,3422,3556,3409,4125,3399,4108,3398,4107,3396,4105,3393,4105,3391,4106,3389,4108,3388,4110,3388,4112,3389,4114,3400,4135,52,4135,52,5084,6790,5084,6790,5074,6790,5064,6790,4155,6790,4145,6790,4135xm6791,7285l6771,7285,6771,7305,6771,8110,72,8110,72,7305,6771,7305,6771,7285,52,7285,52,8130,6791,8130,6791,8120,6791,8110,6791,7305,6791,7295,6791,7285xm6842,5706l6822,5706,6822,5726,6822,6687,20,6687,20,5726,6822,5726,6822,5706,3423,5706,3441,5675,3442,5673,3442,5671,3441,5669,3439,5667,3437,5666,3435,5666,3433,5667,3431,5669,3421,5686,3434,5111,3422,5110,3409,5685,3399,5668,3398,5667,3396,5665,3393,5665,3391,5666,3389,5668,3388,5670,3388,5672,3389,5674,3406,5706,0,5706,0,6707,3415,6707,3415,7246,3405,7229,3404,7227,3402,7226,3399,7226,3397,7227,3395,7228,3394,7230,3394,7233,3395,7235,3421,7280,3428,7268,3447,7235,3448,7233,3448,7230,3447,7228,3445,7227,3443,7226,3440,7226,3438,7227,3437,7229,3427,7246,3427,6707,6842,6707,6842,6697,6842,6687,6842,5726,6842,5716,6842,5706xe">
                  <v:fill on="t" focussize="0,0"/>
                  <v:stroke on="f"/>
                  <v:imagedata o:title=""/>
                  <o:lock v:ext="edit" aspectratio="f"/>
                </v:shape>
                <v:shape id="_x0000_s1026" o:spid="_x0000_s1026" o:spt="202" type="#_x0000_t202" style="position:absolute;left:2995;top:370;height:881;width:6462;"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3" w:line="201" w:lineRule="auto"/>
                          <w:ind w:left="0" w:right="18" w:firstLine="0"/>
                          <w:jc w:val="both"/>
                          <w:rPr>
                            <w:sz w:val="28"/>
                          </w:rPr>
                        </w:pPr>
                        <w:r>
                          <w:rPr>
                            <w:spacing w:val="-11"/>
                            <w:sz w:val="28"/>
                          </w:rPr>
                          <w:t xml:space="preserve">新班组准备近 </w:t>
                        </w:r>
                        <w:r>
                          <w:rPr>
                            <w:spacing w:val="-1"/>
                            <w:sz w:val="28"/>
                          </w:rPr>
                          <w:t>3</w:t>
                        </w:r>
                        <w:r>
                          <w:rPr>
                            <w:spacing w:val="-48"/>
                            <w:sz w:val="28"/>
                          </w:rPr>
                          <w:t xml:space="preserve"> 年 </w:t>
                        </w:r>
                        <w:r>
                          <w:rPr>
                            <w:spacing w:val="-1"/>
                            <w:sz w:val="28"/>
                          </w:rPr>
                          <w:t>2</w:t>
                        </w:r>
                        <w:r>
                          <w:rPr>
                            <w:spacing w:val="-9"/>
                            <w:sz w:val="28"/>
                          </w:rPr>
                          <w:t xml:space="preserve"> 个相应工种劳务分包业绩合同及</w:t>
                        </w:r>
                        <w:r>
                          <w:rPr>
                            <w:spacing w:val="-1"/>
                            <w:sz w:val="28"/>
                          </w:rPr>
                          <w:t>履行合同情况说明，个人银行征信证明，班组带班及</w:t>
                        </w:r>
                        <w:r>
                          <w:rPr>
                            <w:sz w:val="28"/>
                          </w:rPr>
                          <w:t>现有固定工人的名单。</w:t>
                        </w:r>
                      </w:p>
                    </w:txbxContent>
                  </v:textbox>
                </v:shape>
                <v:shape id="_x0000_s1026" o:spid="_x0000_s1026" o:spt="202" type="#_x0000_t202" style="position:absolute;left:4168;top:2379;height:281;width:4221;"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sz w:val="28"/>
                          </w:rPr>
                        </w:pPr>
                        <w:r>
                          <w:rPr>
                            <w:sz w:val="28"/>
                          </w:rPr>
                          <w:t>班组推荐人来源，签字并预留电话</w:t>
                        </w:r>
                      </w:p>
                    </w:txbxContent>
                  </v:textbox>
                </v:shape>
                <v:shape id="_x0000_s1026" o:spid="_x0000_s1026" o:spt="202" type="#_x0000_t202" style="position:absolute;left:5008;top:4134;height:281;width:2543;"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sz w:val="28"/>
                          </w:rPr>
                        </w:pPr>
                        <w:r>
                          <w:rPr>
                            <w:rFonts w:hint="eastAsia"/>
                            <w:sz w:val="28"/>
                            <w:lang w:val="en-US" w:eastAsia="zh-CN"/>
                          </w:rPr>
                          <w:t>所属单位</w:t>
                        </w:r>
                        <w:r>
                          <w:rPr>
                            <w:sz w:val="28"/>
                          </w:rPr>
                          <w:t>负责人审核</w:t>
                        </w:r>
                      </w:p>
                    </w:txbxContent>
                  </v:textbox>
                </v:shape>
                <v:shape id="_x0000_s1026" o:spid="_x0000_s1026" o:spt="202" type="#_x0000_t202" style="position:absolute;left:5008;top:5941;height:281;width:2541;"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sz w:val="28"/>
                          </w:rPr>
                        </w:pPr>
                        <w:r>
                          <w:rPr>
                            <w:sz w:val="28"/>
                          </w:rPr>
                          <w:t>劳务公司负责人审核</w:t>
                        </w:r>
                      </w:p>
                    </w:txbxContent>
                  </v:textbox>
                </v:shape>
                <v:shape id="_x0000_s1026" o:spid="_x0000_s1026" o:spt="202" type="#_x0000_t202" style="position:absolute;left:3012;top:7275;height:661;width:6462;" filled="f" stroked="f" coordsize="21600,21600" o:gfxdata="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GP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0" w:line="320" w:lineRule="exact"/>
                          <w:ind w:left="0" w:right="0" w:firstLine="0"/>
                          <w:jc w:val="left"/>
                          <w:rPr>
                            <w:sz w:val="28"/>
                            <w:highlight w:val="yellow"/>
                          </w:rPr>
                        </w:pPr>
                        <w:r>
                          <w:rPr>
                            <w:spacing w:val="-1"/>
                            <w:sz w:val="28"/>
                            <w:highlight w:val="yellow"/>
                          </w:rPr>
                          <w:t>新班组参加公司季度新班组入库评审会，劳务公司、公司相关部门参与</w:t>
                        </w:r>
                      </w:p>
                    </w:txbxContent>
                  </v:textbox>
                </v:shape>
                <v:shape id="_x0000_s1026" o:spid="_x0000_s1026" o:spt="202" type="#_x0000_t202" style="position:absolute;left:5709;top:8962;height:281;width:1141;" filled="f" stroked="f" coordsize="21600,21600"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sz w:val="28"/>
                          </w:rPr>
                        </w:pPr>
                        <w:r>
                          <w:rPr>
                            <w:sz w:val="28"/>
                          </w:rPr>
                          <w:t>评审通过</w:t>
                        </w:r>
                      </w:p>
                    </w:txbxContent>
                  </v:textbox>
                </v:shape>
                <v:shape id="_x0000_s1026" o:spid="_x0000_s1026" o:spt="202" type="#_x0000_t202" style="position:absolute;left:3189;top:10254;height:962;width:6181;" filled="f" stroked="f" coordsize="21600,21600" o:gfxdata="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CkZ&#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320" w:lineRule="exact"/>
                          <w:ind w:left="-1" w:right="18" w:firstLine="0"/>
                          <w:jc w:val="center"/>
                          <w:rPr>
                            <w:sz w:val="28"/>
                          </w:rPr>
                        </w:pPr>
                        <w:r>
                          <w:rPr>
                            <w:rFonts w:hint="eastAsia"/>
                            <w:spacing w:val="-1"/>
                            <w:sz w:val="28"/>
                            <w:lang w:val="en-US" w:eastAsia="zh-CN"/>
                          </w:rPr>
                          <w:t>综合资源中心</w:t>
                        </w:r>
                        <w:r>
                          <w:rPr>
                            <w:spacing w:val="-1"/>
                            <w:sz w:val="28"/>
                          </w:rPr>
                          <w:t>将评审通过的班组列入劳务班组备选资</w:t>
                        </w:r>
                        <w:r>
                          <w:rPr>
                            <w:sz w:val="28"/>
                          </w:rPr>
                          <w:t>源库，</w:t>
                        </w:r>
                        <w:r>
                          <w:rPr>
                            <w:rFonts w:hint="eastAsia"/>
                            <w:sz w:val="28"/>
                            <w:lang w:val="en-US" w:eastAsia="zh-CN"/>
                          </w:rPr>
                          <w:t>颁发劳务准入证，</w:t>
                        </w:r>
                        <w:r>
                          <w:rPr>
                            <w:sz w:val="28"/>
                          </w:rPr>
                          <w:t>评审资料存档。</w:t>
                        </w:r>
                      </w:p>
                    </w:txbxContent>
                  </v:textbox>
                </v:shape>
                <w10:wrap type="none"/>
                <w10:anchorlock/>
              </v:group>
            </w:pict>
          </mc:Fallback>
        </mc:AlternateContent>
      </w: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0"/>
        <w:numPr>
          <w:ilvl w:val="0"/>
          <w:numId w:val="0"/>
        </w:numPr>
        <w:tabs>
          <w:tab w:val="left" w:pos="2536"/>
        </w:tabs>
        <w:spacing w:before="44" w:after="0" w:line="240" w:lineRule="auto"/>
        <w:ind w:right="0" w:rightChars="0"/>
        <w:jc w:val="left"/>
        <w:rPr>
          <w:sz w:val="28"/>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 xml:space="preserve">3.10.3 </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3.10.3.1 所属单位</w:t>
      </w:r>
      <w:r>
        <w:rPr>
          <w:rFonts w:hint="eastAsia" w:ascii="宋体" w:hAnsi="宋体" w:eastAsia="宋体" w:cs="宋体"/>
          <w:color w:val="auto"/>
          <w:sz w:val="28"/>
          <w:szCs w:val="28"/>
          <w:highlight w:val="none"/>
          <w:lang w:val="en-US" w:eastAsia="zh-CN"/>
        </w:rPr>
        <w:t>组织人员对拟招标项目区域的劳务价格进行调研，对公司内外部同期价格进行对比，结合招标项目施工特点，制定合理的招标控制价。</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 xml:space="preserve">3.10.3.2 </w:t>
      </w:r>
      <w:r>
        <w:rPr>
          <w:rFonts w:hint="eastAsia" w:ascii="宋体" w:hAnsi="宋体" w:eastAsia="宋体" w:cs="宋体"/>
          <w:color w:val="auto"/>
          <w:sz w:val="28"/>
          <w:szCs w:val="28"/>
          <w:highlight w:val="none"/>
          <w:lang w:val="en-US" w:eastAsia="zh-CN"/>
        </w:rPr>
        <w:t>公司建立优选劳务班组资源库，新班组严格按照新劳务班组入库审核流程办理审批入库。所有劳务招标的班组必须从公司优选班组库中选取，公司掌握参与投标班组在公司项目的数量，杜绝班组超能力承接劳务分包任务导致后期人员及带班管理跟不上。</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 xml:space="preserve">3.10.3.3 </w:t>
      </w:r>
      <w:r>
        <w:rPr>
          <w:rFonts w:hint="eastAsia" w:ascii="宋体" w:hAnsi="宋体" w:eastAsia="宋体" w:cs="宋体"/>
          <w:color w:val="auto"/>
          <w:sz w:val="28"/>
          <w:szCs w:val="28"/>
          <w:highlight w:val="none"/>
          <w:lang w:val="en-US" w:eastAsia="zh-CN"/>
        </w:rPr>
        <w:t>加强劳务班组对劳务分包合同的履约意识，劳务分包合同是劳务结算唯一合法的依据，严格按合同约定的量价结算。班组负责人必须在劳务合同中相应位置签字按手印。有合同结算确实存在少数争议项的，</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、项目部与班组友好协商取得一致后报公司进行合同合理的变更。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3.10.4 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3.10.4.1</w:t>
      </w:r>
      <w:r>
        <w:rPr>
          <w:rFonts w:hint="eastAsia" w:cs="宋体"/>
          <w:color w:val="auto"/>
          <w:sz w:val="28"/>
          <w:szCs w:val="28"/>
          <w:highlight w:val="none"/>
          <w:lang w:val="en-US" w:eastAsia="zh-CN"/>
        </w:rPr>
        <w:t xml:space="preserve"> 劳务班组准入申报表</w:t>
      </w:r>
    </w:p>
    <w:p>
      <w:pPr>
        <w:pStyle w:val="18"/>
        <w:rPr>
          <w:sz w:val="28"/>
        </w:rPr>
      </w:pPr>
    </w:p>
    <w:p>
      <w:pPr>
        <w:pStyle w:val="2"/>
        <w:rPr>
          <w:rFonts w:hint="default" w:ascii="宋体" w:hAnsi="宋体" w:eastAsia="宋体" w:cs="宋体"/>
          <w:color w:val="auto"/>
          <w:sz w:val="28"/>
          <w:szCs w:val="28"/>
          <w:highlight w:val="none"/>
          <w:lang w:val="en-US" w:eastAsia="zh-CN"/>
        </w:rPr>
      </w:pPr>
    </w:p>
    <w:p>
      <w:pPr>
        <w:rPr>
          <w:rFonts w:hint="default" w:ascii="宋体" w:hAnsi="宋体" w:eastAsia="宋体" w:cs="宋体"/>
          <w:color w:val="auto"/>
          <w:sz w:val="28"/>
          <w:szCs w:val="28"/>
          <w:highlight w:val="none"/>
          <w:lang w:val="en-US" w:eastAsia="zh-CN"/>
        </w:rPr>
      </w:pPr>
    </w:p>
    <w:p>
      <w:pPr>
        <w:pStyle w:val="2"/>
        <w:rPr>
          <w:rFonts w:hint="default" w:ascii="宋体" w:hAnsi="宋体" w:eastAsia="宋体" w:cs="宋体"/>
          <w:color w:val="auto"/>
          <w:sz w:val="28"/>
          <w:szCs w:val="28"/>
          <w:highlight w:val="none"/>
          <w:lang w:val="en-US" w:eastAsia="zh-CN"/>
        </w:rPr>
      </w:pPr>
    </w:p>
    <w:p>
      <w:pPr>
        <w:rPr>
          <w:rFonts w:hint="default" w:ascii="宋体" w:hAnsi="宋体" w:eastAsia="宋体" w:cs="宋体"/>
          <w:color w:val="auto"/>
          <w:sz w:val="28"/>
          <w:szCs w:val="28"/>
          <w:highlight w:val="none"/>
          <w:lang w:val="en-US" w:eastAsia="zh-CN"/>
        </w:rPr>
      </w:pPr>
    </w:p>
    <w:p>
      <w:pPr>
        <w:pStyle w:val="2"/>
        <w:rPr>
          <w:rFonts w:hint="default" w:ascii="宋体" w:hAnsi="宋体" w:eastAsia="宋体" w:cs="宋体"/>
          <w:color w:val="auto"/>
          <w:sz w:val="28"/>
          <w:szCs w:val="28"/>
          <w:highlight w:val="none"/>
          <w:lang w:val="en-US" w:eastAsia="zh-CN"/>
        </w:rPr>
      </w:pPr>
    </w:p>
    <w:p>
      <w:pPr>
        <w:rPr>
          <w:rFonts w:hint="default" w:ascii="宋体" w:hAnsi="宋体" w:eastAsia="宋体" w:cs="宋体"/>
          <w:color w:val="auto"/>
          <w:sz w:val="28"/>
          <w:szCs w:val="28"/>
          <w:highlight w:val="none"/>
          <w:lang w:val="en-US" w:eastAsia="zh-CN"/>
        </w:rPr>
      </w:pPr>
    </w:p>
    <w:p>
      <w:pPr>
        <w:pStyle w:val="2"/>
        <w:rPr>
          <w:rFonts w:hint="default" w:ascii="宋体" w:hAnsi="宋体" w:eastAsia="宋体" w:cs="宋体"/>
          <w:color w:val="auto"/>
          <w:sz w:val="28"/>
          <w:szCs w:val="28"/>
          <w:highlight w:val="none"/>
          <w:lang w:val="en-US" w:eastAsia="zh-CN"/>
        </w:rPr>
      </w:pPr>
    </w:p>
    <w:p>
      <w:pPr>
        <w:rPr>
          <w:rFonts w:hint="default" w:ascii="宋体" w:hAnsi="宋体" w:eastAsia="宋体" w:cs="宋体"/>
          <w:color w:val="auto"/>
          <w:sz w:val="28"/>
          <w:szCs w:val="28"/>
          <w:highlight w:val="none"/>
          <w:lang w:val="en-US" w:eastAsia="zh-CN"/>
        </w:rPr>
      </w:pPr>
    </w:p>
    <w:p>
      <w:pPr>
        <w:pStyle w:val="2"/>
        <w:rPr>
          <w:rFonts w:hint="default" w:ascii="宋体" w:hAnsi="宋体" w:eastAsia="宋体" w:cs="宋体"/>
          <w:color w:val="auto"/>
          <w:sz w:val="28"/>
          <w:szCs w:val="28"/>
          <w:highlight w:val="none"/>
          <w:lang w:val="en-US" w:eastAsia="zh-CN"/>
        </w:rPr>
      </w:pPr>
    </w:p>
    <w:p>
      <w:pPr>
        <w:rPr>
          <w:rFonts w:hint="default" w:ascii="宋体" w:hAnsi="宋体" w:eastAsia="宋体" w:cs="宋体"/>
          <w:color w:val="auto"/>
          <w:sz w:val="28"/>
          <w:szCs w:val="28"/>
          <w:highlight w:val="none"/>
          <w:lang w:val="en-US" w:eastAsia="zh-CN"/>
        </w:rPr>
      </w:pPr>
    </w:p>
    <w:p>
      <w:pPr>
        <w:pStyle w:val="2"/>
        <w:rPr>
          <w:rFonts w:hint="default" w:ascii="宋体" w:hAnsi="宋体" w:eastAsia="宋体" w:cs="宋体"/>
          <w:color w:val="auto"/>
          <w:sz w:val="28"/>
          <w:szCs w:val="28"/>
          <w:highlight w:val="none"/>
          <w:lang w:val="en-US" w:eastAsia="zh-CN"/>
        </w:rPr>
      </w:pPr>
    </w:p>
    <w:p>
      <w:pPr>
        <w:rPr>
          <w:rFonts w:hint="default" w:ascii="宋体" w:hAnsi="宋体" w:eastAsia="宋体" w:cs="宋体"/>
          <w:color w:val="auto"/>
          <w:sz w:val="28"/>
          <w:szCs w:val="28"/>
          <w:highlight w:val="none"/>
          <w:lang w:val="en-US" w:eastAsia="zh-CN"/>
        </w:rPr>
      </w:pPr>
    </w:p>
    <w:p>
      <w:pPr>
        <w:pStyle w:val="2"/>
        <w:rPr>
          <w:rFonts w:hint="default" w:ascii="宋体" w:hAnsi="宋体" w:eastAsia="宋体" w:cs="宋体"/>
          <w:color w:val="auto"/>
          <w:sz w:val="28"/>
          <w:szCs w:val="28"/>
          <w:highlight w:val="none"/>
          <w:lang w:val="en-US" w:eastAsia="zh-CN"/>
        </w:rPr>
      </w:pPr>
    </w:p>
    <w:p>
      <w:pPr>
        <w:rPr>
          <w:rFonts w:hint="default" w:ascii="宋体" w:hAnsi="宋体" w:eastAsia="宋体" w:cs="宋体"/>
          <w:color w:val="auto"/>
          <w:sz w:val="28"/>
          <w:szCs w:val="28"/>
          <w:highlight w:val="none"/>
          <w:lang w:val="en-US" w:eastAsia="zh-CN"/>
        </w:rPr>
      </w:pPr>
    </w:p>
    <w:p>
      <w:pPr>
        <w:pStyle w:val="2"/>
        <w:rPr>
          <w:rFonts w:hint="default" w:ascii="宋体" w:hAnsi="宋体" w:eastAsia="宋体" w:cs="宋体"/>
          <w:color w:val="auto"/>
          <w:sz w:val="28"/>
          <w:szCs w:val="28"/>
          <w:highlight w:val="none"/>
          <w:lang w:val="en-US" w:eastAsia="zh-CN"/>
        </w:rPr>
      </w:pPr>
    </w:p>
    <w:tbl>
      <w:tblPr>
        <w:tblStyle w:val="14"/>
        <w:tblW w:w="94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2"/>
        <w:gridCol w:w="1908"/>
        <w:gridCol w:w="2181"/>
        <w:gridCol w:w="1900"/>
        <w:gridCol w:w="19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9460"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华文中宋" w:hAnsi="华文中宋" w:eastAsia="华文中宋" w:cs="华文中宋"/>
                <w:i w:val="0"/>
                <w:iCs w:val="0"/>
                <w:color w:val="000000"/>
                <w:sz w:val="40"/>
                <w:szCs w:val="40"/>
                <w:u w:val="none"/>
              </w:rPr>
            </w:pPr>
            <w:r>
              <w:rPr>
                <w:rFonts w:hint="default" w:ascii="华文中宋" w:hAnsi="华文中宋" w:eastAsia="华文中宋" w:cs="华文中宋"/>
                <w:i w:val="0"/>
                <w:iCs w:val="0"/>
                <w:color w:val="000000"/>
                <w:kern w:val="0"/>
                <w:sz w:val="40"/>
                <w:szCs w:val="40"/>
                <w:u w:val="none"/>
                <w:lang w:val="en-US" w:eastAsia="zh-CN" w:bidi="ar"/>
              </w:rPr>
              <w:t>安建总承包劳务班组准入申报表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入库方式</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（四选一）</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5"/>
                <w:lang w:val="en-US" w:eastAsia="zh-CN" w:bidi="ar"/>
              </w:rPr>
              <w:t>与本单位有合作经历的推荐</w:t>
            </w:r>
            <w:r>
              <w:rPr>
                <w:rStyle w:val="26"/>
                <w:lang w:val="en-US" w:eastAsia="zh-CN" w:bidi="ar"/>
              </w:rPr>
              <w:t>£</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5"/>
                <w:lang w:val="en-US" w:eastAsia="zh-CN" w:bidi="ar"/>
              </w:rPr>
              <w:t>政企合资公司推荐</w:t>
            </w:r>
            <w:r>
              <w:rPr>
                <w:rStyle w:val="26"/>
                <w:lang w:val="en-US" w:eastAsia="zh-CN" w:bidi="ar"/>
              </w:rPr>
              <w:t>£</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5"/>
                <w:lang w:val="en-US" w:eastAsia="zh-CN" w:bidi="ar"/>
              </w:rPr>
              <w:t>集团系统内劳务公司推荐</w:t>
            </w:r>
            <w:r>
              <w:rPr>
                <w:rStyle w:val="26"/>
                <w:lang w:val="en-US" w:eastAsia="zh-CN" w:bidi="ar"/>
              </w:rPr>
              <w:t>£</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5"/>
                <w:lang w:val="en-US" w:eastAsia="zh-CN" w:bidi="ar"/>
              </w:rPr>
              <w:t>社会劳务班组自荐</w:t>
            </w:r>
            <w:r>
              <w:rPr>
                <w:rStyle w:val="26"/>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1"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申请入库工种</w:t>
            </w:r>
          </w:p>
        </w:tc>
        <w:tc>
          <w:tcPr>
            <w:tcW w:w="8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5"/>
                <w:lang w:val="en-US" w:eastAsia="zh-CN" w:bidi="ar"/>
              </w:rPr>
              <w:t>钢筋工</w:t>
            </w:r>
            <w:r>
              <w:rPr>
                <w:rStyle w:val="26"/>
                <w:lang w:val="en-US" w:eastAsia="zh-CN" w:bidi="ar"/>
              </w:rPr>
              <w:t>£</w:t>
            </w:r>
            <w:r>
              <w:rPr>
                <w:rStyle w:val="25"/>
                <w:lang w:val="en-US" w:eastAsia="zh-CN" w:bidi="ar"/>
              </w:rPr>
              <w:t xml:space="preserve">  木工</w:t>
            </w:r>
            <w:r>
              <w:rPr>
                <w:rStyle w:val="26"/>
                <w:lang w:val="en-US" w:eastAsia="zh-CN" w:bidi="ar"/>
              </w:rPr>
              <w:t>£</w:t>
            </w:r>
            <w:r>
              <w:rPr>
                <w:rStyle w:val="25"/>
                <w:lang w:val="en-US" w:eastAsia="zh-CN" w:bidi="ar"/>
              </w:rPr>
              <w:t xml:space="preserve">  瓦工</w:t>
            </w:r>
            <w:r>
              <w:rPr>
                <w:rStyle w:val="26"/>
                <w:lang w:val="en-US" w:eastAsia="zh-CN" w:bidi="ar"/>
              </w:rPr>
              <w:t>£</w:t>
            </w:r>
            <w:r>
              <w:rPr>
                <w:rStyle w:val="25"/>
                <w:lang w:val="en-US" w:eastAsia="zh-CN" w:bidi="ar"/>
              </w:rPr>
              <w:t xml:space="preserve">  水电工</w:t>
            </w:r>
            <w:r>
              <w:rPr>
                <w:rStyle w:val="26"/>
                <w:lang w:val="en-US" w:eastAsia="zh-CN" w:bidi="ar"/>
              </w:rPr>
              <w:t>£</w:t>
            </w:r>
            <w:r>
              <w:rPr>
                <w:rStyle w:val="25"/>
                <w:lang w:val="en-US" w:eastAsia="zh-CN" w:bidi="ar"/>
              </w:rPr>
              <w:t xml:space="preserve">  防水工</w:t>
            </w:r>
            <w:r>
              <w:rPr>
                <w:rStyle w:val="26"/>
                <w:lang w:val="en-US" w:eastAsia="zh-CN" w:bidi="ar"/>
              </w:rPr>
              <w:t>£</w:t>
            </w:r>
            <w:r>
              <w:rPr>
                <w:rStyle w:val="25"/>
                <w:lang w:val="en-US" w:eastAsia="zh-CN" w:bidi="ar"/>
              </w:rPr>
              <w:t xml:space="preserve">  装修工</w:t>
            </w:r>
            <w:r>
              <w:rPr>
                <w:rStyle w:val="26"/>
                <w:lang w:val="en-US" w:eastAsia="zh-CN" w:bidi="ar"/>
              </w:rPr>
              <w:t>£</w:t>
            </w:r>
            <w:r>
              <w:rPr>
                <w:rStyle w:val="25"/>
                <w:lang w:val="en-US" w:eastAsia="zh-CN" w:bidi="ar"/>
              </w:rPr>
              <w:t xml:space="preserve">  安装智能化</w:t>
            </w:r>
            <w:r>
              <w:rPr>
                <w:rStyle w:val="26"/>
                <w:lang w:val="en-US" w:eastAsia="zh-CN" w:bidi="ar"/>
              </w:rPr>
              <w:t>£</w:t>
            </w:r>
            <w:r>
              <w:rPr>
                <w:rStyle w:val="25"/>
                <w:lang w:val="en-US" w:eastAsia="zh-CN" w:bidi="ar"/>
              </w:rPr>
              <w:t xml:space="preserve">  其他</w:t>
            </w:r>
            <w:r>
              <w:rPr>
                <w:rStyle w:val="27"/>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提供资料清单</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合作经历相关证明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班组负责人身份证复印件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班组负责人失信被执行人查询结果</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政企合资公司推荐证明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已完工程业绩合同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班组负责人身份证复印件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班组负责人失信被执行人查询结果</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集团系统内劳务公司推荐证明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集团系统内履约合同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班组负责人身份证复印件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班组负责人失信被执行人查询结果</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已完工程业绩合同及对应银行流水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无拖欠农民工工资及不良记录证明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班组负责人身份证复印件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班组负责人失信被执行人查询结果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自有工人身份证复印件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已完业绩标准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钢、木、瓦综合业绩合同额不低于500万；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单项业绩合同额不低于200万</w:t>
            </w: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钢、木、瓦综合业绩合同额不低于700万；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单项业绩合同额不低于300万；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劳务班组基本信息及资料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3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2"/>
                <w:szCs w:val="22"/>
                <w:u w:val="none"/>
              </w:rPr>
            </w:pPr>
            <w:r>
              <w:rPr>
                <w:rStyle w:val="28"/>
                <w:lang w:val="en-US" w:eastAsia="zh-CN" w:bidi="ar"/>
              </w:rPr>
              <w:t>班组负责人</w:t>
            </w:r>
            <w:r>
              <w:rPr>
                <w:rStyle w:val="29"/>
                <w:lang w:val="en-US" w:eastAsia="zh-CN" w:bidi="ar"/>
              </w:rPr>
              <w:t>(</w:t>
            </w:r>
            <w:r>
              <w:rPr>
                <w:rStyle w:val="28"/>
                <w:lang w:val="en-US" w:eastAsia="zh-CN" w:bidi="ar"/>
              </w:rPr>
              <w:t>姓名）</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3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身份证号码</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3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家庭详细地址</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3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联系方式（手机号码）</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3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自有固定带班人员及自有工人情况</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single"/>
              </w:rPr>
            </w:pPr>
            <w:r>
              <w:rPr>
                <w:rStyle w:val="30"/>
                <w:lang w:val="en-US" w:eastAsia="zh-CN" w:bidi="ar"/>
              </w:rPr>
              <w:t xml:space="preserve">   </w:t>
            </w:r>
            <w:r>
              <w:rPr>
                <w:rStyle w:val="31"/>
                <w:u w:val="single"/>
                <w:lang w:val="en-US" w:eastAsia="zh-CN" w:bidi="ar"/>
              </w:rPr>
              <w:t>个带班，自有工人</w:t>
            </w:r>
            <w:r>
              <w:rPr>
                <w:rStyle w:val="30"/>
                <w:lang w:val="en-US" w:eastAsia="zh-CN" w:bidi="ar"/>
              </w:rPr>
              <w:t xml:space="preserve">     </w:t>
            </w:r>
            <w:r>
              <w:rPr>
                <w:rStyle w:val="31"/>
                <w:u w:val="single"/>
                <w:lang w:val="en-US" w:eastAsia="zh-CN" w:bidi="ar"/>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33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自有辅助设备情况：</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1"/>
                <w:lang w:val="en-US" w:eastAsia="zh-CN" w:bidi="ar"/>
              </w:rPr>
              <w:t>配有相关辅助施工工具     是</w:t>
            </w:r>
            <w:r>
              <w:rPr>
                <w:rStyle w:val="32"/>
                <w:lang w:val="en-US" w:eastAsia="zh-CN" w:bidi="ar"/>
              </w:rPr>
              <w:t>£</w:t>
            </w:r>
            <w:r>
              <w:rPr>
                <w:rStyle w:val="31"/>
                <w:lang w:val="en-US" w:eastAsia="zh-CN" w:bidi="ar"/>
              </w:rPr>
              <w:t xml:space="preserve">      否</w:t>
            </w:r>
            <w:r>
              <w:rPr>
                <w:rStyle w:val="32"/>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94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安建总承包公司：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我班组自评具备贵单位劳务班组准入条件，承诺所提供的有关信息及资料真实有效，且自愿按照规定参与投标并缴纳保证金，中标后服从管理并忠实履行招标内容及合同条款，若经复核或在后期投标中存在弄虚作假行为，同意贵公司相应处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申请人签字：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6"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推荐单位初审情况：</w:t>
            </w:r>
          </w:p>
        </w:tc>
        <w:tc>
          <w:tcPr>
            <w:tcW w:w="60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经审核，符合公司《供应商管理实施办法》规定入库条件。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初审人员签字：           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9"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推荐单位意见：</w:t>
            </w:r>
          </w:p>
        </w:tc>
        <w:tc>
          <w:tcPr>
            <w:tcW w:w="60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推荐单位（盖章 ）                                        负责人签字：             日期：</w:t>
            </w:r>
          </w:p>
        </w:tc>
      </w:tr>
    </w:tbl>
    <w:p>
      <w:pPr>
        <w:pStyle w:val="2"/>
        <w:rPr>
          <w:rFonts w:hint="default" w:ascii="宋体" w:hAnsi="宋体" w:eastAsia="宋体"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rPr>
          <w:rFonts w:hint="eastAsia" w:cs="宋体"/>
          <w:color w:val="auto"/>
          <w:sz w:val="28"/>
          <w:szCs w:val="28"/>
          <w:highlight w:val="none"/>
          <w:lang w:val="en-US" w:eastAsia="zh-CN"/>
        </w:rPr>
      </w:pPr>
    </w:p>
    <w:p>
      <w:pPr>
        <w:ind w:firstLine="560" w:firstLineChars="200"/>
        <w:rPr>
          <w:rFonts w:hint="default"/>
          <w:lang w:val="en-US" w:eastAsia="zh-CN"/>
        </w:rPr>
      </w:pPr>
      <w:r>
        <w:rPr>
          <w:rFonts w:hint="eastAsia" w:cs="宋体"/>
          <w:color w:val="auto"/>
          <w:sz w:val="28"/>
          <w:szCs w:val="28"/>
          <w:highlight w:val="none"/>
          <w:lang w:val="en-US" w:eastAsia="zh-CN"/>
        </w:rPr>
        <w:t>3.10.4.2 劳务分包队伍配置计划表</w:t>
      </w:r>
    </w:p>
    <w:p>
      <w:pPr>
        <w:pStyle w:val="8"/>
        <w:spacing w:before="35"/>
        <w:ind w:right="559"/>
        <w:jc w:val="center"/>
      </w:pPr>
    </w:p>
    <w:p>
      <w:pPr>
        <w:pStyle w:val="8"/>
        <w:spacing w:before="35"/>
        <w:ind w:right="559"/>
        <w:jc w:val="center"/>
      </w:pPr>
      <w:r>
        <w:t>劳务分包队伍配置计划表</w:t>
      </w:r>
    </w:p>
    <w:p>
      <w:pPr>
        <w:tabs>
          <w:tab w:val="left" w:pos="7865"/>
        </w:tabs>
        <w:spacing w:before="135"/>
        <w:ind w:left="6219" w:right="0" w:firstLine="0"/>
        <w:jc w:val="center"/>
        <w:rPr>
          <w:rFonts w:ascii="Times New Roman" w:eastAsia="Times New Roman"/>
          <w:sz w:val="24"/>
        </w:rPr>
      </w:pPr>
      <w:r>
        <w:rPr>
          <w:sz w:val="24"/>
        </w:rPr>
        <w:t>日期：</w:t>
      </w:r>
      <w:r>
        <w:rPr>
          <w:rFonts w:ascii="Times New Roman" w:eastAsia="Times New Roman"/>
          <w:sz w:val="24"/>
          <w:u w:val="single"/>
        </w:rPr>
        <w:t xml:space="preserve"> </w:t>
      </w:r>
      <w:r>
        <w:rPr>
          <w:rFonts w:ascii="Times New Roman" w:eastAsia="Times New Roman"/>
          <w:sz w:val="24"/>
          <w:u w:val="single"/>
        </w:rPr>
        <w:tab/>
      </w:r>
    </w:p>
    <w:p>
      <w:pPr>
        <w:pStyle w:val="8"/>
        <w:spacing w:before="10"/>
        <w:rPr>
          <w:rFonts w:ascii="Times New Roman"/>
          <w:sz w:val="14"/>
        </w:rPr>
      </w:pPr>
    </w:p>
    <w:tbl>
      <w:tblPr>
        <w:tblStyle w:val="14"/>
        <w:tblpPr w:leftFromText="180" w:rightFromText="180" w:vertAnchor="text" w:horzAnchor="page" w:tblpX="1582" w:tblpY="18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1"/>
        <w:gridCol w:w="994"/>
        <w:gridCol w:w="975"/>
        <w:gridCol w:w="994"/>
        <w:gridCol w:w="1012"/>
        <w:gridCol w:w="975"/>
        <w:gridCol w:w="1032"/>
        <w:gridCol w:w="1012"/>
        <w:gridCol w:w="1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vMerge w:val="restart"/>
          </w:tcPr>
          <w:p>
            <w:pPr>
              <w:pStyle w:val="21"/>
              <w:spacing w:before="93" w:line="398" w:lineRule="auto"/>
              <w:ind w:left="988" w:right="146" w:firstLine="2"/>
              <w:rPr>
                <w:sz w:val="22"/>
              </w:rPr>
            </w:pPr>
            <w:r>
              <mc:AlternateContent>
                <mc:Choice Requires="wps">
                  <w:drawing>
                    <wp:anchor distT="0" distB="0" distL="114300" distR="114300" simplePos="0" relativeHeight="251661312" behindDoc="0" locked="0" layoutInCell="1" allowOverlap="1">
                      <wp:simplePos x="0" y="0"/>
                      <wp:positionH relativeFrom="page">
                        <wp:posOffset>22225</wp:posOffset>
                      </wp:positionH>
                      <wp:positionV relativeFrom="paragraph">
                        <wp:posOffset>14605</wp:posOffset>
                      </wp:positionV>
                      <wp:extent cx="1007745" cy="922020"/>
                      <wp:effectExtent l="0" t="0" r="1905" b="11430"/>
                      <wp:wrapNone/>
                      <wp:docPr id="182" name="任意多边形 182"/>
                      <wp:cNvGraphicFramePr/>
                      <a:graphic xmlns:a="http://schemas.openxmlformats.org/drawingml/2006/main">
                        <a:graphicData uri="http://schemas.microsoft.com/office/word/2010/wordprocessingShape">
                          <wps:wsp>
                            <wps:cNvSpPr/>
                            <wps:spPr>
                              <a:xfrm>
                                <a:off x="0" y="0"/>
                                <a:ext cx="1007745" cy="922020"/>
                              </a:xfrm>
                              <a:custGeom>
                                <a:avLst/>
                                <a:gdLst/>
                                <a:ahLst/>
                                <a:cxnLst/>
                                <a:pathLst>
                                  <a:path w="1587" h="1452">
                                    <a:moveTo>
                                      <a:pt x="1576" y="1451"/>
                                    </a:moveTo>
                                    <a:lnTo>
                                      <a:pt x="0" y="11"/>
                                    </a:lnTo>
                                    <a:lnTo>
                                      <a:pt x="10" y="0"/>
                                    </a:lnTo>
                                    <a:lnTo>
                                      <a:pt x="1586" y="1440"/>
                                    </a:lnTo>
                                    <a:lnTo>
                                      <a:pt x="1576" y="1451"/>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pt;margin-top:1.15pt;height:72.6pt;width:79.35pt;mso-position-horizontal-relative:page;z-index:251661312;mso-width-relative:page;mso-height-relative:page;" fillcolor="#000000" filled="t" stroked="f" coordsize="1587,1452" o:gfxdata="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qb1LY&#10;AAAABwEAAA8AAAAAAAAAAQAgAAAAIgAAAGRycy9kb3ducmV2LnhtbFBLAQIUABQAAAAIAIdO4kBC&#10;z2zWIAIAAI8EAAAOAAAAAAAAAAEAIAAAACcBAABkcnMvZTJvRG9jLnhtbFBLBQYAAAAABgAGAFkB&#10;AAC5BQAAAAA=&#10;" path="m1576,1451l0,11,10,0,1586,1440,1576,1451xe">
                      <v:fill on="t" focussize="0,0"/>
                      <v:stroke on="f"/>
                      <v:imagedata o:title=""/>
                      <o:lock v:ext="edit" aspectratio="f"/>
                    </v:shape>
                  </w:pict>
                </mc:Fallback>
              </mc:AlternateContent>
            </w:r>
            <w:r>
              <w:rPr>
                <w:spacing w:val="-1"/>
                <w:sz w:val="22"/>
              </w:rPr>
              <w:t>施工</w:t>
            </w:r>
            <w:r>
              <w:rPr>
                <w:sz w:val="22"/>
              </w:rPr>
              <w:t>阶段</w:t>
            </w:r>
          </w:p>
          <w:p>
            <w:pPr>
              <w:pStyle w:val="21"/>
              <w:ind w:left="107"/>
              <w:rPr>
                <w:sz w:val="22"/>
              </w:rPr>
            </w:pPr>
            <w:r>
              <w:rPr>
                <w:spacing w:val="36"/>
                <w:sz w:val="22"/>
              </w:rPr>
              <w:t>工 种</w:t>
            </w:r>
          </w:p>
        </w:tc>
        <w:tc>
          <w:tcPr>
            <w:tcW w:w="1969" w:type="dxa"/>
            <w:gridSpan w:val="2"/>
          </w:tcPr>
          <w:p>
            <w:pPr>
              <w:pStyle w:val="21"/>
              <w:spacing w:before="93"/>
              <w:ind w:left="544"/>
              <w:rPr>
                <w:sz w:val="22"/>
              </w:rPr>
            </w:pPr>
            <w:r>
              <w:rPr>
                <w:sz w:val="22"/>
              </w:rPr>
              <w:t>基础阶段</w:t>
            </w:r>
          </w:p>
        </w:tc>
        <w:tc>
          <w:tcPr>
            <w:tcW w:w="2006" w:type="dxa"/>
            <w:gridSpan w:val="2"/>
          </w:tcPr>
          <w:p>
            <w:pPr>
              <w:pStyle w:val="21"/>
              <w:spacing w:before="93"/>
              <w:ind w:left="562"/>
              <w:rPr>
                <w:sz w:val="22"/>
              </w:rPr>
            </w:pPr>
            <w:r>
              <w:rPr>
                <w:sz w:val="22"/>
              </w:rPr>
              <w:t>主体阶段</w:t>
            </w:r>
          </w:p>
        </w:tc>
        <w:tc>
          <w:tcPr>
            <w:tcW w:w="2007" w:type="dxa"/>
            <w:gridSpan w:val="2"/>
          </w:tcPr>
          <w:p>
            <w:pPr>
              <w:pStyle w:val="21"/>
              <w:spacing w:before="93"/>
              <w:ind w:left="563"/>
              <w:rPr>
                <w:sz w:val="22"/>
              </w:rPr>
            </w:pPr>
            <w:r>
              <w:rPr>
                <w:sz w:val="22"/>
              </w:rPr>
              <w:t>装饰阶段</w:t>
            </w:r>
          </w:p>
        </w:tc>
        <w:tc>
          <w:tcPr>
            <w:tcW w:w="2043" w:type="dxa"/>
            <w:gridSpan w:val="2"/>
          </w:tcPr>
          <w:p>
            <w:pPr>
              <w:pStyle w:val="21"/>
              <w:spacing w:before="93"/>
              <w:ind w:left="581"/>
              <w:rPr>
                <w:sz w:val="22"/>
              </w:rPr>
            </w:pPr>
            <w:r>
              <w:rPr>
                <w:sz w:val="22"/>
              </w:rPr>
              <w:t>收尾阶段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591" w:type="dxa"/>
            <w:vMerge w:val="continue"/>
            <w:tcBorders>
              <w:top w:val="nil"/>
            </w:tcBorders>
          </w:tcPr>
          <w:p>
            <w:pPr>
              <w:rPr>
                <w:sz w:val="2"/>
                <w:szCs w:val="2"/>
              </w:rPr>
            </w:pPr>
          </w:p>
        </w:tc>
        <w:tc>
          <w:tcPr>
            <w:tcW w:w="994" w:type="dxa"/>
          </w:tcPr>
          <w:p>
            <w:pPr>
              <w:pStyle w:val="21"/>
              <w:spacing w:before="93"/>
              <w:ind w:left="275"/>
              <w:rPr>
                <w:sz w:val="22"/>
              </w:rPr>
            </w:pPr>
            <w:r>
              <w:rPr>
                <w:sz w:val="22"/>
              </w:rPr>
              <w:t>工人</w:t>
            </w:r>
          </w:p>
          <w:p>
            <w:pPr>
              <w:pStyle w:val="21"/>
              <w:spacing w:before="186"/>
              <w:ind w:left="275"/>
              <w:rPr>
                <w:sz w:val="22"/>
              </w:rPr>
            </w:pPr>
            <w:r>
              <w:rPr>
                <w:sz w:val="22"/>
              </w:rPr>
              <w:t>数量</w:t>
            </w:r>
          </w:p>
        </w:tc>
        <w:tc>
          <w:tcPr>
            <w:tcW w:w="975" w:type="dxa"/>
          </w:tcPr>
          <w:p>
            <w:pPr>
              <w:pStyle w:val="21"/>
              <w:spacing w:before="93"/>
              <w:ind w:left="265"/>
              <w:rPr>
                <w:sz w:val="22"/>
              </w:rPr>
            </w:pPr>
            <w:r>
              <w:rPr>
                <w:sz w:val="22"/>
              </w:rPr>
              <w:t>班组</w:t>
            </w:r>
          </w:p>
          <w:p>
            <w:pPr>
              <w:pStyle w:val="21"/>
              <w:spacing w:before="186"/>
              <w:ind w:left="265"/>
              <w:rPr>
                <w:sz w:val="22"/>
              </w:rPr>
            </w:pPr>
            <w:r>
              <w:rPr>
                <w:sz w:val="22"/>
              </w:rPr>
              <w:t>数量</w:t>
            </w:r>
          </w:p>
        </w:tc>
        <w:tc>
          <w:tcPr>
            <w:tcW w:w="994" w:type="dxa"/>
          </w:tcPr>
          <w:p>
            <w:pPr>
              <w:pStyle w:val="21"/>
              <w:spacing w:before="93"/>
              <w:ind w:left="277"/>
              <w:rPr>
                <w:sz w:val="22"/>
              </w:rPr>
            </w:pPr>
            <w:r>
              <w:rPr>
                <w:sz w:val="22"/>
              </w:rPr>
              <w:t>工人</w:t>
            </w:r>
          </w:p>
          <w:p>
            <w:pPr>
              <w:pStyle w:val="21"/>
              <w:spacing w:before="186"/>
              <w:ind w:left="277"/>
              <w:rPr>
                <w:sz w:val="22"/>
              </w:rPr>
            </w:pPr>
            <w:r>
              <w:rPr>
                <w:sz w:val="22"/>
              </w:rPr>
              <w:t>数量</w:t>
            </w:r>
          </w:p>
        </w:tc>
        <w:tc>
          <w:tcPr>
            <w:tcW w:w="1012" w:type="dxa"/>
          </w:tcPr>
          <w:p>
            <w:pPr>
              <w:pStyle w:val="21"/>
              <w:spacing w:before="93"/>
              <w:ind w:left="286"/>
              <w:rPr>
                <w:sz w:val="22"/>
              </w:rPr>
            </w:pPr>
            <w:r>
              <w:rPr>
                <w:sz w:val="22"/>
              </w:rPr>
              <w:t>班组</w:t>
            </w:r>
          </w:p>
          <w:p>
            <w:pPr>
              <w:pStyle w:val="21"/>
              <w:spacing w:before="186"/>
              <w:ind w:left="286"/>
              <w:rPr>
                <w:sz w:val="22"/>
              </w:rPr>
            </w:pPr>
            <w:r>
              <w:rPr>
                <w:sz w:val="22"/>
              </w:rPr>
              <w:t>数量</w:t>
            </w:r>
          </w:p>
        </w:tc>
        <w:tc>
          <w:tcPr>
            <w:tcW w:w="975" w:type="dxa"/>
          </w:tcPr>
          <w:p>
            <w:pPr>
              <w:pStyle w:val="21"/>
              <w:spacing w:before="93"/>
              <w:ind w:left="265"/>
              <w:rPr>
                <w:sz w:val="22"/>
              </w:rPr>
            </w:pPr>
            <w:r>
              <w:rPr>
                <w:sz w:val="22"/>
              </w:rPr>
              <w:t>工人</w:t>
            </w:r>
          </w:p>
          <w:p>
            <w:pPr>
              <w:pStyle w:val="21"/>
              <w:spacing w:before="186"/>
              <w:ind w:left="265"/>
              <w:rPr>
                <w:sz w:val="22"/>
              </w:rPr>
            </w:pPr>
            <w:r>
              <w:rPr>
                <w:sz w:val="22"/>
              </w:rPr>
              <w:t>数量</w:t>
            </w:r>
          </w:p>
        </w:tc>
        <w:tc>
          <w:tcPr>
            <w:tcW w:w="1032" w:type="dxa"/>
          </w:tcPr>
          <w:p>
            <w:pPr>
              <w:pStyle w:val="21"/>
              <w:spacing w:before="93"/>
              <w:ind w:left="296"/>
              <w:rPr>
                <w:sz w:val="22"/>
              </w:rPr>
            </w:pPr>
            <w:r>
              <w:rPr>
                <w:sz w:val="22"/>
              </w:rPr>
              <w:t>班组</w:t>
            </w:r>
          </w:p>
          <w:p>
            <w:pPr>
              <w:pStyle w:val="21"/>
              <w:spacing w:before="186"/>
              <w:ind w:left="296"/>
              <w:rPr>
                <w:sz w:val="22"/>
              </w:rPr>
            </w:pPr>
            <w:r>
              <w:rPr>
                <w:sz w:val="22"/>
              </w:rPr>
              <w:t>数量</w:t>
            </w:r>
          </w:p>
        </w:tc>
        <w:tc>
          <w:tcPr>
            <w:tcW w:w="1012" w:type="dxa"/>
          </w:tcPr>
          <w:p>
            <w:pPr>
              <w:pStyle w:val="21"/>
              <w:spacing w:before="93"/>
              <w:ind w:left="286"/>
              <w:rPr>
                <w:sz w:val="22"/>
              </w:rPr>
            </w:pPr>
            <w:r>
              <w:rPr>
                <w:sz w:val="22"/>
              </w:rPr>
              <w:t>工人</w:t>
            </w:r>
          </w:p>
          <w:p>
            <w:pPr>
              <w:pStyle w:val="21"/>
              <w:spacing w:before="186"/>
              <w:ind w:left="286"/>
              <w:rPr>
                <w:sz w:val="22"/>
              </w:rPr>
            </w:pPr>
            <w:r>
              <w:rPr>
                <w:sz w:val="22"/>
              </w:rPr>
              <w:t>数量</w:t>
            </w:r>
          </w:p>
        </w:tc>
        <w:tc>
          <w:tcPr>
            <w:tcW w:w="1031" w:type="dxa"/>
          </w:tcPr>
          <w:p>
            <w:pPr>
              <w:pStyle w:val="21"/>
              <w:spacing w:before="93"/>
              <w:ind w:left="294"/>
              <w:rPr>
                <w:sz w:val="22"/>
              </w:rPr>
            </w:pPr>
            <w:r>
              <w:rPr>
                <w:sz w:val="22"/>
              </w:rPr>
              <w:t>班组</w:t>
            </w:r>
          </w:p>
          <w:p>
            <w:pPr>
              <w:pStyle w:val="21"/>
              <w:spacing w:before="186"/>
              <w:ind w:left="294"/>
              <w:rPr>
                <w:sz w:val="22"/>
              </w:rPr>
            </w:pPr>
            <w:r>
              <w:rPr>
                <w:sz w:val="2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7"/>
              <w:ind w:left="445" w:right="434"/>
              <w:jc w:val="center"/>
              <w:rPr>
                <w:sz w:val="22"/>
              </w:rPr>
            </w:pPr>
            <w:r>
              <w:rPr>
                <w:sz w:val="22"/>
              </w:rPr>
              <w:t>瓦工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8"/>
              <w:ind w:left="445" w:right="434"/>
              <w:jc w:val="center"/>
              <w:rPr>
                <w:sz w:val="22"/>
              </w:rPr>
            </w:pPr>
            <w:r>
              <w:rPr>
                <w:sz w:val="22"/>
              </w:rPr>
              <w:t>木工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8"/>
              <w:ind w:left="445" w:right="436"/>
              <w:jc w:val="center"/>
              <w:rPr>
                <w:sz w:val="22"/>
              </w:rPr>
            </w:pPr>
            <w:r>
              <w:rPr>
                <w:sz w:val="22"/>
              </w:rPr>
              <w:t>测量工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8"/>
              <w:ind w:left="445" w:right="436"/>
              <w:jc w:val="center"/>
              <w:rPr>
                <w:sz w:val="22"/>
              </w:rPr>
            </w:pPr>
            <w:r>
              <w:rPr>
                <w:sz w:val="22"/>
              </w:rPr>
              <w:t>钢筋工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91" w:type="dxa"/>
          </w:tcPr>
          <w:p>
            <w:pPr>
              <w:pStyle w:val="21"/>
              <w:spacing w:before="98"/>
              <w:ind w:left="445" w:right="436"/>
              <w:jc w:val="center"/>
              <w:rPr>
                <w:sz w:val="22"/>
              </w:rPr>
            </w:pPr>
            <w:r>
              <w:rPr>
                <w:sz w:val="22"/>
              </w:rPr>
              <w:t>指挥工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9"/>
              <w:ind w:left="445" w:right="436"/>
              <w:jc w:val="center"/>
              <w:rPr>
                <w:sz w:val="22"/>
              </w:rPr>
            </w:pPr>
            <w:r>
              <w:rPr>
                <w:sz w:val="22"/>
              </w:rPr>
              <w:t>设备工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91" w:type="dxa"/>
          </w:tcPr>
          <w:p>
            <w:pPr>
              <w:pStyle w:val="21"/>
              <w:spacing w:before="99"/>
              <w:ind w:left="445" w:right="436"/>
              <w:jc w:val="center"/>
              <w:rPr>
                <w:sz w:val="22"/>
              </w:rPr>
            </w:pPr>
            <w:r>
              <w:rPr>
                <w:sz w:val="22"/>
              </w:rPr>
              <w:t>油漆工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9"/>
              <w:ind w:left="445" w:right="436"/>
              <w:jc w:val="center"/>
              <w:rPr>
                <w:sz w:val="22"/>
              </w:rPr>
            </w:pPr>
            <w:r>
              <w:rPr>
                <w:sz w:val="22"/>
              </w:rPr>
              <w:t>架子工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91" w:type="dxa"/>
          </w:tcPr>
          <w:p>
            <w:pPr>
              <w:pStyle w:val="21"/>
              <w:spacing w:before="97"/>
              <w:ind w:left="445" w:right="436"/>
              <w:jc w:val="center"/>
              <w:rPr>
                <w:sz w:val="22"/>
              </w:rPr>
            </w:pPr>
            <w:r>
              <w:rPr>
                <w:sz w:val="22"/>
              </w:rPr>
              <w:t>防水工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7"/>
              <w:ind w:left="445" w:right="436"/>
              <w:jc w:val="center"/>
              <w:rPr>
                <w:sz w:val="22"/>
              </w:rPr>
            </w:pPr>
            <w:r>
              <w:rPr>
                <w:sz w:val="22"/>
              </w:rPr>
              <w:t>水电工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7"/>
              <w:ind w:left="445" w:right="436"/>
              <w:jc w:val="center"/>
              <w:rPr>
                <w:sz w:val="22"/>
              </w:rPr>
            </w:pPr>
            <w:r>
              <w:rPr>
                <w:sz w:val="22"/>
              </w:rPr>
              <w:t>暖通工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91" w:type="dxa"/>
          </w:tcPr>
          <w:p>
            <w:pPr>
              <w:pStyle w:val="21"/>
              <w:spacing w:before="97"/>
              <w:ind w:left="445" w:right="436"/>
              <w:jc w:val="center"/>
              <w:rPr>
                <w:sz w:val="22"/>
              </w:rPr>
            </w:pPr>
            <w:r>
              <w:rPr>
                <w:sz w:val="22"/>
              </w:rPr>
              <w:t>通风工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8"/>
              <w:ind w:left="445" w:right="436"/>
              <w:jc w:val="center"/>
              <w:rPr>
                <w:sz w:val="22"/>
              </w:rPr>
            </w:pPr>
            <w:r>
              <w:rPr>
                <w:sz w:val="22"/>
              </w:rPr>
              <w:t>装修工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8"/>
              <w:ind w:left="445" w:right="436"/>
              <w:jc w:val="center"/>
              <w:rPr>
                <w:sz w:val="22"/>
              </w:rPr>
            </w:pPr>
            <w:r>
              <w:rPr>
                <w:sz w:val="22"/>
              </w:rPr>
              <w:t>土方工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spacing w:before="98"/>
              <w:ind w:left="445" w:right="434"/>
              <w:jc w:val="center"/>
              <w:rPr>
                <w:sz w:val="22"/>
              </w:rPr>
            </w:pPr>
            <w:r>
              <w:rPr>
                <w:sz w:val="22"/>
              </w:rPr>
              <w:t>壮工</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91" w:type="dxa"/>
          </w:tcPr>
          <w:p>
            <w:pPr>
              <w:pStyle w:val="21"/>
              <w:spacing w:before="98"/>
              <w:ind w:left="445" w:right="434"/>
              <w:jc w:val="center"/>
              <w:rPr>
                <w:sz w:val="22"/>
              </w:rPr>
            </w:pPr>
            <w:r>
              <w:rPr>
                <w:sz w:val="22"/>
              </w:rPr>
              <w:t>其他</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rPr>
                <w:rFonts w:ascii="Times New Roman"/>
                <w:sz w:val="22"/>
              </w:rPr>
            </w:pP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591" w:type="dxa"/>
          </w:tcPr>
          <w:p>
            <w:pPr>
              <w:pStyle w:val="21"/>
              <w:rPr>
                <w:rFonts w:ascii="Times New Roman"/>
                <w:sz w:val="22"/>
              </w:rPr>
            </w:pP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591" w:type="dxa"/>
          </w:tcPr>
          <w:p>
            <w:pPr>
              <w:pStyle w:val="21"/>
              <w:spacing w:before="94"/>
              <w:ind w:left="445" w:right="436"/>
              <w:jc w:val="center"/>
              <w:rPr>
                <w:sz w:val="22"/>
              </w:rPr>
            </w:pPr>
            <w:r>
              <w:rPr>
                <w:spacing w:val="-1"/>
                <w:sz w:val="22"/>
              </w:rPr>
              <w:t>合 计</w:t>
            </w:r>
          </w:p>
        </w:tc>
        <w:tc>
          <w:tcPr>
            <w:tcW w:w="994" w:type="dxa"/>
          </w:tcPr>
          <w:p>
            <w:pPr>
              <w:pStyle w:val="21"/>
              <w:rPr>
                <w:rFonts w:ascii="Times New Roman"/>
                <w:sz w:val="22"/>
              </w:rPr>
            </w:pPr>
          </w:p>
        </w:tc>
        <w:tc>
          <w:tcPr>
            <w:tcW w:w="975" w:type="dxa"/>
          </w:tcPr>
          <w:p>
            <w:pPr>
              <w:pStyle w:val="21"/>
              <w:rPr>
                <w:rFonts w:ascii="Times New Roman"/>
                <w:sz w:val="22"/>
              </w:rPr>
            </w:pPr>
          </w:p>
        </w:tc>
        <w:tc>
          <w:tcPr>
            <w:tcW w:w="994" w:type="dxa"/>
          </w:tcPr>
          <w:p>
            <w:pPr>
              <w:pStyle w:val="21"/>
              <w:rPr>
                <w:rFonts w:ascii="Times New Roman"/>
                <w:sz w:val="22"/>
              </w:rPr>
            </w:pPr>
          </w:p>
        </w:tc>
        <w:tc>
          <w:tcPr>
            <w:tcW w:w="1012" w:type="dxa"/>
          </w:tcPr>
          <w:p>
            <w:pPr>
              <w:pStyle w:val="21"/>
              <w:rPr>
                <w:rFonts w:ascii="Times New Roman"/>
                <w:sz w:val="22"/>
              </w:rPr>
            </w:pPr>
          </w:p>
        </w:tc>
        <w:tc>
          <w:tcPr>
            <w:tcW w:w="975" w:type="dxa"/>
          </w:tcPr>
          <w:p>
            <w:pPr>
              <w:pStyle w:val="21"/>
              <w:rPr>
                <w:rFonts w:ascii="Times New Roman"/>
                <w:sz w:val="22"/>
              </w:rPr>
            </w:pPr>
          </w:p>
        </w:tc>
        <w:tc>
          <w:tcPr>
            <w:tcW w:w="1032" w:type="dxa"/>
          </w:tcPr>
          <w:p>
            <w:pPr>
              <w:pStyle w:val="21"/>
              <w:rPr>
                <w:rFonts w:ascii="Times New Roman"/>
                <w:sz w:val="22"/>
              </w:rPr>
            </w:pPr>
          </w:p>
        </w:tc>
        <w:tc>
          <w:tcPr>
            <w:tcW w:w="1012" w:type="dxa"/>
          </w:tcPr>
          <w:p>
            <w:pPr>
              <w:pStyle w:val="21"/>
              <w:rPr>
                <w:rFonts w:ascii="Times New Roman"/>
                <w:sz w:val="22"/>
              </w:rPr>
            </w:pPr>
          </w:p>
        </w:tc>
        <w:tc>
          <w:tcPr>
            <w:tcW w:w="1031" w:type="dxa"/>
          </w:tcPr>
          <w:p>
            <w:pPr>
              <w:pStyle w:val="21"/>
              <w:rPr>
                <w:rFonts w:ascii="Times New Roman"/>
                <w:sz w:val="22"/>
              </w:rPr>
            </w:pPr>
          </w:p>
        </w:tc>
      </w:tr>
    </w:tbl>
    <w:p>
      <w:pPr>
        <w:rPr>
          <w:rFonts w:hint="default"/>
          <w:lang w:val="en-US" w:eastAsia="zh-CN"/>
        </w:rPr>
      </w:pPr>
    </w:p>
    <w:p>
      <w:pPr>
        <w:rPr>
          <w:rFonts w:hint="eastAsia"/>
          <w:lang w:val="en-US" w:eastAsia="zh-CN"/>
        </w:rPr>
      </w:pPr>
    </w:p>
    <w:p>
      <w:pPr>
        <w:pStyle w:val="2"/>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3.10.4.</w:t>
      </w:r>
      <w:r>
        <w:rPr>
          <w:rFonts w:hint="eastAsia" w:cs="宋体"/>
          <w:color w:val="auto"/>
          <w:sz w:val="28"/>
          <w:szCs w:val="28"/>
          <w:highlight w:val="none"/>
          <w:lang w:val="en-US" w:eastAsia="zh-CN"/>
        </w:rPr>
        <w:t>3 劳务班组承诺书</w:t>
      </w:r>
    </w:p>
    <w:p>
      <w:pPr>
        <w:pStyle w:val="3"/>
        <w:jc w:val="center"/>
        <w:rPr>
          <w:rFonts w:hint="eastAsia" w:ascii="方正小标宋简体" w:eastAsia="方正小标宋简体"/>
          <w:b w:val="0"/>
          <w:bCs w:val="0"/>
        </w:rPr>
      </w:pPr>
      <w:bookmarkStart w:id="115" w:name="_Toc78963420"/>
    </w:p>
    <w:p>
      <w:pPr>
        <w:pStyle w:val="3"/>
        <w:jc w:val="center"/>
        <w:rPr>
          <w:rFonts w:hint="eastAsia" w:ascii="方正小标宋简体" w:eastAsia="方正小标宋简体"/>
          <w:b w:val="0"/>
          <w:bCs w:val="0"/>
        </w:rPr>
      </w:pPr>
      <w:r>
        <w:rPr>
          <w:rFonts w:hint="eastAsia" w:ascii="方正小标宋简体" w:eastAsia="方正小标宋简体"/>
          <w:b w:val="0"/>
          <w:bCs w:val="0"/>
        </w:rPr>
        <w:t>班组长进场承诺书</w:t>
      </w:r>
      <w:bookmarkEnd w:id="115"/>
    </w:p>
    <w:p>
      <w:pPr>
        <w:rPr>
          <w:rFonts w:hint="eastAsia" w:ascii="方正小标宋简体" w:eastAsia="方正小标宋简体"/>
          <w:b w:val="0"/>
          <w:bCs w:val="0"/>
        </w:rPr>
      </w:pPr>
    </w:p>
    <w:p>
      <w:pPr>
        <w:spacing w:line="500" w:lineRule="exact"/>
        <w:ind w:firstLine="560" w:firstLineChars="200"/>
        <w:jc w:val="left"/>
      </w:pPr>
      <w:r>
        <w:rPr>
          <w:rFonts w:hint="eastAsia" w:ascii="仿宋_GB2312" w:hAnsi="仿宋_GB2312" w:cs="仿宋_GB2312"/>
          <w:sz w:val="28"/>
          <w:szCs w:val="28"/>
        </w:rPr>
        <w:t>本人</w:t>
      </w:r>
      <w:r>
        <w:rPr>
          <w:rFonts w:hint="eastAsia" w:ascii="仿宋_GB2312" w:hAnsi="仿宋_GB2312" w:cs="仿宋_GB2312"/>
          <w:sz w:val="28"/>
          <w:szCs w:val="28"/>
          <w:u w:val="single"/>
        </w:rPr>
        <w:t xml:space="preserve">     </w:t>
      </w:r>
      <w:r>
        <w:rPr>
          <w:rFonts w:ascii="仿宋_GB2312" w:hAnsi="仿宋_GB2312" w:cs="仿宋_GB2312"/>
          <w:sz w:val="28"/>
          <w:szCs w:val="28"/>
          <w:u w:val="single"/>
        </w:rPr>
        <w:t xml:space="preserve"> </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（身份证号：</w:t>
      </w:r>
      <w:r>
        <w:rPr>
          <w:rFonts w:hint="eastAsia" w:ascii="仿宋_GB2312" w:hAnsi="仿宋_GB2312" w:cs="仿宋_GB2312"/>
          <w:sz w:val="28"/>
          <w:szCs w:val="28"/>
          <w:u w:val="single"/>
        </w:rPr>
        <w:t xml:space="preserve">  </w:t>
      </w:r>
      <w:r>
        <w:rPr>
          <w:rFonts w:ascii="仿宋_GB2312" w:hAnsi="仿宋_GB2312" w:cs="仿宋_GB2312"/>
          <w:sz w:val="28"/>
          <w:szCs w:val="28"/>
          <w:u w:val="single"/>
        </w:rPr>
        <w:t xml:space="preserve">  </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）是</w:t>
      </w:r>
      <w:r>
        <w:rPr>
          <w:rFonts w:hint="eastAsia" w:ascii="仿宋_GB2312" w:hAnsi="仿宋_GB2312" w:cs="仿宋_GB2312"/>
          <w:sz w:val="28"/>
          <w:szCs w:val="28"/>
          <w:u w:val="single"/>
        </w:rPr>
        <w:t xml:space="preserve"> </w:t>
      </w:r>
      <w:r>
        <w:rPr>
          <w:rFonts w:ascii="仿宋_GB2312" w:hAnsi="仿宋_GB2312" w:cs="仿宋_GB2312"/>
          <w:sz w:val="28"/>
          <w:szCs w:val="28"/>
          <w:u w:val="single"/>
        </w:rPr>
        <w:t xml:space="preserve">          </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公司承建</w:t>
      </w:r>
      <w:r>
        <w:rPr>
          <w:rFonts w:hint="eastAsia" w:ascii="仿宋_GB2312" w:hAnsi="仿宋_GB2312" w:cs="仿宋_GB2312"/>
          <w:sz w:val="28"/>
          <w:szCs w:val="28"/>
          <w:u w:val="single"/>
        </w:rPr>
        <w:t xml:space="preserve">        </w:t>
      </w:r>
      <w:r>
        <w:rPr>
          <w:rFonts w:ascii="仿宋_GB2312" w:hAnsi="仿宋_GB2312" w:cs="仿宋_GB2312"/>
          <w:sz w:val="28"/>
          <w:szCs w:val="28"/>
          <w:u w:val="single"/>
        </w:rPr>
        <w:t xml:space="preserve">    </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项目</w:t>
      </w:r>
      <w:r>
        <w:rPr>
          <w:rFonts w:hint="eastAsia" w:ascii="仿宋_GB2312" w:hAnsi="仿宋_GB2312" w:cs="仿宋_GB2312"/>
          <w:sz w:val="28"/>
          <w:szCs w:val="28"/>
          <w:u w:val="single"/>
        </w:rPr>
        <w:t xml:space="preserve">     </w:t>
      </w:r>
      <w:r>
        <w:rPr>
          <w:rFonts w:ascii="仿宋_GB2312" w:hAnsi="仿宋_GB2312" w:cs="仿宋_GB2312"/>
          <w:sz w:val="28"/>
          <w:szCs w:val="28"/>
          <w:u w:val="single"/>
        </w:rPr>
        <w:t xml:space="preserve">  </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班组长。本人学习和了解本项目保障农民工工资支付规范化管理的具体要求，愿意积极配合开展好工作。现就有关事宜郑重承诺如下：</w:t>
      </w:r>
    </w:p>
    <w:p>
      <w:pPr>
        <w:spacing w:line="500" w:lineRule="exact"/>
        <w:ind w:firstLine="560"/>
        <w:jc w:val="left"/>
      </w:pPr>
      <w:r>
        <w:rPr>
          <w:rFonts w:hint="eastAsia" w:ascii="仿宋_GB2312" w:hAnsi="仿宋_GB2312" w:cs="仿宋_GB2312"/>
          <w:sz w:val="28"/>
          <w:szCs w:val="28"/>
        </w:rPr>
        <w:t>一、如实登记本班组工人信息，包括身份信息、银行卡号码等，明确招用工人的工资标准，签名后报送公司（项目部）备案。</w:t>
      </w:r>
    </w:p>
    <w:p>
      <w:pPr>
        <w:spacing w:line="500" w:lineRule="exact"/>
        <w:ind w:firstLine="560"/>
        <w:jc w:val="left"/>
      </w:pPr>
      <w:r>
        <w:rPr>
          <w:rFonts w:hint="eastAsia" w:ascii="仿宋_GB2312" w:hAnsi="仿宋_GB2312" w:cs="仿宋_GB2312"/>
          <w:sz w:val="28"/>
          <w:szCs w:val="28"/>
        </w:rPr>
        <w:t>二、按公司（项目部）规定如实登记班组工人出勤表（工作量表），确认后报送项目部备案，定期报送工资表以供项目部核对确认。</w:t>
      </w:r>
    </w:p>
    <w:p>
      <w:pPr>
        <w:spacing w:line="500" w:lineRule="exact"/>
        <w:ind w:firstLine="560"/>
        <w:jc w:val="left"/>
      </w:pPr>
      <w:r>
        <w:rPr>
          <w:rFonts w:hint="eastAsia" w:ascii="仿宋_GB2312" w:hAnsi="仿宋_GB2312" w:cs="仿宋_GB2312"/>
          <w:sz w:val="28"/>
          <w:szCs w:val="28"/>
        </w:rPr>
        <w:t>三、积极配合公司（项目部）如实准确结算班组工人工资数额，确认后同意由银行代发到工人个人工资卡内，工资卡由工人本人使用和保存。如本人提供虚假或错误考勤表（工作量表）、工资表的，造成的一切责任后果和经济损失均由本人承担。</w:t>
      </w:r>
    </w:p>
    <w:p>
      <w:pPr>
        <w:spacing w:line="500" w:lineRule="exact"/>
        <w:ind w:firstLine="560"/>
        <w:jc w:val="left"/>
      </w:pPr>
      <w:r>
        <w:rPr>
          <w:rFonts w:hint="eastAsia" w:ascii="仿宋_GB2312" w:hAnsi="仿宋_GB2312" w:cs="仿宋_GB2312"/>
          <w:sz w:val="28"/>
          <w:szCs w:val="28"/>
        </w:rPr>
        <w:t>四、通过正当法律渠道依法追讨本班组工人的工资，决不采取闹访、围攻围堵公共设施和相关单位等非法过激行为，决不恶意或过激讨薪。如有无理或非法行为愿意承担一切法律责任。</w:t>
      </w:r>
    </w:p>
    <w:p>
      <w:pPr>
        <w:spacing w:line="500" w:lineRule="exact"/>
        <w:ind w:firstLine="560"/>
        <w:jc w:val="left"/>
      </w:pPr>
      <w:r>
        <w:rPr>
          <w:rFonts w:hint="eastAsia" w:ascii="仿宋_GB2312" w:hAnsi="仿宋_GB2312" w:cs="仿宋_GB2312"/>
          <w:sz w:val="28"/>
          <w:szCs w:val="28"/>
        </w:rPr>
        <w:t>五、本班组工人发生工资争议时，坚决做到主动处理或积极配合公司（项目部）及有关部门调查处理。一旦出现本人拒不到场配合调查、不提供相关材料情形，视同本人认可工人的全部诉求，同意认可公司（项目部）及有关部门处理意见和决定。</w:t>
      </w:r>
    </w:p>
    <w:p>
      <w:pPr>
        <w:spacing w:line="500" w:lineRule="exact"/>
        <w:ind w:firstLine="560"/>
        <w:jc w:val="left"/>
      </w:pPr>
      <w:r>
        <w:rPr>
          <w:rFonts w:hint="eastAsia" w:ascii="仿宋_GB2312" w:hAnsi="仿宋_GB2312" w:cs="仿宋_GB2312"/>
          <w:sz w:val="28"/>
          <w:szCs w:val="28"/>
        </w:rPr>
        <w:t>特此承诺</w:t>
      </w:r>
    </w:p>
    <w:p>
      <w:pPr>
        <w:spacing w:line="700" w:lineRule="exact"/>
        <w:jc w:val="left"/>
      </w:pPr>
      <w:r>
        <w:rPr>
          <w:rFonts w:hint="eastAsia" w:ascii="仿宋_GB2312" w:hAnsi="仿宋_GB2312" w:cs="仿宋_GB2312"/>
          <w:sz w:val="28"/>
          <w:szCs w:val="28"/>
        </w:rPr>
        <w:t xml:space="preserve">                         承诺人（签字并加按指印）：</w:t>
      </w:r>
    </w:p>
    <w:p>
      <w:pPr>
        <w:spacing w:line="700" w:lineRule="exact"/>
        <w:jc w:val="left"/>
      </w:pPr>
      <w:r>
        <w:rPr>
          <w:rFonts w:hint="eastAsia" w:ascii="仿宋_GB2312" w:hAnsi="仿宋_GB2312" w:cs="仿宋_GB2312"/>
          <w:sz w:val="28"/>
          <w:szCs w:val="28"/>
        </w:rPr>
        <w:t xml:space="preserve">                                      </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年</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月</w:t>
      </w:r>
      <w:r>
        <w:rPr>
          <w:rFonts w:hint="eastAsia" w:ascii="仿宋_GB2312" w:hAnsi="仿宋_GB2312" w:cs="仿宋_GB2312"/>
          <w:sz w:val="28"/>
          <w:szCs w:val="28"/>
          <w:u w:val="single"/>
        </w:rPr>
        <w:t xml:space="preserve">    </w:t>
      </w:r>
      <w:r>
        <w:rPr>
          <w:rFonts w:hint="eastAsia" w:ascii="仿宋_GB2312" w:hAnsi="仿宋_GB2312" w:cs="仿宋_GB2312"/>
          <w:sz w:val="28"/>
          <w:szCs w:val="28"/>
        </w:rPr>
        <w:t>日</w:t>
      </w:r>
    </w:p>
    <w:p>
      <w:pPr>
        <w:pStyle w:val="2"/>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116" w:name="3.11 设备管理"/>
      <w:bookmarkEnd w:id="116"/>
      <w:bookmarkStart w:id="117" w:name="3.11 设备管理"/>
      <w:bookmarkEnd w:id="117"/>
      <w:bookmarkStart w:id="118" w:name="3.10.3关键控制点说明"/>
      <w:bookmarkEnd w:id="118"/>
      <w:bookmarkStart w:id="119" w:name="3.10.3关键控制点说明"/>
      <w:bookmarkEnd w:id="119"/>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3.1</w:t>
      </w:r>
      <w:r>
        <w:rPr>
          <w:rFonts w:hint="eastAsia" w:cs="宋体"/>
          <w:b/>
          <w:bCs/>
          <w:color w:val="auto"/>
          <w:sz w:val="28"/>
          <w:szCs w:val="28"/>
          <w:highlight w:val="none"/>
          <w:lang w:val="en-US" w:eastAsia="zh-CN"/>
        </w:rPr>
        <w:t>1</w:t>
      </w:r>
      <w:r>
        <w:rPr>
          <w:rFonts w:hint="eastAsia" w:ascii="宋体" w:hAnsi="宋体" w:eastAsia="宋体" w:cs="宋体"/>
          <w:b/>
          <w:bCs/>
          <w:color w:val="auto"/>
          <w:sz w:val="28"/>
          <w:szCs w:val="28"/>
          <w:highlight w:val="none"/>
          <w:lang w:val="en-US" w:eastAsia="zh-CN"/>
        </w:rPr>
        <w:t xml:space="preserve"> 物资设备管理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w:t>
      </w: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.1 物资设备管理要求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w:t>
      </w: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.1.1 项目部在项目策划书经审批后7天内应根据《施工组织设计》、施工预算编制主要物资设备总需求计划表、周转物资设备总需求计划表，经项目经理、所属单位负责人审核后，由所属单位报送公司项目管理中心审批，作为项目物资设备招标采购总量依据。</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w:t>
      </w: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.1.2 机械设备租赁应本着先内后外的原则，充分利用公司现有设备，在本公司自有设备无法满足需求是时方可考虑向社会上租赁。</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w:t>
      </w: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.1.3 项目部根据物资设备计划进场时间，提前协调做好现场道路交通、堆放场地、仓库安排等事宜。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w:t>
      </w: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.1.4 物资设备计划编制时应充分考虑现场施工需要，考虑合理储备，在确保现场施工的前提下，减少不必要的资金占用。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w:t>
      </w: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.2 物资设备管理工作流程</w:t>
      </w:r>
    </w:p>
    <w:p>
      <w:pPr>
        <w:pStyle w:val="2"/>
        <w:rPr>
          <w:rFonts w:hint="eastAsia"/>
          <w:lang w:val="en-US" w:eastAsia="zh-CN"/>
        </w:rPr>
      </w:pPr>
    </w:p>
    <w:tbl>
      <w:tblPr>
        <w:tblStyle w:val="15"/>
        <w:tblpPr w:leftFromText="180" w:rightFromText="180" w:vertAnchor="text" w:horzAnchor="page" w:tblpX="2573" w:tblpY="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6644" w:type="dxa"/>
            <w:noWrap w:val="0"/>
            <w:vAlign w:val="top"/>
          </w:tcPr>
          <w:p>
            <w:pPr>
              <w:ind w:firstLine="320" w:firstLineChars="100"/>
              <w:rPr>
                <w:rFonts w:hint="default" w:eastAsia="宋体"/>
                <w:vertAlign w:val="baseline"/>
                <w:lang w:val="en-US" w:eastAsia="zh-CN"/>
              </w:rPr>
            </w:pPr>
            <w:r>
              <w:rPr>
                <w:rFonts w:hint="eastAsia"/>
                <w:sz w:val="32"/>
                <w:szCs w:val="32"/>
                <w:vertAlign w:val="baseline"/>
                <w:lang w:val="en-US" w:eastAsia="zh-CN"/>
              </w:rPr>
              <w:t>项目中标10日内报材料总计划、集采总计划</w:t>
            </w:r>
          </w:p>
        </w:tc>
      </w:tr>
    </w:tbl>
    <w:p/>
    <w:p/>
    <w:p>
      <w:r>
        <w:rPr>
          <w:sz w:val="21"/>
        </w:rPr>
        <mc:AlternateContent>
          <mc:Choice Requires="wps">
            <w:drawing>
              <wp:anchor distT="0" distB="0" distL="114300" distR="114300" simplePos="0" relativeHeight="251792384" behindDoc="0" locked="0" layoutInCell="1" allowOverlap="1">
                <wp:simplePos x="0" y="0"/>
                <wp:positionH relativeFrom="column">
                  <wp:posOffset>2207895</wp:posOffset>
                </wp:positionH>
                <wp:positionV relativeFrom="paragraph">
                  <wp:posOffset>151130</wp:posOffset>
                </wp:positionV>
                <wp:extent cx="0" cy="440055"/>
                <wp:effectExtent l="48895" t="0" r="65405" b="17145"/>
                <wp:wrapNone/>
                <wp:docPr id="63" name="直接箭头连接符 63"/>
                <wp:cNvGraphicFramePr/>
                <a:graphic xmlns:a="http://schemas.openxmlformats.org/drawingml/2006/main">
                  <a:graphicData uri="http://schemas.microsoft.com/office/word/2010/wordprocessingShape">
                    <wps:wsp>
                      <wps:cNvCnPr/>
                      <wps:spPr>
                        <a:xfrm>
                          <a:off x="3344545" y="1480185"/>
                          <a:ext cx="0" cy="44005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73.85pt;margin-top:11.9pt;height:34.65pt;width:0pt;z-index:251792384;mso-width-relative:page;mso-height-relative:page;" filled="f" stroked="t" coordsize="21600,21600" o:gfxdata="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Cw81gAAAAkBAAAP&#10;AAAAAAAAAAEAIAAAACIAAABkcnMvZG93bnJldi54bWxQSwECFAAUAAAACACHTuJAsdYonhoCAAD5&#10;AwAADgAAAAAAAAABACAAAAAlAQAAZHJzL2Uyb0RvYy54bWxQSwUGAAAAAAYABgBZAQAAsQUAA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3039" w:tblpY="1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4693"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 xml:space="preserve"> 项目经理审核</w:t>
            </w:r>
          </w:p>
        </w:tc>
      </w:tr>
    </w:tbl>
    <w:p/>
    <w:p/>
    <w:p>
      <w:r>
        <w:rPr>
          <w:sz w:val="21"/>
        </w:rPr>
        <mc:AlternateContent>
          <mc:Choice Requires="wps">
            <w:drawing>
              <wp:anchor distT="0" distB="0" distL="114300" distR="114300" simplePos="0" relativeHeight="251793408" behindDoc="0" locked="0" layoutInCell="1" allowOverlap="1">
                <wp:simplePos x="0" y="0"/>
                <wp:positionH relativeFrom="column">
                  <wp:posOffset>2181860</wp:posOffset>
                </wp:positionH>
                <wp:positionV relativeFrom="paragraph">
                  <wp:posOffset>134620</wp:posOffset>
                </wp:positionV>
                <wp:extent cx="8890" cy="533400"/>
                <wp:effectExtent l="47625" t="0" r="57785" b="0"/>
                <wp:wrapNone/>
                <wp:docPr id="139" name="直接箭头连接符 139"/>
                <wp:cNvGraphicFramePr/>
                <a:graphic xmlns:a="http://schemas.openxmlformats.org/drawingml/2006/main">
                  <a:graphicData uri="http://schemas.microsoft.com/office/word/2010/wordprocessingShape">
                    <wps:wsp>
                      <wps:cNvCnPr/>
                      <wps:spPr>
                        <a:xfrm flipH="1">
                          <a:off x="0" y="0"/>
                          <a:ext cx="8890" cy="53340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1.8pt;margin-top:10.6pt;height:42pt;width:0.7pt;z-index:251793408;mso-width-relative:page;mso-height-relative:page;" filled="f" stroked="t" coordsize="21600,21600" o:gfxdata="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z7cG9gAAAAKAQAA&#10;DwAAAAAAAAABACAAAAAiAAAAZHJzL2Rvd25yZXYueG1sUEsBAhQAFAAAAAgAh07iQLuKasgZAgAA&#10;/AMAAA4AAAAAAAAAAQAgAAAAJwEAAGRycy9lMm9Eb2MueG1sUEsFBgAAAAAGAAYAWQEAALIFAAAA&#10;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3039" w:tblpY="2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确定招标或集采</w:t>
            </w:r>
          </w:p>
        </w:tc>
      </w:tr>
    </w:tbl>
    <w:p/>
    <w:p/>
    <w:p>
      <w:r>
        <w:rPr>
          <w:sz w:val="21"/>
        </w:rPr>
        <mc:AlternateContent>
          <mc:Choice Requires="wps">
            <w:drawing>
              <wp:anchor distT="0" distB="0" distL="114300" distR="114300" simplePos="0" relativeHeight="251794432" behindDoc="0" locked="0" layoutInCell="1" allowOverlap="1">
                <wp:simplePos x="0" y="0"/>
                <wp:positionH relativeFrom="column">
                  <wp:posOffset>2169795</wp:posOffset>
                </wp:positionH>
                <wp:positionV relativeFrom="paragraph">
                  <wp:posOffset>147320</wp:posOffset>
                </wp:positionV>
                <wp:extent cx="5715" cy="541655"/>
                <wp:effectExtent l="48260" t="0" r="60325" b="10795"/>
                <wp:wrapNone/>
                <wp:docPr id="184" name="直接箭头连接符 184"/>
                <wp:cNvGraphicFramePr/>
                <a:graphic xmlns:a="http://schemas.openxmlformats.org/drawingml/2006/main">
                  <a:graphicData uri="http://schemas.microsoft.com/office/word/2010/wordprocessingShape">
                    <wps:wsp>
                      <wps:cNvCnPr/>
                      <wps:spPr>
                        <a:xfrm flipH="1">
                          <a:off x="0" y="0"/>
                          <a:ext cx="5715" cy="54165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0.85pt;margin-top:11.6pt;height:42.65pt;width:0.45pt;z-index:251794432;mso-width-relative:page;mso-height-relative:page;" filled="f" stroked="t" coordsize="21600,21600" o:gfxdata="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WDIzZAAAACgEA&#10;AA8AAAAAAAAAAQAgAAAAIgAAAGRycy9kb3ducmV2LnhtbFBLAQIUABQAAAAIAIdO4kBkpjb9GQIA&#10;APwDAAAOAAAAAAAAAAEAIAAAACgBAABkcnMvZTJvRG9jLnhtbFBLBQYAAAAABgAGAFkBAACzBQAA&#10;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2484" w:tblpY="1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7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材料总计划、集采总计划上报子分公司审核</w:t>
            </w:r>
          </w:p>
        </w:tc>
      </w:tr>
    </w:tbl>
    <w:p/>
    <w:p/>
    <w:p/>
    <w:p>
      <w:r>
        <w:rPr>
          <w:sz w:val="21"/>
        </w:rPr>
        <mc:AlternateContent>
          <mc:Choice Requires="wps">
            <w:drawing>
              <wp:anchor distT="0" distB="0" distL="114300" distR="114300" simplePos="0" relativeHeight="251795456" behindDoc="0" locked="0" layoutInCell="1" allowOverlap="1">
                <wp:simplePos x="0" y="0"/>
                <wp:positionH relativeFrom="column">
                  <wp:posOffset>2162810</wp:posOffset>
                </wp:positionH>
                <wp:positionV relativeFrom="paragraph">
                  <wp:posOffset>15875</wp:posOffset>
                </wp:positionV>
                <wp:extent cx="1270" cy="553720"/>
                <wp:effectExtent l="48260" t="0" r="64770" b="17780"/>
                <wp:wrapNone/>
                <wp:docPr id="185" name="直接箭头连接符 185"/>
                <wp:cNvGraphicFramePr/>
                <a:graphic xmlns:a="http://schemas.openxmlformats.org/drawingml/2006/main">
                  <a:graphicData uri="http://schemas.microsoft.com/office/word/2010/wordprocessingShape">
                    <wps:wsp>
                      <wps:cNvCnPr/>
                      <wps:spPr>
                        <a:xfrm>
                          <a:off x="0" y="0"/>
                          <a:ext cx="1270" cy="55372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70.3pt;margin-top:1.25pt;height:43.6pt;width:0.1pt;z-index:251795456;mso-width-relative:page;mso-height-relative:page;" filled="f" stroked="t" coordsize="21600,21600" o:gfxdata="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o6/G1QAAAAgBAAAPAAAAAAAAAAEA&#10;IAAAACIAAABkcnMvZG93bnJldi54bWxQSwECFAAUAAAACACHTuJAfjkMsBICAADyAwAADgAAAAAA&#10;AAABACAAAAAkAQAAZHJzL2Uyb0RvYy54bWxQSwUGAAAAAAYABgBZAQAAqAUAAAAA&#10;">
                <v:fill on="f" focussize="0,0"/>
                <v:stroke weight="0.5pt" color="#5B9BD5" miterlimit="8" joinstyle="miter" endarrow="open"/>
                <v:imagedata o:title=""/>
                <o:lock v:ext="edit" aspectratio="f"/>
              </v:shape>
            </w:pict>
          </mc:Fallback>
        </mc:AlternateContent>
      </w:r>
    </w:p>
    <w:p/>
    <w:tbl>
      <w:tblPr>
        <w:tblStyle w:val="15"/>
        <w:tblpPr w:leftFromText="180" w:rightFromText="180" w:vertAnchor="text" w:horzAnchor="page" w:tblpX="2391" w:tblpY="37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报集团集采办备案、报安建建材科技备货</w:t>
            </w:r>
          </w:p>
        </w:tc>
      </w:tr>
    </w:tbl>
    <w:p>
      <w:pPr>
        <w:pStyle w:val="18"/>
        <w:jc w:val="center"/>
        <w:rPr>
          <w:rFonts w:hint="eastAsia" w:ascii="宋体" w:hAnsi="宋体" w:eastAsia="宋体" w:cs="宋体"/>
          <w:color w:val="auto"/>
          <w:sz w:val="28"/>
          <w:szCs w:val="28"/>
          <w:highlight w:val="none"/>
          <w:lang w:val="en-US" w:eastAsia="zh-CN"/>
        </w:rPr>
      </w:pPr>
    </w:p>
    <w:p>
      <w:pPr>
        <w:pStyle w:val="18"/>
        <w:jc w:val="center"/>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3.11.3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3.11.3</w:t>
      </w:r>
      <w:r>
        <w:rPr>
          <w:rFonts w:hint="eastAsia" w:cs="宋体"/>
          <w:color w:val="auto"/>
          <w:sz w:val="28"/>
          <w:szCs w:val="28"/>
          <w:highlight w:val="none"/>
          <w:lang w:val="en-US" w:eastAsia="zh-CN"/>
        </w:rPr>
        <w:t xml:space="preserve">.1 </w:t>
      </w:r>
      <w:r>
        <w:rPr>
          <w:rFonts w:hint="eastAsia" w:ascii="宋体" w:hAnsi="宋体" w:eastAsia="宋体" w:cs="宋体"/>
          <w:color w:val="auto"/>
          <w:sz w:val="28"/>
          <w:szCs w:val="28"/>
          <w:highlight w:val="none"/>
          <w:lang w:val="en-US" w:eastAsia="zh-CN"/>
        </w:rPr>
        <w:t>项目中标 10 日内，项目部技术员、核算员根据施工图纸编制工程所有</w:t>
      </w:r>
      <w:r>
        <w:rPr>
          <w:rFonts w:hint="eastAsia" w:cs="宋体"/>
          <w:color w:val="auto"/>
          <w:sz w:val="28"/>
          <w:szCs w:val="28"/>
          <w:highlight w:val="none"/>
          <w:lang w:val="en-US" w:eastAsia="zh-CN"/>
        </w:rPr>
        <w:t>物资设备</w:t>
      </w:r>
      <w:r>
        <w:rPr>
          <w:rFonts w:hint="eastAsia" w:ascii="宋体" w:hAnsi="宋体" w:eastAsia="宋体" w:cs="宋体"/>
          <w:color w:val="auto"/>
          <w:sz w:val="28"/>
          <w:szCs w:val="28"/>
          <w:highlight w:val="none"/>
          <w:lang w:val="en-US" w:eastAsia="zh-CN"/>
        </w:rPr>
        <w:t>计划，项目经理审批，报</w:t>
      </w:r>
      <w:r>
        <w:rPr>
          <w:rFonts w:hint="eastAsia" w:cs="宋体"/>
          <w:color w:val="auto"/>
          <w:sz w:val="28"/>
          <w:szCs w:val="28"/>
          <w:highlight w:val="none"/>
          <w:lang w:val="en-US" w:eastAsia="zh-CN"/>
        </w:rPr>
        <w:t>所属单位工程管理</w:t>
      </w:r>
      <w:r>
        <w:rPr>
          <w:rFonts w:hint="eastAsia" w:ascii="宋体" w:hAnsi="宋体" w:eastAsia="宋体" w:cs="宋体"/>
          <w:color w:val="auto"/>
          <w:sz w:val="28"/>
          <w:szCs w:val="28"/>
          <w:highlight w:val="none"/>
          <w:lang w:val="en-US" w:eastAsia="zh-CN"/>
        </w:rPr>
        <w:t>部门备案。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3.11.3</w:t>
      </w:r>
      <w:r>
        <w:rPr>
          <w:rFonts w:hint="eastAsia" w:cs="宋体"/>
          <w:color w:val="auto"/>
          <w:sz w:val="28"/>
          <w:szCs w:val="28"/>
          <w:highlight w:val="none"/>
          <w:lang w:val="en-US" w:eastAsia="zh-CN"/>
        </w:rPr>
        <w:t>.2 集团集采的其他物资设备（如水泥、电线电缆、电梯），项目部应至少提前一个月填报需求计划表报至项目管理中心，由项目管理中心联系集团集采办，落实所需物资设备。</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3.11.3</w:t>
      </w:r>
      <w:r>
        <w:rPr>
          <w:rFonts w:hint="eastAsia" w:cs="宋体"/>
          <w:color w:val="auto"/>
          <w:sz w:val="28"/>
          <w:szCs w:val="28"/>
          <w:highlight w:val="none"/>
          <w:lang w:val="en-US" w:eastAsia="zh-CN"/>
        </w:rPr>
        <w:t xml:space="preserve">.3 </w:t>
      </w:r>
      <w:r>
        <w:rPr>
          <w:rFonts w:hint="eastAsia" w:ascii="宋体" w:hAnsi="宋体" w:eastAsia="宋体" w:cs="宋体"/>
          <w:color w:val="auto"/>
          <w:sz w:val="28"/>
          <w:szCs w:val="28"/>
          <w:highlight w:val="none"/>
          <w:lang w:val="en-US" w:eastAsia="zh-CN"/>
        </w:rPr>
        <w:t>项目技术</w:t>
      </w:r>
      <w:r>
        <w:rPr>
          <w:rFonts w:hint="eastAsia" w:cs="宋体"/>
          <w:color w:val="auto"/>
          <w:sz w:val="28"/>
          <w:szCs w:val="28"/>
          <w:highlight w:val="none"/>
          <w:lang w:val="en-US" w:eastAsia="zh-CN"/>
        </w:rPr>
        <w:t>负责人</w:t>
      </w:r>
      <w:r>
        <w:rPr>
          <w:rFonts w:hint="eastAsia" w:ascii="宋体" w:hAnsi="宋体" w:eastAsia="宋体" w:cs="宋体"/>
          <w:color w:val="auto"/>
          <w:sz w:val="28"/>
          <w:szCs w:val="28"/>
          <w:highlight w:val="none"/>
          <w:lang w:val="en-US" w:eastAsia="zh-CN"/>
        </w:rPr>
        <w:t>将所需的各项周转物资</w:t>
      </w:r>
      <w:r>
        <w:rPr>
          <w:rFonts w:hint="eastAsia" w:cs="宋体"/>
          <w:color w:val="auto"/>
          <w:sz w:val="28"/>
          <w:szCs w:val="28"/>
          <w:highlight w:val="none"/>
          <w:lang w:val="en-US" w:eastAsia="zh-CN"/>
        </w:rPr>
        <w:t>、</w:t>
      </w:r>
      <w:r>
        <w:rPr>
          <w:sz w:val="28"/>
        </w:rPr>
        <w:t>中小型机具设备</w:t>
      </w:r>
      <w:r>
        <w:rPr>
          <w:rFonts w:hint="eastAsia" w:ascii="宋体" w:hAnsi="宋体" w:eastAsia="宋体" w:cs="宋体"/>
          <w:color w:val="auto"/>
          <w:sz w:val="28"/>
          <w:szCs w:val="28"/>
          <w:highlight w:val="none"/>
          <w:lang w:val="en-US" w:eastAsia="zh-CN"/>
        </w:rPr>
        <w:t>复核后报项目经理审核、</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负责人审批，材料员联系</w:t>
      </w:r>
      <w:r>
        <w:rPr>
          <w:rFonts w:hint="eastAsia" w:cs="宋体"/>
          <w:color w:val="auto"/>
          <w:sz w:val="28"/>
          <w:szCs w:val="28"/>
          <w:highlight w:val="none"/>
          <w:lang w:val="en-US" w:eastAsia="zh-CN"/>
        </w:rPr>
        <w:t>劳务物资设备公司，优先从</w:t>
      </w:r>
      <w:r>
        <w:rPr>
          <w:rFonts w:hint="eastAsia" w:ascii="宋体" w:hAnsi="宋体" w:eastAsia="宋体" w:cs="宋体"/>
          <w:color w:val="auto"/>
          <w:sz w:val="28"/>
          <w:szCs w:val="28"/>
          <w:highlight w:val="none"/>
          <w:lang w:val="en-US" w:eastAsia="zh-CN"/>
        </w:rPr>
        <w:t>内部其他项目进行调拨。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color w:val="auto"/>
          <w:sz w:val="28"/>
          <w:szCs w:val="28"/>
          <w:highlight w:val="none"/>
          <w:lang w:val="en-US" w:eastAsia="zh-CN"/>
        </w:rPr>
      </w:pPr>
      <w:r>
        <w:rPr>
          <w:rFonts w:hint="eastAsia" w:cs="宋体"/>
          <w:color w:val="auto"/>
          <w:sz w:val="28"/>
          <w:szCs w:val="28"/>
          <w:highlight w:val="none"/>
          <w:lang w:val="en-US" w:eastAsia="zh-CN"/>
        </w:rPr>
        <w:t>3.11.3.4 对调拨不足需采购的，通过CES流程，报所属单位、项目管理中心审核，公司分管领导审批后，进行采购或租赁。</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3.11.4 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3.11.4.1 主要物资设备总需求计划表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sectPr>
          <w:footerReference r:id="rId17" w:type="default"/>
          <w:pgSz w:w="11911" w:h="16840"/>
          <w:pgMar w:top="1502" w:right="1559" w:bottom="1100" w:left="1678" w:header="0" w:footer="913" w:gutter="0"/>
          <w:pgNumType w:fmt="decimal"/>
          <w:cols w:space="0" w:num="1"/>
          <w:rtlGutter w:val="0"/>
          <w:docGrid w:linePitch="0" w:charSpace="0"/>
        </w:sectPr>
      </w:pPr>
    </w:p>
    <w:p>
      <w:pPr>
        <w:pageBreakBefore w:val="0"/>
        <w:kinsoku/>
        <w:wordWrap/>
        <w:overflowPunct/>
        <w:topLinePunct w:val="0"/>
        <w:bidi w:val="0"/>
        <w:spacing w:line="560" w:lineRule="exact"/>
        <w:jc w:val="center"/>
        <w:rPr>
          <w:rFonts w:hint="eastAsia" w:ascii="仿宋_GB2312" w:eastAsia="仿宋_GB2312"/>
          <w:b/>
          <w:bCs/>
          <w:sz w:val="36"/>
          <w:szCs w:val="36"/>
          <w:lang w:eastAsia="zh-CN"/>
        </w:rPr>
      </w:pPr>
      <w:r>
        <w:rPr>
          <w:rFonts w:hint="eastAsia" w:ascii="仿宋_GB2312" w:hAnsi="Times New Roman" w:eastAsia="仿宋_GB2312" w:cs="Times New Roman"/>
          <w:b/>
          <w:bCs/>
          <w:sz w:val="36"/>
          <w:szCs w:val="36"/>
        </w:rPr>
        <w:t>主要物资设备总需求计划</w:t>
      </w:r>
      <w:r>
        <w:rPr>
          <w:rFonts w:hint="eastAsia" w:ascii="仿宋_GB2312" w:hAnsi="Times New Roman" w:eastAsia="仿宋_GB2312" w:cs="Times New Roman"/>
          <w:b/>
          <w:bCs/>
          <w:sz w:val="36"/>
          <w:szCs w:val="36"/>
          <w:lang w:eastAsia="zh-CN"/>
        </w:rPr>
        <w:t>表</w:t>
      </w:r>
    </w:p>
    <w:p>
      <w:pPr>
        <w:pageBreakBefore w:val="0"/>
        <w:kinsoku/>
        <w:wordWrap/>
        <w:overflowPunct/>
        <w:topLinePunct w:val="0"/>
        <w:bidi w:val="0"/>
        <w:spacing w:line="560" w:lineRule="exact"/>
        <w:jc w:val="left"/>
        <w:rPr>
          <w:rFonts w:hint="eastAsia" w:ascii="仿宋" w:hAnsi="仿宋" w:eastAsia="仿宋" w:cs="仿宋"/>
          <w:sz w:val="24"/>
          <w:szCs w:val="24"/>
          <w:lang w:eastAsia="zh-CN"/>
        </w:rPr>
      </w:pPr>
      <w:r>
        <w:rPr>
          <w:rFonts w:hint="eastAsia" w:ascii="仿宋" w:hAnsi="仿宋" w:eastAsia="仿宋" w:cs="仿宋"/>
          <w:sz w:val="24"/>
          <w:szCs w:val="24"/>
        </w:rPr>
        <w:t>第   页   共   页</w:t>
      </w:r>
      <w:r>
        <w:rPr>
          <w:rFonts w:hint="eastAsia" w:ascii="仿宋" w:hAnsi="仿宋" w:eastAsia="仿宋" w:cs="仿宋"/>
          <w:color w:val="000000"/>
          <w:kern w:val="0"/>
          <w:sz w:val="24"/>
          <w:szCs w:val="24"/>
          <w:lang w:bidi="ar"/>
        </w:rPr>
        <w:t xml:space="preserve">                                                                       填表日期：    </w:t>
      </w:r>
      <w:r>
        <w:rPr>
          <w:rFonts w:hint="eastAsia" w:ascii="仿宋" w:hAnsi="仿宋" w:eastAsia="仿宋" w:cs="仿宋"/>
          <w:color w:val="000000"/>
          <w:kern w:val="0"/>
          <w:sz w:val="24"/>
          <w:szCs w:val="24"/>
          <w:lang w:val="en-US" w:eastAsia="zh-CN" w:bidi="ar"/>
        </w:rPr>
        <w:t xml:space="preserve"> </w:t>
      </w:r>
    </w:p>
    <w:tbl>
      <w:tblPr>
        <w:tblStyle w:val="14"/>
        <w:tblW w:w="1420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28"/>
        <w:gridCol w:w="2769"/>
        <w:gridCol w:w="1560"/>
        <w:gridCol w:w="1311"/>
        <w:gridCol w:w="673"/>
        <w:gridCol w:w="1418"/>
        <w:gridCol w:w="2976"/>
        <w:gridCol w:w="22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项目名称</w:t>
            </w:r>
          </w:p>
        </w:tc>
        <w:tc>
          <w:tcPr>
            <w:tcW w:w="12975" w:type="dxa"/>
            <w:gridSpan w:val="7"/>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Pr>
        <w:tc>
          <w:tcPr>
            <w:tcW w:w="1228"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序号</w:t>
            </w:r>
          </w:p>
        </w:tc>
        <w:tc>
          <w:tcPr>
            <w:tcW w:w="276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物资设备名称</w:t>
            </w:r>
          </w:p>
        </w:tc>
        <w:tc>
          <w:tcPr>
            <w:tcW w:w="1560"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规格型号</w:t>
            </w:r>
          </w:p>
        </w:tc>
        <w:tc>
          <w:tcPr>
            <w:tcW w:w="1311"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计划数量</w:t>
            </w:r>
          </w:p>
        </w:tc>
        <w:tc>
          <w:tcPr>
            <w:tcW w:w="673"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单</w:t>
            </w:r>
          </w:p>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位</w:t>
            </w:r>
          </w:p>
        </w:tc>
        <w:tc>
          <w:tcPr>
            <w:tcW w:w="1418"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计划进场时间</w:t>
            </w:r>
          </w:p>
        </w:tc>
        <w:tc>
          <w:tcPr>
            <w:tcW w:w="297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产品要求</w:t>
            </w:r>
          </w:p>
        </w:tc>
        <w:tc>
          <w:tcPr>
            <w:tcW w:w="2268"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仿宋" w:hAnsi="仿宋" w:eastAsia="仿宋" w:cs="仿宋"/>
                <w:sz w:val="24"/>
                <w:szCs w:val="24"/>
              </w:rPr>
            </w:pPr>
            <w:r>
              <w:rPr>
                <w:rFonts w:hint="eastAsia" w:ascii="仿宋" w:hAnsi="仿宋" w:eastAsia="仿宋" w:cs="仿宋"/>
                <w:sz w:val="24"/>
                <w:szCs w:val="24"/>
              </w:rPr>
              <w:t>备 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769"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560"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67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9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26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bl>
    <w:p>
      <w:pPr>
        <w:pageBreakBefore w:val="0"/>
        <w:widowControl/>
        <w:kinsoku/>
        <w:wordWrap/>
        <w:overflowPunct/>
        <w:topLinePunct w:val="0"/>
        <w:autoSpaceDE w:val="0"/>
        <w:autoSpaceDN w:val="0"/>
        <w:bidi w:val="0"/>
        <w:spacing w:line="560" w:lineRule="exact"/>
        <w:textAlignment w:val="bottom"/>
        <w:rPr>
          <w:rFonts w:hint="eastAsia" w:ascii="仿宋" w:hAnsi="仿宋" w:eastAsia="仿宋" w:cs="仿宋"/>
          <w:sz w:val="24"/>
          <w:szCs w:val="24"/>
        </w:rPr>
        <w:sectPr>
          <w:pgSz w:w="16838" w:h="11906" w:orient="landscape"/>
          <w:pgMar w:top="1236" w:right="1440" w:bottom="1236" w:left="1440" w:header="851" w:footer="992" w:gutter="0"/>
          <w:pgNumType w:fmt="decimal"/>
          <w:cols w:space="720" w:num="1"/>
          <w:rtlGutter w:val="0"/>
          <w:docGrid w:type="lines" w:linePitch="312" w:charSpace="0"/>
        </w:sectPr>
      </w:pPr>
      <w:r>
        <w:rPr>
          <w:rFonts w:hint="eastAsia" w:ascii="仿宋" w:hAnsi="仿宋" w:eastAsia="仿宋" w:cs="仿宋"/>
          <w:sz w:val="24"/>
          <w:szCs w:val="24"/>
        </w:rPr>
        <w:t>工程部负责人：　　　　　　　　  　　 项目负责人：                         所属单位负责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3.11.4.2 周转物资设备总需求计划表</w:t>
      </w:r>
    </w:p>
    <w:p>
      <w:pPr>
        <w:pageBreakBefore w:val="0"/>
        <w:kinsoku/>
        <w:wordWrap/>
        <w:overflowPunct/>
        <w:topLinePunct w:val="0"/>
        <w:bidi w:val="0"/>
        <w:spacing w:line="560" w:lineRule="exact"/>
        <w:jc w:val="center"/>
        <w:rPr>
          <w:rFonts w:hint="eastAsia" w:ascii="仿宋_GB2312" w:eastAsia="仿宋_GB2312"/>
          <w:b/>
          <w:bCs/>
          <w:sz w:val="36"/>
          <w:szCs w:val="36"/>
          <w:lang w:eastAsia="zh-CN"/>
        </w:rPr>
      </w:pPr>
      <w:r>
        <w:rPr>
          <w:rFonts w:hint="eastAsia" w:ascii="仿宋_GB2312" w:eastAsia="仿宋_GB2312"/>
          <w:b/>
          <w:bCs/>
          <w:sz w:val="36"/>
          <w:szCs w:val="36"/>
        </w:rPr>
        <w:t>周转物资设备</w:t>
      </w:r>
      <w:r>
        <w:rPr>
          <w:rFonts w:hint="eastAsia" w:ascii="仿宋_GB2312" w:eastAsia="仿宋_GB2312"/>
          <w:b/>
          <w:bCs/>
          <w:sz w:val="36"/>
          <w:szCs w:val="36"/>
          <w:lang w:eastAsia="zh-CN"/>
        </w:rPr>
        <w:t>总</w:t>
      </w:r>
      <w:r>
        <w:rPr>
          <w:rFonts w:hint="eastAsia" w:ascii="仿宋_GB2312" w:eastAsia="仿宋_GB2312"/>
          <w:b/>
          <w:bCs/>
          <w:sz w:val="36"/>
          <w:szCs w:val="36"/>
        </w:rPr>
        <w:t>需求计划</w:t>
      </w:r>
      <w:r>
        <w:rPr>
          <w:rFonts w:hint="eastAsia" w:ascii="仿宋_GB2312" w:eastAsia="仿宋_GB2312"/>
          <w:b/>
          <w:bCs/>
          <w:sz w:val="36"/>
          <w:szCs w:val="36"/>
          <w:lang w:eastAsia="zh-CN"/>
        </w:rPr>
        <w:t>表</w:t>
      </w:r>
    </w:p>
    <w:p>
      <w:pPr>
        <w:pageBreakBefore w:val="0"/>
        <w:kinsoku/>
        <w:wordWrap/>
        <w:overflowPunct/>
        <w:topLinePunct w:val="0"/>
        <w:bidi w:val="0"/>
        <w:spacing w:line="560" w:lineRule="exact"/>
        <w:ind w:left="-132" w:leftChars="-60"/>
        <w:jc w:val="left"/>
        <w:rPr>
          <w:rFonts w:hint="eastAsia"/>
          <w:color w:val="000000"/>
        </w:rPr>
      </w:pPr>
    </w:p>
    <w:p>
      <w:pPr>
        <w:pageBreakBefore w:val="0"/>
        <w:kinsoku/>
        <w:wordWrap/>
        <w:overflowPunct/>
        <w:topLinePunct w:val="0"/>
        <w:bidi w:val="0"/>
        <w:spacing w:line="560" w:lineRule="exact"/>
        <w:ind w:left="-132" w:leftChars="-60"/>
        <w:jc w:val="left"/>
        <w:rPr>
          <w:rFonts w:hint="eastAsia" w:ascii="仿宋" w:hAnsi="仿宋" w:eastAsia="仿宋" w:cs="仿宋"/>
          <w:color w:val="000000"/>
          <w:sz w:val="24"/>
          <w:szCs w:val="24"/>
        </w:rPr>
      </w:pPr>
      <w:r>
        <w:rPr>
          <w:rFonts w:hint="eastAsia" w:ascii="仿宋" w:hAnsi="仿宋" w:eastAsia="仿宋" w:cs="仿宋"/>
          <w:sz w:val="24"/>
          <w:szCs w:val="24"/>
        </w:rPr>
        <w:t>所属单位</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kern w:val="0"/>
          <w:sz w:val="24"/>
          <w:szCs w:val="24"/>
          <w:lang w:bidi="ar"/>
        </w:rPr>
        <w:t>填表日期：</w:t>
      </w:r>
    </w:p>
    <w:p>
      <w:pPr>
        <w:pageBreakBefore w:val="0"/>
        <w:kinsoku/>
        <w:wordWrap/>
        <w:overflowPunct/>
        <w:topLinePunct w:val="0"/>
        <w:bidi w:val="0"/>
        <w:spacing w:line="560" w:lineRule="exact"/>
        <w:ind w:left="-132" w:leftChars="-60" w:right="-112" w:rightChars="-51"/>
        <w:jc w:val="left"/>
        <w:rPr>
          <w:rFonts w:hint="eastAsia" w:ascii="仿宋" w:hAnsi="仿宋" w:eastAsia="仿宋" w:cs="仿宋"/>
          <w:bCs/>
          <w:color w:val="000000"/>
          <w:sz w:val="24"/>
          <w:szCs w:val="24"/>
        </w:rPr>
      </w:pPr>
      <w:r>
        <w:rPr>
          <w:rFonts w:hint="eastAsia" w:ascii="仿宋" w:hAnsi="仿宋" w:eastAsia="仿宋" w:cs="仿宋"/>
          <w:color w:val="000000"/>
          <w:sz w:val="24"/>
          <w:szCs w:val="24"/>
        </w:rPr>
        <w:t xml:space="preserve">项目名称：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lang w:val="en-US" w:eastAsia="zh-CN"/>
        </w:rPr>
        <w:t xml:space="preserve"> </w:t>
      </w:r>
      <w:r>
        <w:rPr>
          <w:rFonts w:hint="eastAsia" w:ascii="仿宋" w:hAnsi="仿宋" w:eastAsia="仿宋" w:cs="仿宋"/>
          <w:bCs/>
          <w:color w:val="000000"/>
          <w:sz w:val="24"/>
          <w:szCs w:val="24"/>
        </w:rPr>
        <w:t>编</w:t>
      </w:r>
      <w:r>
        <w:rPr>
          <w:rFonts w:hint="eastAsia" w:ascii="仿宋" w:hAnsi="仿宋" w:eastAsia="仿宋" w:cs="仿宋"/>
          <w:bCs/>
          <w:color w:val="000000"/>
          <w:sz w:val="24"/>
          <w:szCs w:val="24"/>
          <w:lang w:val="en-US" w:eastAsia="zh-CN"/>
        </w:rPr>
        <w:t xml:space="preserve">   </w:t>
      </w:r>
      <w:r>
        <w:rPr>
          <w:rFonts w:hint="eastAsia" w:ascii="仿宋" w:hAnsi="仿宋" w:eastAsia="仿宋" w:cs="仿宋"/>
          <w:bCs/>
          <w:color w:val="000000"/>
          <w:sz w:val="24"/>
          <w:szCs w:val="24"/>
        </w:rPr>
        <w:t xml:space="preserve"> 号：                                  </w:t>
      </w:r>
    </w:p>
    <w:tbl>
      <w:tblPr>
        <w:tblStyle w:val="14"/>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2126"/>
        <w:gridCol w:w="850"/>
        <w:gridCol w:w="953"/>
        <w:gridCol w:w="1668"/>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物资设备名称</w:t>
            </w: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规  格</w:t>
            </w: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w:t>
            </w:r>
          </w:p>
        </w:tc>
        <w:tc>
          <w:tcPr>
            <w:tcW w:w="953"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数量</w:t>
            </w:r>
          </w:p>
        </w:tc>
        <w:tc>
          <w:tcPr>
            <w:tcW w:w="166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进场时间</w:t>
            </w:r>
          </w:p>
        </w:tc>
        <w:tc>
          <w:tcPr>
            <w:tcW w:w="1163"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b/>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708"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50" w:type="dxa"/>
            <w:noWrap w:val="0"/>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5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668"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63" w:type="dxa"/>
            <w:noWrap w:val="0"/>
            <w:vAlign w:val="top"/>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bl>
    <w:p>
      <w:pPr>
        <w:pStyle w:val="8"/>
        <w:spacing w:before="44"/>
        <w:rPr>
          <w:spacing w:val="16"/>
        </w:rPr>
      </w:pPr>
      <w:r>
        <w:rPr>
          <w:rFonts w:hint="eastAsia" w:ascii="仿宋" w:hAnsi="仿宋" w:eastAsia="仿宋" w:cs="仿宋"/>
          <w:sz w:val="24"/>
          <w:szCs w:val="24"/>
        </w:rPr>
        <w:t>工程部负责人：             项目负责人：            所属单位负责人：</w:t>
      </w:r>
    </w:p>
    <w:p>
      <w:pPr>
        <w:pStyle w:val="8"/>
        <w:spacing w:before="44"/>
        <w:ind w:left="4088"/>
        <w:rPr>
          <w:spacing w:val="16"/>
        </w:rPr>
      </w:pPr>
    </w:p>
    <w:p>
      <w:pPr>
        <w:pStyle w:val="8"/>
        <w:spacing w:before="44"/>
        <w:ind w:left="4088"/>
        <w:rPr>
          <w:spacing w:val="16"/>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pPr>
      <w:r>
        <w:rPr>
          <w:rFonts w:hint="eastAsia" w:ascii="宋体" w:hAnsi="宋体" w:eastAsia="宋体" w:cs="宋体"/>
          <w:color w:val="auto"/>
          <w:sz w:val="28"/>
          <w:szCs w:val="28"/>
          <w:highlight w:val="none"/>
          <w:lang w:val="en-US" w:eastAsia="zh-CN"/>
        </w:rPr>
        <w:t>3.11.4.</w:t>
      </w: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 xml:space="preserve"> </w:t>
      </w:r>
      <w:r>
        <w:rPr>
          <w:sz w:val="28"/>
        </w:rPr>
        <w:t>集中采购项目材料总需求计划表</w:t>
      </w:r>
    </w:p>
    <w:p>
      <w:pPr>
        <w:pStyle w:val="8"/>
        <w:spacing w:before="1"/>
        <w:rPr>
          <w:sz w:val="30"/>
        </w:rPr>
      </w:pPr>
    </w:p>
    <w:p>
      <w:pPr>
        <w:pStyle w:val="8"/>
        <w:ind w:right="555"/>
        <w:jc w:val="center"/>
      </w:pPr>
      <w:r>
        <w:t>集团集中采购项目材料总需求计划表</w:t>
      </w:r>
    </w:p>
    <w:p>
      <w:pPr>
        <w:pStyle w:val="8"/>
        <w:spacing w:before="8"/>
        <w:rPr>
          <w:sz w:val="19"/>
        </w:rPr>
      </w:pPr>
    </w:p>
    <w:tbl>
      <w:tblPr>
        <w:tblStyle w:val="14"/>
        <w:tblpPr w:leftFromText="180" w:rightFromText="180" w:vertAnchor="text" w:horzAnchor="page" w:tblpX="1707" w:tblpY="40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868"/>
        <w:gridCol w:w="690"/>
        <w:gridCol w:w="690"/>
        <w:gridCol w:w="555"/>
        <w:gridCol w:w="600"/>
        <w:gridCol w:w="825"/>
        <w:gridCol w:w="722"/>
        <w:gridCol w:w="463"/>
        <w:gridCol w:w="900"/>
        <w:gridCol w:w="675"/>
        <w:gridCol w:w="810"/>
        <w:gridCol w:w="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14" w:type="dxa"/>
          </w:tcPr>
          <w:p>
            <w:pPr>
              <w:pStyle w:val="21"/>
              <w:rPr>
                <w:sz w:val="24"/>
              </w:rPr>
            </w:pPr>
          </w:p>
          <w:p>
            <w:pPr>
              <w:pStyle w:val="21"/>
              <w:spacing w:before="9"/>
              <w:rPr>
                <w:sz w:val="18"/>
              </w:rPr>
            </w:pPr>
          </w:p>
          <w:p>
            <w:pPr>
              <w:pStyle w:val="21"/>
              <w:spacing w:before="1" w:line="364" w:lineRule="auto"/>
              <w:ind w:left="108" w:right="53"/>
              <w:rPr>
                <w:sz w:val="24"/>
              </w:rPr>
            </w:pPr>
            <w:r>
              <w:rPr>
                <w:sz w:val="24"/>
              </w:rPr>
              <w:t>序号</w:t>
            </w:r>
          </w:p>
        </w:tc>
        <w:tc>
          <w:tcPr>
            <w:tcW w:w="868" w:type="dxa"/>
          </w:tcPr>
          <w:p>
            <w:pPr>
              <w:pStyle w:val="21"/>
              <w:rPr>
                <w:sz w:val="24"/>
              </w:rPr>
            </w:pPr>
          </w:p>
          <w:p>
            <w:pPr>
              <w:pStyle w:val="21"/>
              <w:spacing w:before="9"/>
              <w:rPr>
                <w:sz w:val="18"/>
              </w:rPr>
            </w:pPr>
          </w:p>
          <w:p>
            <w:pPr>
              <w:pStyle w:val="21"/>
              <w:spacing w:before="1" w:line="364" w:lineRule="auto"/>
              <w:ind w:left="193" w:right="182"/>
              <w:rPr>
                <w:sz w:val="24"/>
              </w:rPr>
            </w:pPr>
            <w:r>
              <w:rPr>
                <w:spacing w:val="-2"/>
                <w:sz w:val="24"/>
              </w:rPr>
              <w:t>项目名称</w:t>
            </w:r>
          </w:p>
        </w:tc>
        <w:tc>
          <w:tcPr>
            <w:tcW w:w="690" w:type="dxa"/>
          </w:tcPr>
          <w:p>
            <w:pPr>
              <w:pStyle w:val="21"/>
              <w:rPr>
                <w:sz w:val="24"/>
              </w:rPr>
            </w:pPr>
          </w:p>
          <w:p>
            <w:pPr>
              <w:pStyle w:val="21"/>
              <w:spacing w:before="9"/>
              <w:rPr>
                <w:sz w:val="18"/>
              </w:rPr>
            </w:pPr>
          </w:p>
          <w:p>
            <w:pPr>
              <w:pStyle w:val="21"/>
              <w:spacing w:before="1" w:line="364" w:lineRule="auto"/>
              <w:ind w:left="225" w:right="212"/>
              <w:rPr>
                <w:sz w:val="24"/>
              </w:rPr>
            </w:pPr>
            <w:r>
              <w:rPr>
                <w:sz w:val="24"/>
              </w:rPr>
              <w:t>名称</w:t>
            </w:r>
          </w:p>
        </w:tc>
        <w:tc>
          <w:tcPr>
            <w:tcW w:w="690" w:type="dxa"/>
          </w:tcPr>
          <w:p>
            <w:pPr>
              <w:pStyle w:val="21"/>
              <w:rPr>
                <w:sz w:val="24"/>
              </w:rPr>
            </w:pPr>
          </w:p>
          <w:p>
            <w:pPr>
              <w:pStyle w:val="21"/>
              <w:spacing w:before="9"/>
              <w:rPr>
                <w:sz w:val="18"/>
              </w:rPr>
            </w:pPr>
          </w:p>
          <w:p>
            <w:pPr>
              <w:pStyle w:val="21"/>
              <w:spacing w:before="1" w:line="364" w:lineRule="auto"/>
              <w:ind w:left="224" w:right="213"/>
              <w:rPr>
                <w:sz w:val="24"/>
              </w:rPr>
            </w:pPr>
            <w:r>
              <w:rPr>
                <w:sz w:val="24"/>
              </w:rPr>
              <w:t>规格</w:t>
            </w:r>
          </w:p>
        </w:tc>
        <w:tc>
          <w:tcPr>
            <w:tcW w:w="555" w:type="dxa"/>
          </w:tcPr>
          <w:p>
            <w:pPr>
              <w:pStyle w:val="21"/>
              <w:rPr>
                <w:sz w:val="24"/>
              </w:rPr>
            </w:pPr>
          </w:p>
          <w:p>
            <w:pPr>
              <w:pStyle w:val="21"/>
              <w:spacing w:before="9"/>
              <w:rPr>
                <w:sz w:val="18"/>
              </w:rPr>
            </w:pPr>
          </w:p>
          <w:p>
            <w:pPr>
              <w:pStyle w:val="21"/>
              <w:spacing w:before="1" w:line="364" w:lineRule="auto"/>
              <w:ind w:left="155" w:right="147"/>
              <w:rPr>
                <w:sz w:val="24"/>
              </w:rPr>
            </w:pPr>
            <w:r>
              <w:rPr>
                <w:sz w:val="24"/>
              </w:rPr>
              <w:t>单位</w:t>
            </w:r>
          </w:p>
        </w:tc>
        <w:tc>
          <w:tcPr>
            <w:tcW w:w="600" w:type="dxa"/>
          </w:tcPr>
          <w:p>
            <w:pPr>
              <w:pStyle w:val="21"/>
              <w:rPr>
                <w:sz w:val="24"/>
              </w:rPr>
            </w:pPr>
          </w:p>
          <w:p>
            <w:pPr>
              <w:pStyle w:val="21"/>
              <w:spacing w:before="9"/>
              <w:rPr>
                <w:sz w:val="18"/>
              </w:rPr>
            </w:pPr>
          </w:p>
          <w:p>
            <w:pPr>
              <w:pStyle w:val="21"/>
              <w:spacing w:before="1" w:line="364" w:lineRule="auto"/>
              <w:ind w:left="179" w:right="168"/>
              <w:rPr>
                <w:sz w:val="24"/>
              </w:rPr>
            </w:pPr>
            <w:r>
              <w:rPr>
                <w:sz w:val="24"/>
              </w:rPr>
              <w:t>数量</w:t>
            </w:r>
          </w:p>
        </w:tc>
        <w:tc>
          <w:tcPr>
            <w:tcW w:w="825" w:type="dxa"/>
          </w:tcPr>
          <w:p>
            <w:pPr>
              <w:pStyle w:val="21"/>
              <w:spacing w:before="7"/>
              <w:rPr>
                <w:sz w:val="24"/>
              </w:rPr>
            </w:pPr>
          </w:p>
          <w:p>
            <w:pPr>
              <w:pStyle w:val="21"/>
              <w:spacing w:line="364" w:lineRule="auto"/>
              <w:ind w:left="172" w:right="160"/>
              <w:jc w:val="both"/>
              <w:rPr>
                <w:sz w:val="24"/>
              </w:rPr>
            </w:pPr>
            <w:r>
              <w:rPr>
                <w:spacing w:val="-2"/>
                <w:sz w:val="24"/>
              </w:rPr>
              <w:t>进场时间要求</w:t>
            </w:r>
          </w:p>
        </w:tc>
        <w:tc>
          <w:tcPr>
            <w:tcW w:w="722" w:type="dxa"/>
          </w:tcPr>
          <w:p>
            <w:pPr>
              <w:pStyle w:val="21"/>
              <w:spacing w:before="7"/>
              <w:rPr>
                <w:sz w:val="24"/>
              </w:rPr>
            </w:pPr>
          </w:p>
          <w:p>
            <w:pPr>
              <w:pStyle w:val="21"/>
              <w:spacing w:line="364" w:lineRule="auto"/>
              <w:ind w:left="119" w:right="110"/>
              <w:jc w:val="both"/>
              <w:rPr>
                <w:sz w:val="24"/>
              </w:rPr>
            </w:pPr>
            <w:r>
              <w:rPr>
                <w:spacing w:val="-2"/>
                <w:sz w:val="24"/>
              </w:rPr>
              <w:t>项目所在</w:t>
            </w:r>
            <w:r>
              <w:rPr>
                <w:sz w:val="24"/>
              </w:rPr>
              <w:t>地</w:t>
            </w:r>
          </w:p>
        </w:tc>
        <w:tc>
          <w:tcPr>
            <w:tcW w:w="463" w:type="dxa"/>
          </w:tcPr>
          <w:p>
            <w:pPr>
              <w:pStyle w:val="21"/>
              <w:rPr>
                <w:sz w:val="24"/>
              </w:rPr>
            </w:pPr>
          </w:p>
          <w:p>
            <w:pPr>
              <w:pStyle w:val="21"/>
              <w:spacing w:before="9"/>
              <w:rPr>
                <w:sz w:val="18"/>
              </w:rPr>
            </w:pPr>
          </w:p>
          <w:p>
            <w:pPr>
              <w:pStyle w:val="21"/>
              <w:spacing w:before="1" w:line="364" w:lineRule="auto"/>
              <w:ind w:left="110" w:right="100"/>
              <w:rPr>
                <w:sz w:val="24"/>
              </w:rPr>
            </w:pPr>
            <w:r>
              <w:rPr>
                <w:sz w:val="24"/>
              </w:rPr>
              <w:t>工期</w:t>
            </w:r>
          </w:p>
        </w:tc>
        <w:tc>
          <w:tcPr>
            <w:tcW w:w="900" w:type="dxa"/>
          </w:tcPr>
          <w:p>
            <w:pPr>
              <w:pStyle w:val="21"/>
              <w:spacing w:before="7"/>
              <w:rPr>
                <w:sz w:val="24"/>
              </w:rPr>
            </w:pPr>
          </w:p>
          <w:p>
            <w:pPr>
              <w:pStyle w:val="21"/>
              <w:spacing w:line="364" w:lineRule="auto"/>
              <w:ind w:left="209" w:right="198"/>
              <w:rPr>
                <w:sz w:val="24"/>
              </w:rPr>
            </w:pPr>
            <w:r>
              <w:rPr>
                <w:spacing w:val="-2"/>
                <w:sz w:val="24"/>
              </w:rPr>
              <w:t>到位价格</w:t>
            </w:r>
          </w:p>
          <w:p>
            <w:pPr>
              <w:pStyle w:val="21"/>
              <w:spacing w:before="2"/>
              <w:ind w:left="108"/>
              <w:rPr>
                <w:sz w:val="24"/>
              </w:rPr>
            </w:pPr>
            <w:r>
              <w:rPr>
                <w:sz w:val="24"/>
              </w:rPr>
              <w:t>（元）</w:t>
            </w:r>
          </w:p>
        </w:tc>
        <w:tc>
          <w:tcPr>
            <w:tcW w:w="675" w:type="dxa"/>
          </w:tcPr>
          <w:p>
            <w:pPr>
              <w:pStyle w:val="21"/>
              <w:spacing w:before="80" w:line="364" w:lineRule="auto"/>
              <w:ind w:left="216" w:right="206"/>
              <w:jc w:val="both"/>
              <w:rPr>
                <w:sz w:val="24"/>
              </w:rPr>
            </w:pPr>
            <w:r>
              <w:rPr>
                <w:sz w:val="24"/>
              </w:rPr>
              <w:t>支付方</w:t>
            </w:r>
          </w:p>
          <w:p>
            <w:pPr>
              <w:pStyle w:val="21"/>
              <w:spacing w:before="2"/>
              <w:ind w:left="216"/>
              <w:rPr>
                <w:sz w:val="24"/>
              </w:rPr>
            </w:pPr>
            <w:r>
              <w:rPr>
                <w:sz w:val="24"/>
              </w:rPr>
              <w:t>式</w:t>
            </w:r>
          </w:p>
        </w:tc>
        <w:tc>
          <w:tcPr>
            <w:tcW w:w="810" w:type="dxa"/>
          </w:tcPr>
          <w:p>
            <w:pPr>
              <w:pStyle w:val="21"/>
              <w:spacing w:before="7"/>
              <w:rPr>
                <w:sz w:val="24"/>
              </w:rPr>
            </w:pPr>
          </w:p>
          <w:p>
            <w:pPr>
              <w:pStyle w:val="21"/>
              <w:spacing w:line="364" w:lineRule="auto"/>
              <w:ind w:left="165" w:right="152"/>
              <w:jc w:val="both"/>
              <w:rPr>
                <w:sz w:val="24"/>
              </w:rPr>
            </w:pPr>
            <w:r>
              <w:rPr>
                <w:spacing w:val="-2"/>
                <w:sz w:val="24"/>
              </w:rPr>
              <w:t>负责</w:t>
            </w:r>
            <w:r>
              <w:rPr>
                <w:sz w:val="24"/>
              </w:rPr>
              <w:t>人+</w:t>
            </w:r>
            <w:r>
              <w:rPr>
                <w:spacing w:val="1"/>
                <w:sz w:val="24"/>
              </w:rPr>
              <w:t xml:space="preserve"> </w:t>
            </w:r>
            <w:r>
              <w:rPr>
                <w:spacing w:val="-2"/>
                <w:sz w:val="24"/>
              </w:rPr>
              <w:t>号码</w:t>
            </w:r>
          </w:p>
        </w:tc>
        <w:tc>
          <w:tcPr>
            <w:tcW w:w="675" w:type="dxa"/>
          </w:tcPr>
          <w:p>
            <w:pPr>
              <w:pStyle w:val="21"/>
              <w:spacing w:before="80" w:line="364" w:lineRule="auto"/>
              <w:ind w:left="217" w:right="205"/>
              <w:jc w:val="both"/>
              <w:rPr>
                <w:sz w:val="24"/>
              </w:rPr>
            </w:pPr>
            <w:r>
              <w:rPr>
                <w:sz w:val="24"/>
              </w:rPr>
              <w:t>品牌要</w:t>
            </w:r>
          </w:p>
          <w:p>
            <w:pPr>
              <w:pStyle w:val="21"/>
              <w:spacing w:before="2"/>
              <w:ind w:left="217"/>
              <w:rPr>
                <w:sz w:val="24"/>
              </w:rPr>
            </w:pPr>
            <w:r>
              <w:rPr>
                <w:sz w:val="24"/>
              </w:rPr>
              <w:t>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14" w:type="dxa"/>
          </w:tcPr>
          <w:p>
            <w:pPr>
              <w:pStyle w:val="21"/>
              <w:spacing w:before="7"/>
              <w:rPr>
                <w:sz w:val="24"/>
              </w:rPr>
            </w:pPr>
          </w:p>
          <w:p>
            <w:pPr>
              <w:pStyle w:val="21"/>
              <w:ind w:left="9"/>
              <w:jc w:val="center"/>
              <w:rPr>
                <w:sz w:val="24"/>
              </w:rPr>
            </w:pPr>
            <w:r>
              <w:rPr>
                <w:sz w:val="24"/>
              </w:rPr>
              <w:t>1</w:t>
            </w:r>
          </w:p>
        </w:tc>
        <w:tc>
          <w:tcPr>
            <w:tcW w:w="868" w:type="dxa"/>
          </w:tcPr>
          <w:p>
            <w:pPr>
              <w:pStyle w:val="21"/>
              <w:rPr>
                <w:rFonts w:ascii="Times New Roman"/>
                <w:sz w:val="24"/>
              </w:rPr>
            </w:pPr>
          </w:p>
        </w:tc>
        <w:tc>
          <w:tcPr>
            <w:tcW w:w="690" w:type="dxa"/>
          </w:tcPr>
          <w:p>
            <w:pPr>
              <w:pStyle w:val="21"/>
              <w:spacing w:before="82"/>
              <w:ind w:left="225"/>
              <w:rPr>
                <w:sz w:val="24"/>
              </w:rPr>
            </w:pPr>
            <w:r>
              <w:rPr>
                <w:sz w:val="24"/>
              </w:rPr>
              <w:t>钢</w:t>
            </w:r>
          </w:p>
          <w:p>
            <w:pPr>
              <w:pStyle w:val="21"/>
              <w:spacing w:before="160"/>
              <w:ind w:left="225"/>
              <w:rPr>
                <w:sz w:val="24"/>
              </w:rPr>
            </w:pPr>
            <w:r>
              <w:rPr>
                <w:sz w:val="24"/>
              </w:rPr>
              <w:t>材</w:t>
            </w:r>
          </w:p>
        </w:tc>
        <w:tc>
          <w:tcPr>
            <w:tcW w:w="690" w:type="dxa"/>
          </w:tcPr>
          <w:p>
            <w:pPr>
              <w:pStyle w:val="21"/>
              <w:rPr>
                <w:rFonts w:ascii="Times New Roman"/>
                <w:sz w:val="24"/>
              </w:rPr>
            </w:pPr>
          </w:p>
        </w:tc>
        <w:tc>
          <w:tcPr>
            <w:tcW w:w="555" w:type="dxa"/>
          </w:tcPr>
          <w:p>
            <w:pPr>
              <w:pStyle w:val="21"/>
              <w:rPr>
                <w:rFonts w:ascii="Times New Roman"/>
                <w:sz w:val="24"/>
              </w:rPr>
            </w:pPr>
          </w:p>
        </w:tc>
        <w:tc>
          <w:tcPr>
            <w:tcW w:w="600" w:type="dxa"/>
          </w:tcPr>
          <w:p>
            <w:pPr>
              <w:pStyle w:val="21"/>
              <w:rPr>
                <w:rFonts w:ascii="Times New Roman"/>
                <w:sz w:val="24"/>
              </w:rPr>
            </w:pPr>
          </w:p>
        </w:tc>
        <w:tc>
          <w:tcPr>
            <w:tcW w:w="825" w:type="dxa"/>
          </w:tcPr>
          <w:p>
            <w:pPr>
              <w:pStyle w:val="21"/>
              <w:rPr>
                <w:rFonts w:ascii="Times New Roman"/>
                <w:sz w:val="24"/>
              </w:rPr>
            </w:pPr>
          </w:p>
        </w:tc>
        <w:tc>
          <w:tcPr>
            <w:tcW w:w="722" w:type="dxa"/>
          </w:tcPr>
          <w:p>
            <w:pPr>
              <w:pStyle w:val="21"/>
              <w:rPr>
                <w:rFonts w:ascii="Times New Roman"/>
                <w:sz w:val="24"/>
              </w:rPr>
            </w:pPr>
          </w:p>
        </w:tc>
        <w:tc>
          <w:tcPr>
            <w:tcW w:w="463" w:type="dxa"/>
          </w:tcPr>
          <w:p>
            <w:pPr>
              <w:pStyle w:val="21"/>
              <w:rPr>
                <w:rFonts w:ascii="Times New Roman"/>
                <w:sz w:val="24"/>
              </w:rPr>
            </w:pPr>
          </w:p>
        </w:tc>
        <w:tc>
          <w:tcPr>
            <w:tcW w:w="900" w:type="dxa"/>
          </w:tcPr>
          <w:p>
            <w:pPr>
              <w:pStyle w:val="21"/>
              <w:rPr>
                <w:rFonts w:ascii="Times New Roman"/>
                <w:sz w:val="24"/>
              </w:rPr>
            </w:pPr>
          </w:p>
        </w:tc>
        <w:tc>
          <w:tcPr>
            <w:tcW w:w="675" w:type="dxa"/>
          </w:tcPr>
          <w:p>
            <w:pPr>
              <w:pStyle w:val="21"/>
              <w:rPr>
                <w:rFonts w:ascii="Times New Roman"/>
                <w:sz w:val="24"/>
              </w:rPr>
            </w:pPr>
          </w:p>
        </w:tc>
        <w:tc>
          <w:tcPr>
            <w:tcW w:w="810" w:type="dxa"/>
          </w:tcPr>
          <w:p>
            <w:pPr>
              <w:pStyle w:val="21"/>
              <w:rPr>
                <w:rFonts w:ascii="Times New Roman"/>
                <w:sz w:val="24"/>
              </w:rPr>
            </w:pPr>
          </w:p>
        </w:tc>
        <w:tc>
          <w:tcPr>
            <w:tcW w:w="67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14" w:type="dxa"/>
          </w:tcPr>
          <w:p>
            <w:pPr>
              <w:pStyle w:val="21"/>
              <w:spacing w:before="6"/>
              <w:rPr>
                <w:sz w:val="24"/>
              </w:rPr>
            </w:pPr>
          </w:p>
          <w:p>
            <w:pPr>
              <w:pStyle w:val="21"/>
              <w:spacing w:before="1"/>
              <w:ind w:left="9"/>
              <w:jc w:val="center"/>
              <w:rPr>
                <w:sz w:val="24"/>
              </w:rPr>
            </w:pPr>
            <w:r>
              <w:rPr>
                <w:sz w:val="24"/>
              </w:rPr>
              <w:t>2</w:t>
            </w:r>
          </w:p>
        </w:tc>
        <w:tc>
          <w:tcPr>
            <w:tcW w:w="868" w:type="dxa"/>
          </w:tcPr>
          <w:p>
            <w:pPr>
              <w:pStyle w:val="21"/>
              <w:rPr>
                <w:rFonts w:ascii="Times New Roman"/>
                <w:sz w:val="24"/>
              </w:rPr>
            </w:pPr>
          </w:p>
        </w:tc>
        <w:tc>
          <w:tcPr>
            <w:tcW w:w="690" w:type="dxa"/>
          </w:tcPr>
          <w:p>
            <w:pPr>
              <w:pStyle w:val="21"/>
              <w:spacing w:before="81"/>
              <w:ind w:left="225"/>
              <w:rPr>
                <w:sz w:val="24"/>
              </w:rPr>
            </w:pPr>
            <w:r>
              <w:rPr>
                <w:sz w:val="24"/>
              </w:rPr>
              <w:t>水</w:t>
            </w:r>
          </w:p>
          <w:p>
            <w:pPr>
              <w:pStyle w:val="21"/>
              <w:spacing w:before="161"/>
              <w:ind w:left="225"/>
              <w:rPr>
                <w:sz w:val="24"/>
              </w:rPr>
            </w:pPr>
            <w:r>
              <w:rPr>
                <w:sz w:val="24"/>
              </w:rPr>
              <w:t>泥</w:t>
            </w:r>
          </w:p>
        </w:tc>
        <w:tc>
          <w:tcPr>
            <w:tcW w:w="690" w:type="dxa"/>
          </w:tcPr>
          <w:p>
            <w:pPr>
              <w:pStyle w:val="21"/>
              <w:rPr>
                <w:rFonts w:ascii="Times New Roman"/>
                <w:sz w:val="24"/>
              </w:rPr>
            </w:pPr>
          </w:p>
        </w:tc>
        <w:tc>
          <w:tcPr>
            <w:tcW w:w="555" w:type="dxa"/>
          </w:tcPr>
          <w:p>
            <w:pPr>
              <w:pStyle w:val="21"/>
              <w:rPr>
                <w:rFonts w:ascii="Times New Roman"/>
                <w:sz w:val="24"/>
              </w:rPr>
            </w:pPr>
          </w:p>
        </w:tc>
        <w:tc>
          <w:tcPr>
            <w:tcW w:w="600" w:type="dxa"/>
          </w:tcPr>
          <w:p>
            <w:pPr>
              <w:pStyle w:val="21"/>
              <w:rPr>
                <w:rFonts w:ascii="Times New Roman"/>
                <w:sz w:val="24"/>
              </w:rPr>
            </w:pPr>
          </w:p>
        </w:tc>
        <w:tc>
          <w:tcPr>
            <w:tcW w:w="825" w:type="dxa"/>
          </w:tcPr>
          <w:p>
            <w:pPr>
              <w:pStyle w:val="21"/>
              <w:rPr>
                <w:rFonts w:ascii="Times New Roman"/>
                <w:sz w:val="24"/>
              </w:rPr>
            </w:pPr>
          </w:p>
        </w:tc>
        <w:tc>
          <w:tcPr>
            <w:tcW w:w="722" w:type="dxa"/>
          </w:tcPr>
          <w:p>
            <w:pPr>
              <w:pStyle w:val="21"/>
              <w:rPr>
                <w:rFonts w:ascii="Times New Roman"/>
                <w:sz w:val="24"/>
              </w:rPr>
            </w:pPr>
          </w:p>
        </w:tc>
        <w:tc>
          <w:tcPr>
            <w:tcW w:w="463" w:type="dxa"/>
          </w:tcPr>
          <w:p>
            <w:pPr>
              <w:pStyle w:val="21"/>
              <w:rPr>
                <w:rFonts w:ascii="Times New Roman"/>
                <w:sz w:val="24"/>
              </w:rPr>
            </w:pPr>
          </w:p>
        </w:tc>
        <w:tc>
          <w:tcPr>
            <w:tcW w:w="900" w:type="dxa"/>
          </w:tcPr>
          <w:p>
            <w:pPr>
              <w:pStyle w:val="21"/>
              <w:rPr>
                <w:rFonts w:ascii="Times New Roman"/>
                <w:sz w:val="24"/>
              </w:rPr>
            </w:pPr>
          </w:p>
        </w:tc>
        <w:tc>
          <w:tcPr>
            <w:tcW w:w="675" w:type="dxa"/>
          </w:tcPr>
          <w:p>
            <w:pPr>
              <w:pStyle w:val="21"/>
              <w:rPr>
                <w:rFonts w:ascii="Times New Roman"/>
                <w:sz w:val="24"/>
              </w:rPr>
            </w:pPr>
          </w:p>
        </w:tc>
        <w:tc>
          <w:tcPr>
            <w:tcW w:w="810" w:type="dxa"/>
          </w:tcPr>
          <w:p>
            <w:pPr>
              <w:pStyle w:val="21"/>
              <w:rPr>
                <w:rFonts w:ascii="Times New Roman"/>
                <w:sz w:val="24"/>
              </w:rPr>
            </w:pPr>
          </w:p>
        </w:tc>
        <w:tc>
          <w:tcPr>
            <w:tcW w:w="67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14" w:type="dxa"/>
          </w:tcPr>
          <w:p>
            <w:pPr>
              <w:pStyle w:val="21"/>
              <w:spacing w:before="6"/>
              <w:rPr>
                <w:sz w:val="24"/>
              </w:rPr>
            </w:pPr>
          </w:p>
          <w:p>
            <w:pPr>
              <w:pStyle w:val="21"/>
              <w:ind w:left="9"/>
              <w:jc w:val="center"/>
              <w:rPr>
                <w:sz w:val="24"/>
              </w:rPr>
            </w:pPr>
            <w:r>
              <w:rPr>
                <w:sz w:val="24"/>
              </w:rPr>
              <w:t>3</w:t>
            </w:r>
          </w:p>
        </w:tc>
        <w:tc>
          <w:tcPr>
            <w:tcW w:w="868" w:type="dxa"/>
          </w:tcPr>
          <w:p>
            <w:pPr>
              <w:pStyle w:val="21"/>
              <w:rPr>
                <w:rFonts w:ascii="Times New Roman"/>
                <w:sz w:val="24"/>
              </w:rPr>
            </w:pPr>
          </w:p>
        </w:tc>
        <w:tc>
          <w:tcPr>
            <w:tcW w:w="690" w:type="dxa"/>
          </w:tcPr>
          <w:p>
            <w:pPr>
              <w:pStyle w:val="21"/>
              <w:spacing w:before="81"/>
              <w:ind w:left="165"/>
              <w:rPr>
                <w:sz w:val="24"/>
              </w:rPr>
            </w:pPr>
            <w:r>
              <w:rPr>
                <w:sz w:val="24"/>
              </w:rPr>
              <w:t>...</w:t>
            </w:r>
          </w:p>
          <w:p>
            <w:pPr>
              <w:pStyle w:val="21"/>
              <w:spacing w:before="160"/>
              <w:ind w:left="225"/>
              <w:rPr>
                <w:sz w:val="24"/>
              </w:rPr>
            </w:pPr>
            <w:r>
              <w:rPr>
                <w:sz w:val="24"/>
              </w:rPr>
              <w:t>..</w:t>
            </w:r>
          </w:p>
        </w:tc>
        <w:tc>
          <w:tcPr>
            <w:tcW w:w="690" w:type="dxa"/>
          </w:tcPr>
          <w:p>
            <w:pPr>
              <w:pStyle w:val="21"/>
              <w:rPr>
                <w:rFonts w:ascii="Times New Roman"/>
                <w:sz w:val="24"/>
              </w:rPr>
            </w:pPr>
          </w:p>
        </w:tc>
        <w:tc>
          <w:tcPr>
            <w:tcW w:w="555" w:type="dxa"/>
          </w:tcPr>
          <w:p>
            <w:pPr>
              <w:pStyle w:val="21"/>
              <w:rPr>
                <w:rFonts w:ascii="Times New Roman"/>
                <w:sz w:val="24"/>
              </w:rPr>
            </w:pPr>
          </w:p>
        </w:tc>
        <w:tc>
          <w:tcPr>
            <w:tcW w:w="600" w:type="dxa"/>
          </w:tcPr>
          <w:p>
            <w:pPr>
              <w:pStyle w:val="21"/>
              <w:rPr>
                <w:rFonts w:ascii="Times New Roman"/>
                <w:sz w:val="24"/>
              </w:rPr>
            </w:pPr>
          </w:p>
        </w:tc>
        <w:tc>
          <w:tcPr>
            <w:tcW w:w="825" w:type="dxa"/>
          </w:tcPr>
          <w:p>
            <w:pPr>
              <w:pStyle w:val="21"/>
              <w:rPr>
                <w:rFonts w:ascii="Times New Roman"/>
                <w:sz w:val="24"/>
              </w:rPr>
            </w:pPr>
          </w:p>
        </w:tc>
        <w:tc>
          <w:tcPr>
            <w:tcW w:w="722" w:type="dxa"/>
          </w:tcPr>
          <w:p>
            <w:pPr>
              <w:pStyle w:val="21"/>
              <w:rPr>
                <w:rFonts w:ascii="Times New Roman"/>
                <w:sz w:val="24"/>
              </w:rPr>
            </w:pPr>
          </w:p>
        </w:tc>
        <w:tc>
          <w:tcPr>
            <w:tcW w:w="463" w:type="dxa"/>
          </w:tcPr>
          <w:p>
            <w:pPr>
              <w:pStyle w:val="21"/>
              <w:rPr>
                <w:rFonts w:ascii="Times New Roman"/>
                <w:sz w:val="24"/>
              </w:rPr>
            </w:pPr>
          </w:p>
        </w:tc>
        <w:tc>
          <w:tcPr>
            <w:tcW w:w="900" w:type="dxa"/>
          </w:tcPr>
          <w:p>
            <w:pPr>
              <w:pStyle w:val="21"/>
              <w:rPr>
                <w:rFonts w:ascii="Times New Roman"/>
                <w:sz w:val="24"/>
              </w:rPr>
            </w:pPr>
          </w:p>
        </w:tc>
        <w:tc>
          <w:tcPr>
            <w:tcW w:w="675" w:type="dxa"/>
          </w:tcPr>
          <w:p>
            <w:pPr>
              <w:pStyle w:val="21"/>
              <w:rPr>
                <w:rFonts w:ascii="Times New Roman"/>
                <w:sz w:val="24"/>
              </w:rPr>
            </w:pPr>
          </w:p>
        </w:tc>
        <w:tc>
          <w:tcPr>
            <w:tcW w:w="810" w:type="dxa"/>
          </w:tcPr>
          <w:p>
            <w:pPr>
              <w:pStyle w:val="21"/>
              <w:rPr>
                <w:rFonts w:ascii="Times New Roman"/>
                <w:sz w:val="24"/>
              </w:rPr>
            </w:pPr>
          </w:p>
        </w:tc>
        <w:tc>
          <w:tcPr>
            <w:tcW w:w="67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14" w:type="dxa"/>
          </w:tcPr>
          <w:p>
            <w:pPr>
              <w:pStyle w:val="21"/>
              <w:spacing w:before="148"/>
              <w:ind w:left="9"/>
              <w:jc w:val="center"/>
              <w:rPr>
                <w:sz w:val="24"/>
              </w:rPr>
            </w:pPr>
            <w:r>
              <w:rPr>
                <w:sz w:val="24"/>
              </w:rPr>
              <w:t>4</w:t>
            </w:r>
          </w:p>
        </w:tc>
        <w:tc>
          <w:tcPr>
            <w:tcW w:w="868" w:type="dxa"/>
          </w:tcPr>
          <w:p>
            <w:pPr>
              <w:pStyle w:val="21"/>
              <w:rPr>
                <w:rFonts w:ascii="Times New Roman"/>
                <w:sz w:val="24"/>
              </w:rPr>
            </w:pPr>
          </w:p>
        </w:tc>
        <w:tc>
          <w:tcPr>
            <w:tcW w:w="690" w:type="dxa"/>
          </w:tcPr>
          <w:p>
            <w:pPr>
              <w:pStyle w:val="21"/>
              <w:rPr>
                <w:rFonts w:ascii="Times New Roman"/>
                <w:sz w:val="24"/>
              </w:rPr>
            </w:pPr>
          </w:p>
        </w:tc>
        <w:tc>
          <w:tcPr>
            <w:tcW w:w="690" w:type="dxa"/>
          </w:tcPr>
          <w:p>
            <w:pPr>
              <w:pStyle w:val="21"/>
              <w:rPr>
                <w:rFonts w:ascii="Times New Roman"/>
                <w:sz w:val="24"/>
              </w:rPr>
            </w:pPr>
          </w:p>
        </w:tc>
        <w:tc>
          <w:tcPr>
            <w:tcW w:w="555" w:type="dxa"/>
          </w:tcPr>
          <w:p>
            <w:pPr>
              <w:pStyle w:val="21"/>
              <w:rPr>
                <w:rFonts w:ascii="Times New Roman"/>
                <w:sz w:val="24"/>
              </w:rPr>
            </w:pPr>
          </w:p>
        </w:tc>
        <w:tc>
          <w:tcPr>
            <w:tcW w:w="600" w:type="dxa"/>
          </w:tcPr>
          <w:p>
            <w:pPr>
              <w:pStyle w:val="21"/>
              <w:rPr>
                <w:rFonts w:ascii="Times New Roman"/>
                <w:sz w:val="24"/>
              </w:rPr>
            </w:pPr>
          </w:p>
        </w:tc>
        <w:tc>
          <w:tcPr>
            <w:tcW w:w="825" w:type="dxa"/>
          </w:tcPr>
          <w:p>
            <w:pPr>
              <w:pStyle w:val="21"/>
              <w:rPr>
                <w:rFonts w:ascii="Times New Roman"/>
                <w:sz w:val="24"/>
              </w:rPr>
            </w:pPr>
          </w:p>
        </w:tc>
        <w:tc>
          <w:tcPr>
            <w:tcW w:w="722" w:type="dxa"/>
          </w:tcPr>
          <w:p>
            <w:pPr>
              <w:pStyle w:val="21"/>
              <w:rPr>
                <w:rFonts w:ascii="Times New Roman"/>
                <w:sz w:val="24"/>
              </w:rPr>
            </w:pPr>
          </w:p>
        </w:tc>
        <w:tc>
          <w:tcPr>
            <w:tcW w:w="463" w:type="dxa"/>
          </w:tcPr>
          <w:p>
            <w:pPr>
              <w:pStyle w:val="21"/>
              <w:rPr>
                <w:rFonts w:ascii="Times New Roman"/>
                <w:sz w:val="24"/>
              </w:rPr>
            </w:pPr>
          </w:p>
        </w:tc>
        <w:tc>
          <w:tcPr>
            <w:tcW w:w="900" w:type="dxa"/>
          </w:tcPr>
          <w:p>
            <w:pPr>
              <w:pStyle w:val="21"/>
              <w:rPr>
                <w:rFonts w:ascii="Times New Roman"/>
                <w:sz w:val="24"/>
              </w:rPr>
            </w:pPr>
          </w:p>
        </w:tc>
        <w:tc>
          <w:tcPr>
            <w:tcW w:w="675" w:type="dxa"/>
          </w:tcPr>
          <w:p>
            <w:pPr>
              <w:pStyle w:val="21"/>
              <w:rPr>
                <w:rFonts w:ascii="Times New Roman"/>
                <w:sz w:val="24"/>
              </w:rPr>
            </w:pPr>
          </w:p>
        </w:tc>
        <w:tc>
          <w:tcPr>
            <w:tcW w:w="810" w:type="dxa"/>
          </w:tcPr>
          <w:p>
            <w:pPr>
              <w:pStyle w:val="21"/>
              <w:rPr>
                <w:rFonts w:ascii="Times New Roman"/>
                <w:sz w:val="24"/>
              </w:rPr>
            </w:pPr>
          </w:p>
        </w:tc>
        <w:tc>
          <w:tcPr>
            <w:tcW w:w="67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14" w:type="dxa"/>
          </w:tcPr>
          <w:p>
            <w:pPr>
              <w:pStyle w:val="21"/>
              <w:spacing w:before="80"/>
              <w:ind w:left="108"/>
              <w:rPr>
                <w:sz w:val="24"/>
              </w:rPr>
            </w:pPr>
            <w:r>
              <w:rPr>
                <w:sz w:val="24"/>
              </w:rPr>
              <w:t>合</w:t>
            </w:r>
          </w:p>
          <w:p>
            <w:pPr>
              <w:pStyle w:val="21"/>
              <w:spacing w:before="161"/>
              <w:ind w:left="108"/>
              <w:rPr>
                <w:sz w:val="24"/>
              </w:rPr>
            </w:pPr>
            <w:r>
              <w:rPr>
                <w:sz w:val="24"/>
              </w:rPr>
              <w:t>计</w:t>
            </w:r>
          </w:p>
        </w:tc>
        <w:tc>
          <w:tcPr>
            <w:tcW w:w="868" w:type="dxa"/>
          </w:tcPr>
          <w:p>
            <w:pPr>
              <w:pStyle w:val="21"/>
              <w:rPr>
                <w:rFonts w:ascii="Times New Roman"/>
                <w:sz w:val="24"/>
              </w:rPr>
            </w:pPr>
          </w:p>
        </w:tc>
        <w:tc>
          <w:tcPr>
            <w:tcW w:w="690" w:type="dxa"/>
          </w:tcPr>
          <w:p>
            <w:pPr>
              <w:pStyle w:val="21"/>
              <w:rPr>
                <w:rFonts w:ascii="Times New Roman"/>
                <w:sz w:val="24"/>
              </w:rPr>
            </w:pPr>
          </w:p>
        </w:tc>
        <w:tc>
          <w:tcPr>
            <w:tcW w:w="690" w:type="dxa"/>
          </w:tcPr>
          <w:p>
            <w:pPr>
              <w:pStyle w:val="21"/>
              <w:rPr>
                <w:rFonts w:ascii="Times New Roman"/>
                <w:sz w:val="24"/>
              </w:rPr>
            </w:pPr>
          </w:p>
        </w:tc>
        <w:tc>
          <w:tcPr>
            <w:tcW w:w="555" w:type="dxa"/>
          </w:tcPr>
          <w:p>
            <w:pPr>
              <w:pStyle w:val="21"/>
              <w:rPr>
                <w:rFonts w:ascii="Times New Roman"/>
                <w:sz w:val="24"/>
              </w:rPr>
            </w:pPr>
          </w:p>
        </w:tc>
        <w:tc>
          <w:tcPr>
            <w:tcW w:w="600" w:type="dxa"/>
          </w:tcPr>
          <w:p>
            <w:pPr>
              <w:pStyle w:val="21"/>
              <w:rPr>
                <w:rFonts w:ascii="Times New Roman"/>
                <w:sz w:val="24"/>
              </w:rPr>
            </w:pPr>
          </w:p>
        </w:tc>
        <w:tc>
          <w:tcPr>
            <w:tcW w:w="825" w:type="dxa"/>
          </w:tcPr>
          <w:p>
            <w:pPr>
              <w:pStyle w:val="21"/>
              <w:rPr>
                <w:rFonts w:ascii="Times New Roman"/>
                <w:sz w:val="24"/>
              </w:rPr>
            </w:pPr>
          </w:p>
        </w:tc>
        <w:tc>
          <w:tcPr>
            <w:tcW w:w="722" w:type="dxa"/>
          </w:tcPr>
          <w:p>
            <w:pPr>
              <w:pStyle w:val="21"/>
              <w:rPr>
                <w:rFonts w:ascii="Times New Roman"/>
                <w:sz w:val="24"/>
              </w:rPr>
            </w:pPr>
          </w:p>
        </w:tc>
        <w:tc>
          <w:tcPr>
            <w:tcW w:w="463" w:type="dxa"/>
          </w:tcPr>
          <w:p>
            <w:pPr>
              <w:pStyle w:val="21"/>
              <w:rPr>
                <w:rFonts w:ascii="Times New Roman"/>
                <w:sz w:val="24"/>
              </w:rPr>
            </w:pPr>
          </w:p>
        </w:tc>
        <w:tc>
          <w:tcPr>
            <w:tcW w:w="900" w:type="dxa"/>
          </w:tcPr>
          <w:p>
            <w:pPr>
              <w:pStyle w:val="21"/>
              <w:rPr>
                <w:rFonts w:ascii="Times New Roman"/>
                <w:sz w:val="24"/>
              </w:rPr>
            </w:pPr>
          </w:p>
        </w:tc>
        <w:tc>
          <w:tcPr>
            <w:tcW w:w="675" w:type="dxa"/>
          </w:tcPr>
          <w:p>
            <w:pPr>
              <w:pStyle w:val="21"/>
              <w:rPr>
                <w:rFonts w:ascii="Times New Roman"/>
                <w:sz w:val="24"/>
              </w:rPr>
            </w:pPr>
          </w:p>
        </w:tc>
        <w:tc>
          <w:tcPr>
            <w:tcW w:w="810" w:type="dxa"/>
          </w:tcPr>
          <w:p>
            <w:pPr>
              <w:pStyle w:val="21"/>
              <w:rPr>
                <w:rFonts w:ascii="Times New Roman"/>
                <w:sz w:val="24"/>
              </w:rPr>
            </w:pPr>
          </w:p>
        </w:tc>
        <w:tc>
          <w:tcPr>
            <w:tcW w:w="67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887" w:type="dxa"/>
            <w:gridSpan w:val="13"/>
          </w:tcPr>
          <w:p>
            <w:pPr>
              <w:pStyle w:val="21"/>
              <w:tabs>
                <w:tab w:val="left" w:pos="5988"/>
              </w:tabs>
              <w:spacing w:before="80"/>
              <w:ind w:left="108"/>
              <w:rPr>
                <w:sz w:val="24"/>
              </w:rPr>
            </w:pPr>
            <w:r>
              <w:rPr>
                <w:sz w:val="24"/>
              </w:rPr>
              <w:t>物资部门负责人签字：</w:t>
            </w:r>
            <w:r>
              <w:rPr>
                <w:sz w:val="24"/>
              </w:rPr>
              <w:tab/>
            </w:r>
            <w:r>
              <w:rPr>
                <w:sz w:val="24"/>
              </w:rPr>
              <w:t>分管领导签字：</w:t>
            </w:r>
          </w:p>
          <w:p>
            <w:pPr>
              <w:pStyle w:val="21"/>
              <w:spacing w:before="160"/>
              <w:ind w:left="108"/>
              <w:rPr>
                <w:sz w:val="24"/>
              </w:rPr>
            </w:pPr>
            <w:r>
              <w:rPr>
                <w:sz w:val="24"/>
              </w:rPr>
              <w:t>填报日期：</w:t>
            </w:r>
          </w:p>
        </w:tc>
      </w:tr>
    </w:tbl>
    <w:p>
      <w:pPr>
        <w:spacing w:before="82"/>
        <w:ind w:left="1062" w:right="0" w:firstLine="0"/>
        <w:jc w:val="left"/>
        <w:rPr>
          <w:sz w:val="24"/>
        </w:rPr>
      </w:pPr>
    </w:p>
    <w:p>
      <w:pPr>
        <w:spacing w:before="82"/>
        <w:ind w:left="1062" w:right="0" w:firstLine="0"/>
        <w:jc w:val="left"/>
        <w:rPr>
          <w:sz w:val="24"/>
        </w:rPr>
      </w:pPr>
      <w:r>
        <w:rPr>
          <w:sz w:val="24"/>
        </w:rPr>
        <w:t>说明：本表适用于项目钢材、水泥等集采物资。</w:t>
      </w:r>
    </w:p>
    <w:p>
      <w:pPr>
        <w:spacing w:after="0"/>
        <w:jc w:val="left"/>
        <w:rPr>
          <w:sz w:val="24"/>
        </w:rPr>
        <w:sectPr>
          <w:footerReference r:id="rId18" w:type="default"/>
          <w:pgSz w:w="11910" w:h="16840"/>
          <w:pgMar w:top="1502" w:right="1559" w:bottom="1100" w:left="1678" w:header="0" w:footer="913"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pPr>
      <w:r>
        <w:rPr>
          <w:rFonts w:hint="eastAsia" w:ascii="宋体" w:hAnsi="宋体" w:eastAsia="宋体" w:cs="宋体"/>
          <w:color w:val="auto"/>
          <w:sz w:val="28"/>
          <w:szCs w:val="28"/>
          <w:highlight w:val="none"/>
          <w:lang w:val="en-US" w:eastAsia="zh-CN"/>
        </w:rPr>
        <w:t>3.11.4.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 xml:space="preserve"> </w:t>
      </w:r>
      <w:r>
        <w:rPr>
          <w:sz w:val="28"/>
        </w:rPr>
        <w:t>电线电缆集采需求计划表</w:t>
      </w:r>
    </w:p>
    <w:p>
      <w:pPr>
        <w:pStyle w:val="8"/>
        <w:spacing w:before="9"/>
        <w:rPr>
          <w:sz w:val="12"/>
        </w:rPr>
      </w:pPr>
    </w:p>
    <w:p>
      <w:pPr>
        <w:spacing w:before="66"/>
        <w:ind w:left="2452" w:right="0" w:firstLine="0"/>
        <w:jc w:val="left"/>
        <w:rPr>
          <w:sz w:val="24"/>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center"/>
        <w:textAlignment w:val="baseline"/>
        <w:rPr>
          <w:sz w:val="28"/>
        </w:rPr>
      </w:pPr>
      <w:r>
        <w:rPr>
          <w:sz w:val="28"/>
        </w:rPr>
        <w:t>安徽建工集团</w:t>
      </w:r>
      <w:r>
        <w:rPr>
          <w:rFonts w:hint="eastAsia"/>
          <w:sz w:val="28"/>
          <w:lang w:val="en-US" w:eastAsia="zh-CN"/>
        </w:rPr>
        <w:t>总承包公司</w:t>
      </w:r>
      <w:r>
        <w:rPr>
          <w:sz w:val="28"/>
        </w:rPr>
        <w:t>电线电缆集采需求计划表</w:t>
      </w:r>
    </w:p>
    <w:p>
      <w:pPr>
        <w:spacing w:before="161"/>
        <w:ind w:right="0"/>
        <w:jc w:val="left"/>
        <w:rPr>
          <w:sz w:val="24"/>
        </w:rPr>
      </w:pPr>
      <w:r>
        <w:rPr>
          <w:sz w:val="24"/>
        </w:rPr>
        <w:t>填报单位：</w:t>
      </w:r>
    </w:p>
    <w:p>
      <w:pPr>
        <w:pStyle w:val="8"/>
        <w:spacing w:before="1"/>
        <w:rPr>
          <w:sz w:val="6"/>
        </w:rPr>
      </w:pPr>
    </w:p>
    <w:tbl>
      <w:tblPr>
        <w:tblStyle w:val="14"/>
        <w:tblpPr w:leftFromText="180" w:rightFromText="180" w:vertAnchor="text" w:horzAnchor="page" w:tblpX="1733" w:tblpY="124"/>
        <w:tblOverlap w:val="never"/>
        <w:tblW w:w="89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75"/>
        <w:gridCol w:w="630"/>
        <w:gridCol w:w="960"/>
        <w:gridCol w:w="690"/>
        <w:gridCol w:w="1035"/>
        <w:gridCol w:w="615"/>
        <w:gridCol w:w="1065"/>
        <w:gridCol w:w="1320"/>
        <w:gridCol w:w="12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740" w:type="dxa"/>
          </w:tcPr>
          <w:p>
            <w:pPr>
              <w:pStyle w:val="21"/>
              <w:spacing w:before="8"/>
              <w:rPr>
                <w:sz w:val="25"/>
              </w:rPr>
            </w:pPr>
          </w:p>
          <w:p>
            <w:pPr>
              <w:pStyle w:val="21"/>
              <w:spacing w:line="364" w:lineRule="auto"/>
              <w:ind w:left="93" w:right="80"/>
              <w:rPr>
                <w:sz w:val="24"/>
              </w:rPr>
            </w:pPr>
            <w:r>
              <w:rPr>
                <w:sz w:val="24"/>
              </w:rPr>
              <w:t>序号</w:t>
            </w:r>
          </w:p>
        </w:tc>
        <w:tc>
          <w:tcPr>
            <w:tcW w:w="675" w:type="dxa"/>
          </w:tcPr>
          <w:p>
            <w:pPr>
              <w:pStyle w:val="21"/>
              <w:spacing w:before="8"/>
              <w:rPr>
                <w:sz w:val="25"/>
              </w:rPr>
            </w:pPr>
          </w:p>
          <w:p>
            <w:pPr>
              <w:pStyle w:val="21"/>
              <w:spacing w:line="364" w:lineRule="auto"/>
              <w:ind w:left="96" w:right="86"/>
              <w:rPr>
                <w:sz w:val="24"/>
              </w:rPr>
            </w:pPr>
            <w:r>
              <w:rPr>
                <w:spacing w:val="-2"/>
                <w:sz w:val="24"/>
              </w:rPr>
              <w:t>项目名称</w:t>
            </w:r>
          </w:p>
        </w:tc>
        <w:tc>
          <w:tcPr>
            <w:tcW w:w="630" w:type="dxa"/>
          </w:tcPr>
          <w:p>
            <w:pPr>
              <w:pStyle w:val="21"/>
              <w:spacing w:before="8"/>
              <w:rPr>
                <w:sz w:val="25"/>
              </w:rPr>
            </w:pPr>
          </w:p>
          <w:p>
            <w:pPr>
              <w:pStyle w:val="21"/>
              <w:spacing w:line="364" w:lineRule="auto"/>
              <w:ind w:left="74" w:right="63"/>
              <w:rPr>
                <w:sz w:val="24"/>
              </w:rPr>
            </w:pPr>
            <w:r>
              <w:rPr>
                <w:spacing w:val="-2"/>
                <w:sz w:val="24"/>
              </w:rPr>
              <w:t>型号规格</w:t>
            </w:r>
          </w:p>
        </w:tc>
        <w:tc>
          <w:tcPr>
            <w:tcW w:w="960" w:type="dxa"/>
          </w:tcPr>
          <w:p>
            <w:pPr>
              <w:pStyle w:val="21"/>
              <w:rPr>
                <w:sz w:val="24"/>
              </w:rPr>
            </w:pPr>
          </w:p>
          <w:p>
            <w:pPr>
              <w:pStyle w:val="21"/>
              <w:rPr>
                <w:sz w:val="20"/>
              </w:rPr>
            </w:pPr>
          </w:p>
          <w:p>
            <w:pPr>
              <w:pStyle w:val="21"/>
              <w:ind w:left="15" w:right="-116"/>
              <w:rPr>
                <w:sz w:val="24"/>
              </w:rPr>
            </w:pPr>
            <w:r>
              <w:rPr>
                <w:spacing w:val="-8"/>
                <w:sz w:val="24"/>
              </w:rPr>
              <w:t>数量</w:t>
            </w:r>
            <w:r>
              <w:rPr>
                <w:spacing w:val="-7"/>
                <w:sz w:val="24"/>
              </w:rPr>
              <w:t>（m）</w:t>
            </w:r>
          </w:p>
        </w:tc>
        <w:tc>
          <w:tcPr>
            <w:tcW w:w="690" w:type="dxa"/>
          </w:tcPr>
          <w:p>
            <w:pPr>
              <w:pStyle w:val="21"/>
              <w:spacing w:before="96" w:line="364" w:lineRule="auto"/>
              <w:ind w:left="104" w:right="93"/>
              <w:rPr>
                <w:sz w:val="24"/>
              </w:rPr>
            </w:pPr>
            <w:r>
              <w:rPr>
                <w:spacing w:val="-2"/>
                <w:sz w:val="24"/>
              </w:rPr>
              <w:t>进场</w:t>
            </w:r>
            <w:r>
              <w:rPr>
                <w:spacing w:val="-9"/>
                <w:sz w:val="24"/>
              </w:rPr>
              <w:t>时间</w:t>
            </w:r>
          </w:p>
          <w:p>
            <w:pPr>
              <w:pStyle w:val="21"/>
              <w:spacing w:before="1"/>
              <w:ind w:left="104"/>
              <w:rPr>
                <w:sz w:val="24"/>
              </w:rPr>
            </w:pPr>
            <w:r>
              <w:rPr>
                <w:sz w:val="24"/>
              </w:rPr>
              <w:t>要求</w:t>
            </w:r>
          </w:p>
        </w:tc>
        <w:tc>
          <w:tcPr>
            <w:tcW w:w="1035" w:type="dxa"/>
          </w:tcPr>
          <w:p>
            <w:pPr>
              <w:pStyle w:val="21"/>
              <w:spacing w:before="8"/>
              <w:rPr>
                <w:sz w:val="25"/>
              </w:rPr>
            </w:pPr>
          </w:p>
          <w:p>
            <w:pPr>
              <w:pStyle w:val="21"/>
              <w:spacing w:line="364" w:lineRule="auto"/>
              <w:ind w:left="276" w:right="26" w:hanging="240"/>
              <w:rPr>
                <w:sz w:val="24"/>
              </w:rPr>
            </w:pPr>
            <w:r>
              <w:rPr>
                <w:spacing w:val="-1"/>
                <w:sz w:val="24"/>
              </w:rPr>
              <w:t>项目详细</w:t>
            </w:r>
            <w:r>
              <w:rPr>
                <w:sz w:val="24"/>
              </w:rPr>
              <w:t>地址</w:t>
            </w:r>
          </w:p>
        </w:tc>
        <w:tc>
          <w:tcPr>
            <w:tcW w:w="615" w:type="dxa"/>
          </w:tcPr>
          <w:p>
            <w:pPr>
              <w:pStyle w:val="21"/>
              <w:spacing w:before="8"/>
              <w:rPr>
                <w:sz w:val="25"/>
              </w:rPr>
            </w:pPr>
          </w:p>
          <w:p>
            <w:pPr>
              <w:pStyle w:val="21"/>
              <w:spacing w:line="364" w:lineRule="auto"/>
              <w:ind w:left="66" w:right="56"/>
              <w:rPr>
                <w:sz w:val="24"/>
              </w:rPr>
            </w:pPr>
            <w:r>
              <w:rPr>
                <w:spacing w:val="-2"/>
                <w:sz w:val="24"/>
              </w:rPr>
              <w:t>付款方式</w:t>
            </w:r>
          </w:p>
        </w:tc>
        <w:tc>
          <w:tcPr>
            <w:tcW w:w="1065" w:type="dxa"/>
          </w:tcPr>
          <w:p>
            <w:pPr>
              <w:pStyle w:val="21"/>
              <w:spacing w:before="8"/>
              <w:rPr>
                <w:sz w:val="25"/>
              </w:rPr>
            </w:pPr>
          </w:p>
          <w:p>
            <w:pPr>
              <w:pStyle w:val="21"/>
              <w:spacing w:line="364" w:lineRule="auto"/>
              <w:ind w:left="51" w:right="41"/>
              <w:rPr>
                <w:sz w:val="24"/>
              </w:rPr>
            </w:pPr>
            <w:r>
              <w:rPr>
                <w:spacing w:val="-1"/>
                <w:sz w:val="24"/>
              </w:rPr>
              <w:t>项目联系人及电话</w:t>
            </w:r>
          </w:p>
        </w:tc>
        <w:tc>
          <w:tcPr>
            <w:tcW w:w="1320" w:type="dxa"/>
          </w:tcPr>
          <w:p>
            <w:pPr>
              <w:pStyle w:val="21"/>
              <w:spacing w:before="96" w:line="364" w:lineRule="auto"/>
              <w:ind w:left="59" w:right="48"/>
              <w:jc w:val="center"/>
              <w:rPr>
                <w:sz w:val="24"/>
              </w:rPr>
            </w:pPr>
            <w:r>
              <w:rPr>
                <w:spacing w:val="-1"/>
                <w:sz w:val="24"/>
              </w:rPr>
              <w:t>集采责任部门联系人及</w:t>
            </w:r>
          </w:p>
          <w:p>
            <w:pPr>
              <w:pStyle w:val="21"/>
              <w:spacing w:before="1"/>
              <w:ind w:left="57" w:right="48"/>
              <w:jc w:val="center"/>
              <w:rPr>
                <w:sz w:val="24"/>
              </w:rPr>
            </w:pPr>
            <w:r>
              <w:rPr>
                <w:sz w:val="24"/>
              </w:rPr>
              <w:t>电话</w:t>
            </w:r>
          </w:p>
        </w:tc>
        <w:tc>
          <w:tcPr>
            <w:tcW w:w="1215" w:type="dxa"/>
          </w:tcPr>
          <w:p>
            <w:pPr>
              <w:pStyle w:val="21"/>
              <w:rPr>
                <w:sz w:val="24"/>
              </w:rPr>
            </w:pPr>
          </w:p>
          <w:p>
            <w:pPr>
              <w:pStyle w:val="21"/>
              <w:rPr>
                <w:sz w:val="20"/>
              </w:rPr>
            </w:pPr>
          </w:p>
          <w:p>
            <w:pPr>
              <w:pStyle w:val="21"/>
              <w:ind w:left="366"/>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740" w:type="dxa"/>
          </w:tcPr>
          <w:p>
            <w:pPr>
              <w:pStyle w:val="21"/>
              <w:rPr>
                <w:rFonts w:ascii="Times New Roman"/>
                <w:sz w:val="24"/>
              </w:rPr>
            </w:pPr>
          </w:p>
        </w:tc>
        <w:tc>
          <w:tcPr>
            <w:tcW w:w="675" w:type="dxa"/>
          </w:tcPr>
          <w:p>
            <w:pPr>
              <w:pStyle w:val="21"/>
              <w:rPr>
                <w:rFonts w:ascii="Times New Roman"/>
                <w:sz w:val="24"/>
              </w:rPr>
            </w:pPr>
          </w:p>
        </w:tc>
        <w:tc>
          <w:tcPr>
            <w:tcW w:w="630" w:type="dxa"/>
          </w:tcPr>
          <w:p>
            <w:pPr>
              <w:pStyle w:val="21"/>
              <w:rPr>
                <w:rFonts w:ascii="Times New Roman"/>
                <w:sz w:val="24"/>
              </w:rPr>
            </w:pPr>
          </w:p>
        </w:tc>
        <w:tc>
          <w:tcPr>
            <w:tcW w:w="960" w:type="dxa"/>
          </w:tcPr>
          <w:p>
            <w:pPr>
              <w:pStyle w:val="21"/>
              <w:rPr>
                <w:rFonts w:ascii="Times New Roman"/>
                <w:sz w:val="24"/>
              </w:rPr>
            </w:pPr>
          </w:p>
        </w:tc>
        <w:tc>
          <w:tcPr>
            <w:tcW w:w="690" w:type="dxa"/>
          </w:tcPr>
          <w:p>
            <w:pPr>
              <w:pStyle w:val="21"/>
              <w:rPr>
                <w:rFonts w:ascii="Times New Roman"/>
                <w:sz w:val="24"/>
              </w:rPr>
            </w:pPr>
          </w:p>
        </w:tc>
        <w:tc>
          <w:tcPr>
            <w:tcW w:w="1035" w:type="dxa"/>
          </w:tcPr>
          <w:p>
            <w:pPr>
              <w:pStyle w:val="21"/>
              <w:rPr>
                <w:rFonts w:ascii="Times New Roman"/>
                <w:sz w:val="24"/>
              </w:rPr>
            </w:pPr>
          </w:p>
        </w:tc>
        <w:tc>
          <w:tcPr>
            <w:tcW w:w="615" w:type="dxa"/>
          </w:tcPr>
          <w:p>
            <w:pPr>
              <w:pStyle w:val="21"/>
              <w:rPr>
                <w:rFonts w:ascii="Times New Roman"/>
                <w:sz w:val="24"/>
              </w:rPr>
            </w:pPr>
          </w:p>
        </w:tc>
        <w:tc>
          <w:tcPr>
            <w:tcW w:w="1065" w:type="dxa"/>
          </w:tcPr>
          <w:p>
            <w:pPr>
              <w:pStyle w:val="21"/>
              <w:rPr>
                <w:rFonts w:ascii="Times New Roman"/>
                <w:sz w:val="24"/>
              </w:rPr>
            </w:pPr>
          </w:p>
        </w:tc>
        <w:tc>
          <w:tcPr>
            <w:tcW w:w="1320" w:type="dxa"/>
          </w:tcPr>
          <w:p>
            <w:pPr>
              <w:pStyle w:val="21"/>
              <w:rPr>
                <w:rFonts w:ascii="Times New Roman"/>
                <w:sz w:val="24"/>
              </w:rPr>
            </w:pPr>
          </w:p>
        </w:tc>
        <w:tc>
          <w:tcPr>
            <w:tcW w:w="121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740" w:type="dxa"/>
          </w:tcPr>
          <w:p>
            <w:pPr>
              <w:pStyle w:val="21"/>
              <w:rPr>
                <w:rFonts w:ascii="Times New Roman"/>
                <w:sz w:val="24"/>
              </w:rPr>
            </w:pPr>
          </w:p>
        </w:tc>
        <w:tc>
          <w:tcPr>
            <w:tcW w:w="675" w:type="dxa"/>
          </w:tcPr>
          <w:p>
            <w:pPr>
              <w:pStyle w:val="21"/>
              <w:rPr>
                <w:rFonts w:ascii="Times New Roman"/>
                <w:sz w:val="24"/>
              </w:rPr>
            </w:pPr>
          </w:p>
        </w:tc>
        <w:tc>
          <w:tcPr>
            <w:tcW w:w="630" w:type="dxa"/>
          </w:tcPr>
          <w:p>
            <w:pPr>
              <w:pStyle w:val="21"/>
              <w:rPr>
                <w:rFonts w:ascii="Times New Roman"/>
                <w:sz w:val="24"/>
              </w:rPr>
            </w:pPr>
          </w:p>
        </w:tc>
        <w:tc>
          <w:tcPr>
            <w:tcW w:w="960" w:type="dxa"/>
          </w:tcPr>
          <w:p>
            <w:pPr>
              <w:pStyle w:val="21"/>
              <w:rPr>
                <w:rFonts w:ascii="Times New Roman"/>
                <w:sz w:val="24"/>
              </w:rPr>
            </w:pPr>
          </w:p>
        </w:tc>
        <w:tc>
          <w:tcPr>
            <w:tcW w:w="690" w:type="dxa"/>
          </w:tcPr>
          <w:p>
            <w:pPr>
              <w:pStyle w:val="21"/>
              <w:rPr>
                <w:rFonts w:ascii="Times New Roman"/>
                <w:sz w:val="24"/>
              </w:rPr>
            </w:pPr>
          </w:p>
        </w:tc>
        <w:tc>
          <w:tcPr>
            <w:tcW w:w="1035" w:type="dxa"/>
          </w:tcPr>
          <w:p>
            <w:pPr>
              <w:pStyle w:val="21"/>
              <w:rPr>
                <w:rFonts w:ascii="Times New Roman"/>
                <w:sz w:val="24"/>
              </w:rPr>
            </w:pPr>
          </w:p>
        </w:tc>
        <w:tc>
          <w:tcPr>
            <w:tcW w:w="615" w:type="dxa"/>
          </w:tcPr>
          <w:p>
            <w:pPr>
              <w:pStyle w:val="21"/>
              <w:rPr>
                <w:rFonts w:ascii="Times New Roman"/>
                <w:sz w:val="24"/>
              </w:rPr>
            </w:pPr>
          </w:p>
        </w:tc>
        <w:tc>
          <w:tcPr>
            <w:tcW w:w="1065" w:type="dxa"/>
          </w:tcPr>
          <w:p>
            <w:pPr>
              <w:pStyle w:val="21"/>
              <w:rPr>
                <w:rFonts w:ascii="Times New Roman"/>
                <w:sz w:val="24"/>
              </w:rPr>
            </w:pPr>
          </w:p>
        </w:tc>
        <w:tc>
          <w:tcPr>
            <w:tcW w:w="1320" w:type="dxa"/>
          </w:tcPr>
          <w:p>
            <w:pPr>
              <w:pStyle w:val="21"/>
              <w:rPr>
                <w:rFonts w:ascii="Times New Roman"/>
                <w:sz w:val="24"/>
              </w:rPr>
            </w:pPr>
          </w:p>
        </w:tc>
        <w:tc>
          <w:tcPr>
            <w:tcW w:w="121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5" w:hRule="atLeast"/>
        </w:trPr>
        <w:tc>
          <w:tcPr>
            <w:tcW w:w="740" w:type="dxa"/>
          </w:tcPr>
          <w:p>
            <w:pPr>
              <w:pStyle w:val="21"/>
              <w:rPr>
                <w:rFonts w:ascii="Times New Roman"/>
                <w:sz w:val="24"/>
              </w:rPr>
            </w:pPr>
          </w:p>
        </w:tc>
        <w:tc>
          <w:tcPr>
            <w:tcW w:w="675" w:type="dxa"/>
          </w:tcPr>
          <w:p>
            <w:pPr>
              <w:pStyle w:val="21"/>
              <w:rPr>
                <w:rFonts w:ascii="Times New Roman"/>
                <w:sz w:val="24"/>
              </w:rPr>
            </w:pPr>
          </w:p>
        </w:tc>
        <w:tc>
          <w:tcPr>
            <w:tcW w:w="630" w:type="dxa"/>
          </w:tcPr>
          <w:p>
            <w:pPr>
              <w:pStyle w:val="21"/>
              <w:rPr>
                <w:rFonts w:ascii="Times New Roman"/>
                <w:sz w:val="24"/>
              </w:rPr>
            </w:pPr>
          </w:p>
        </w:tc>
        <w:tc>
          <w:tcPr>
            <w:tcW w:w="960" w:type="dxa"/>
          </w:tcPr>
          <w:p>
            <w:pPr>
              <w:pStyle w:val="21"/>
              <w:rPr>
                <w:rFonts w:ascii="Times New Roman"/>
                <w:sz w:val="24"/>
              </w:rPr>
            </w:pPr>
          </w:p>
        </w:tc>
        <w:tc>
          <w:tcPr>
            <w:tcW w:w="690" w:type="dxa"/>
          </w:tcPr>
          <w:p>
            <w:pPr>
              <w:pStyle w:val="21"/>
              <w:rPr>
                <w:rFonts w:ascii="Times New Roman"/>
                <w:sz w:val="24"/>
              </w:rPr>
            </w:pPr>
          </w:p>
        </w:tc>
        <w:tc>
          <w:tcPr>
            <w:tcW w:w="1035" w:type="dxa"/>
          </w:tcPr>
          <w:p>
            <w:pPr>
              <w:pStyle w:val="21"/>
              <w:rPr>
                <w:rFonts w:ascii="Times New Roman"/>
                <w:sz w:val="24"/>
              </w:rPr>
            </w:pPr>
          </w:p>
        </w:tc>
        <w:tc>
          <w:tcPr>
            <w:tcW w:w="615" w:type="dxa"/>
          </w:tcPr>
          <w:p>
            <w:pPr>
              <w:pStyle w:val="21"/>
              <w:rPr>
                <w:rFonts w:ascii="Times New Roman"/>
                <w:sz w:val="24"/>
              </w:rPr>
            </w:pPr>
          </w:p>
        </w:tc>
        <w:tc>
          <w:tcPr>
            <w:tcW w:w="1065" w:type="dxa"/>
          </w:tcPr>
          <w:p>
            <w:pPr>
              <w:pStyle w:val="21"/>
              <w:rPr>
                <w:rFonts w:ascii="Times New Roman"/>
                <w:sz w:val="24"/>
              </w:rPr>
            </w:pPr>
          </w:p>
        </w:tc>
        <w:tc>
          <w:tcPr>
            <w:tcW w:w="1320" w:type="dxa"/>
          </w:tcPr>
          <w:p>
            <w:pPr>
              <w:pStyle w:val="21"/>
              <w:rPr>
                <w:rFonts w:ascii="Times New Roman"/>
                <w:sz w:val="24"/>
              </w:rPr>
            </w:pPr>
          </w:p>
        </w:tc>
        <w:tc>
          <w:tcPr>
            <w:tcW w:w="121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740" w:type="dxa"/>
          </w:tcPr>
          <w:p>
            <w:pPr>
              <w:pStyle w:val="21"/>
              <w:rPr>
                <w:rFonts w:ascii="Times New Roman"/>
                <w:sz w:val="24"/>
              </w:rPr>
            </w:pPr>
          </w:p>
        </w:tc>
        <w:tc>
          <w:tcPr>
            <w:tcW w:w="675" w:type="dxa"/>
          </w:tcPr>
          <w:p>
            <w:pPr>
              <w:pStyle w:val="21"/>
              <w:rPr>
                <w:rFonts w:ascii="Times New Roman"/>
                <w:sz w:val="24"/>
              </w:rPr>
            </w:pPr>
          </w:p>
        </w:tc>
        <w:tc>
          <w:tcPr>
            <w:tcW w:w="630" w:type="dxa"/>
          </w:tcPr>
          <w:p>
            <w:pPr>
              <w:pStyle w:val="21"/>
              <w:rPr>
                <w:rFonts w:ascii="Times New Roman"/>
                <w:sz w:val="24"/>
              </w:rPr>
            </w:pPr>
          </w:p>
        </w:tc>
        <w:tc>
          <w:tcPr>
            <w:tcW w:w="960" w:type="dxa"/>
          </w:tcPr>
          <w:p>
            <w:pPr>
              <w:pStyle w:val="21"/>
              <w:rPr>
                <w:rFonts w:ascii="Times New Roman"/>
                <w:sz w:val="24"/>
              </w:rPr>
            </w:pPr>
          </w:p>
        </w:tc>
        <w:tc>
          <w:tcPr>
            <w:tcW w:w="690" w:type="dxa"/>
          </w:tcPr>
          <w:p>
            <w:pPr>
              <w:pStyle w:val="21"/>
              <w:rPr>
                <w:rFonts w:ascii="Times New Roman"/>
                <w:sz w:val="24"/>
              </w:rPr>
            </w:pPr>
          </w:p>
        </w:tc>
        <w:tc>
          <w:tcPr>
            <w:tcW w:w="1035" w:type="dxa"/>
          </w:tcPr>
          <w:p>
            <w:pPr>
              <w:pStyle w:val="21"/>
              <w:rPr>
                <w:rFonts w:ascii="Times New Roman"/>
                <w:sz w:val="24"/>
              </w:rPr>
            </w:pPr>
          </w:p>
        </w:tc>
        <w:tc>
          <w:tcPr>
            <w:tcW w:w="615" w:type="dxa"/>
          </w:tcPr>
          <w:p>
            <w:pPr>
              <w:pStyle w:val="21"/>
              <w:rPr>
                <w:rFonts w:ascii="Times New Roman"/>
                <w:sz w:val="24"/>
              </w:rPr>
            </w:pPr>
          </w:p>
        </w:tc>
        <w:tc>
          <w:tcPr>
            <w:tcW w:w="1065" w:type="dxa"/>
          </w:tcPr>
          <w:p>
            <w:pPr>
              <w:pStyle w:val="21"/>
              <w:rPr>
                <w:rFonts w:ascii="Times New Roman"/>
                <w:sz w:val="24"/>
              </w:rPr>
            </w:pPr>
          </w:p>
        </w:tc>
        <w:tc>
          <w:tcPr>
            <w:tcW w:w="1320" w:type="dxa"/>
          </w:tcPr>
          <w:p>
            <w:pPr>
              <w:pStyle w:val="21"/>
              <w:rPr>
                <w:rFonts w:ascii="Times New Roman"/>
                <w:sz w:val="24"/>
              </w:rPr>
            </w:pPr>
          </w:p>
        </w:tc>
        <w:tc>
          <w:tcPr>
            <w:tcW w:w="121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740" w:type="dxa"/>
          </w:tcPr>
          <w:p>
            <w:pPr>
              <w:pStyle w:val="21"/>
              <w:rPr>
                <w:rFonts w:ascii="Times New Roman"/>
                <w:sz w:val="24"/>
              </w:rPr>
            </w:pPr>
          </w:p>
        </w:tc>
        <w:tc>
          <w:tcPr>
            <w:tcW w:w="675" w:type="dxa"/>
          </w:tcPr>
          <w:p>
            <w:pPr>
              <w:pStyle w:val="21"/>
              <w:rPr>
                <w:rFonts w:ascii="Times New Roman"/>
                <w:sz w:val="24"/>
              </w:rPr>
            </w:pPr>
          </w:p>
        </w:tc>
        <w:tc>
          <w:tcPr>
            <w:tcW w:w="630" w:type="dxa"/>
          </w:tcPr>
          <w:p>
            <w:pPr>
              <w:pStyle w:val="21"/>
              <w:rPr>
                <w:rFonts w:ascii="Times New Roman"/>
                <w:sz w:val="24"/>
              </w:rPr>
            </w:pPr>
          </w:p>
        </w:tc>
        <w:tc>
          <w:tcPr>
            <w:tcW w:w="960" w:type="dxa"/>
          </w:tcPr>
          <w:p>
            <w:pPr>
              <w:pStyle w:val="21"/>
              <w:rPr>
                <w:rFonts w:ascii="Times New Roman"/>
                <w:sz w:val="24"/>
              </w:rPr>
            </w:pPr>
          </w:p>
        </w:tc>
        <w:tc>
          <w:tcPr>
            <w:tcW w:w="690" w:type="dxa"/>
          </w:tcPr>
          <w:p>
            <w:pPr>
              <w:pStyle w:val="21"/>
              <w:rPr>
                <w:rFonts w:ascii="Times New Roman"/>
                <w:sz w:val="24"/>
              </w:rPr>
            </w:pPr>
          </w:p>
        </w:tc>
        <w:tc>
          <w:tcPr>
            <w:tcW w:w="1035" w:type="dxa"/>
          </w:tcPr>
          <w:p>
            <w:pPr>
              <w:pStyle w:val="21"/>
              <w:rPr>
                <w:rFonts w:ascii="Times New Roman"/>
                <w:sz w:val="24"/>
              </w:rPr>
            </w:pPr>
          </w:p>
        </w:tc>
        <w:tc>
          <w:tcPr>
            <w:tcW w:w="615" w:type="dxa"/>
          </w:tcPr>
          <w:p>
            <w:pPr>
              <w:pStyle w:val="21"/>
              <w:rPr>
                <w:rFonts w:ascii="Times New Roman"/>
                <w:sz w:val="24"/>
              </w:rPr>
            </w:pPr>
          </w:p>
        </w:tc>
        <w:tc>
          <w:tcPr>
            <w:tcW w:w="1065" w:type="dxa"/>
          </w:tcPr>
          <w:p>
            <w:pPr>
              <w:pStyle w:val="21"/>
              <w:rPr>
                <w:rFonts w:ascii="Times New Roman"/>
                <w:sz w:val="24"/>
              </w:rPr>
            </w:pPr>
          </w:p>
        </w:tc>
        <w:tc>
          <w:tcPr>
            <w:tcW w:w="1320" w:type="dxa"/>
          </w:tcPr>
          <w:p>
            <w:pPr>
              <w:pStyle w:val="21"/>
              <w:rPr>
                <w:rFonts w:ascii="Times New Roman"/>
                <w:sz w:val="24"/>
              </w:rPr>
            </w:pPr>
          </w:p>
        </w:tc>
        <w:tc>
          <w:tcPr>
            <w:tcW w:w="121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740" w:type="dxa"/>
          </w:tcPr>
          <w:p>
            <w:pPr>
              <w:pStyle w:val="21"/>
              <w:rPr>
                <w:rFonts w:ascii="Times New Roman"/>
                <w:sz w:val="24"/>
              </w:rPr>
            </w:pPr>
          </w:p>
        </w:tc>
        <w:tc>
          <w:tcPr>
            <w:tcW w:w="675" w:type="dxa"/>
          </w:tcPr>
          <w:p>
            <w:pPr>
              <w:pStyle w:val="21"/>
              <w:rPr>
                <w:rFonts w:ascii="Times New Roman"/>
                <w:sz w:val="24"/>
              </w:rPr>
            </w:pPr>
          </w:p>
        </w:tc>
        <w:tc>
          <w:tcPr>
            <w:tcW w:w="630" w:type="dxa"/>
          </w:tcPr>
          <w:p>
            <w:pPr>
              <w:pStyle w:val="21"/>
              <w:rPr>
                <w:rFonts w:ascii="Times New Roman"/>
                <w:sz w:val="24"/>
              </w:rPr>
            </w:pPr>
          </w:p>
        </w:tc>
        <w:tc>
          <w:tcPr>
            <w:tcW w:w="960" w:type="dxa"/>
          </w:tcPr>
          <w:p>
            <w:pPr>
              <w:pStyle w:val="21"/>
              <w:rPr>
                <w:rFonts w:ascii="Times New Roman"/>
                <w:sz w:val="24"/>
              </w:rPr>
            </w:pPr>
          </w:p>
        </w:tc>
        <w:tc>
          <w:tcPr>
            <w:tcW w:w="690" w:type="dxa"/>
          </w:tcPr>
          <w:p>
            <w:pPr>
              <w:pStyle w:val="21"/>
              <w:rPr>
                <w:rFonts w:ascii="Times New Roman"/>
                <w:sz w:val="24"/>
              </w:rPr>
            </w:pPr>
          </w:p>
        </w:tc>
        <w:tc>
          <w:tcPr>
            <w:tcW w:w="1035" w:type="dxa"/>
          </w:tcPr>
          <w:p>
            <w:pPr>
              <w:pStyle w:val="21"/>
              <w:rPr>
                <w:rFonts w:ascii="Times New Roman"/>
                <w:sz w:val="24"/>
              </w:rPr>
            </w:pPr>
          </w:p>
        </w:tc>
        <w:tc>
          <w:tcPr>
            <w:tcW w:w="615" w:type="dxa"/>
          </w:tcPr>
          <w:p>
            <w:pPr>
              <w:pStyle w:val="21"/>
              <w:rPr>
                <w:rFonts w:ascii="Times New Roman"/>
                <w:sz w:val="24"/>
              </w:rPr>
            </w:pPr>
          </w:p>
        </w:tc>
        <w:tc>
          <w:tcPr>
            <w:tcW w:w="1065" w:type="dxa"/>
          </w:tcPr>
          <w:p>
            <w:pPr>
              <w:pStyle w:val="21"/>
              <w:rPr>
                <w:rFonts w:ascii="Times New Roman"/>
                <w:sz w:val="24"/>
              </w:rPr>
            </w:pPr>
          </w:p>
        </w:tc>
        <w:tc>
          <w:tcPr>
            <w:tcW w:w="1320" w:type="dxa"/>
          </w:tcPr>
          <w:p>
            <w:pPr>
              <w:pStyle w:val="21"/>
              <w:rPr>
                <w:rFonts w:ascii="Times New Roman"/>
                <w:sz w:val="24"/>
              </w:rPr>
            </w:pPr>
          </w:p>
        </w:tc>
        <w:tc>
          <w:tcPr>
            <w:tcW w:w="121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740" w:type="dxa"/>
          </w:tcPr>
          <w:p>
            <w:pPr>
              <w:pStyle w:val="21"/>
              <w:spacing w:before="96"/>
              <w:ind w:left="93"/>
              <w:rPr>
                <w:sz w:val="24"/>
              </w:rPr>
            </w:pPr>
          </w:p>
          <w:p>
            <w:pPr>
              <w:pStyle w:val="21"/>
              <w:spacing w:before="96"/>
              <w:ind w:left="93"/>
              <w:rPr>
                <w:sz w:val="24"/>
              </w:rPr>
            </w:pPr>
            <w:r>
              <w:rPr>
                <w:sz w:val="24"/>
              </w:rPr>
              <w:t>合计</w:t>
            </w:r>
          </w:p>
        </w:tc>
        <w:tc>
          <w:tcPr>
            <w:tcW w:w="675" w:type="dxa"/>
          </w:tcPr>
          <w:p>
            <w:pPr>
              <w:pStyle w:val="21"/>
              <w:rPr>
                <w:rFonts w:ascii="Times New Roman"/>
                <w:sz w:val="24"/>
              </w:rPr>
            </w:pPr>
          </w:p>
        </w:tc>
        <w:tc>
          <w:tcPr>
            <w:tcW w:w="630" w:type="dxa"/>
          </w:tcPr>
          <w:p>
            <w:pPr>
              <w:pStyle w:val="21"/>
              <w:rPr>
                <w:rFonts w:ascii="Times New Roman"/>
                <w:sz w:val="24"/>
              </w:rPr>
            </w:pPr>
          </w:p>
        </w:tc>
        <w:tc>
          <w:tcPr>
            <w:tcW w:w="960" w:type="dxa"/>
          </w:tcPr>
          <w:p>
            <w:pPr>
              <w:pStyle w:val="21"/>
              <w:rPr>
                <w:rFonts w:ascii="Times New Roman"/>
                <w:sz w:val="24"/>
              </w:rPr>
            </w:pPr>
          </w:p>
        </w:tc>
        <w:tc>
          <w:tcPr>
            <w:tcW w:w="690" w:type="dxa"/>
          </w:tcPr>
          <w:p>
            <w:pPr>
              <w:pStyle w:val="21"/>
              <w:rPr>
                <w:rFonts w:ascii="Times New Roman"/>
                <w:sz w:val="24"/>
              </w:rPr>
            </w:pPr>
          </w:p>
        </w:tc>
        <w:tc>
          <w:tcPr>
            <w:tcW w:w="1035" w:type="dxa"/>
          </w:tcPr>
          <w:p>
            <w:pPr>
              <w:pStyle w:val="21"/>
              <w:rPr>
                <w:rFonts w:ascii="Times New Roman"/>
                <w:sz w:val="24"/>
              </w:rPr>
            </w:pPr>
          </w:p>
        </w:tc>
        <w:tc>
          <w:tcPr>
            <w:tcW w:w="615" w:type="dxa"/>
          </w:tcPr>
          <w:p>
            <w:pPr>
              <w:pStyle w:val="21"/>
              <w:rPr>
                <w:rFonts w:ascii="Times New Roman"/>
                <w:sz w:val="24"/>
              </w:rPr>
            </w:pPr>
          </w:p>
        </w:tc>
        <w:tc>
          <w:tcPr>
            <w:tcW w:w="1065" w:type="dxa"/>
          </w:tcPr>
          <w:p>
            <w:pPr>
              <w:pStyle w:val="21"/>
              <w:rPr>
                <w:rFonts w:ascii="Times New Roman"/>
                <w:sz w:val="24"/>
              </w:rPr>
            </w:pPr>
          </w:p>
        </w:tc>
        <w:tc>
          <w:tcPr>
            <w:tcW w:w="1320" w:type="dxa"/>
          </w:tcPr>
          <w:p>
            <w:pPr>
              <w:pStyle w:val="21"/>
              <w:rPr>
                <w:rFonts w:ascii="Times New Roman"/>
                <w:sz w:val="24"/>
              </w:rPr>
            </w:pPr>
          </w:p>
        </w:tc>
        <w:tc>
          <w:tcPr>
            <w:tcW w:w="121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8945" w:type="dxa"/>
            <w:gridSpan w:val="10"/>
          </w:tcPr>
          <w:p>
            <w:pPr>
              <w:pStyle w:val="21"/>
              <w:tabs>
                <w:tab w:val="left" w:pos="6493"/>
              </w:tabs>
              <w:spacing w:before="95"/>
              <w:ind w:left="13"/>
              <w:rPr>
                <w:sz w:val="24"/>
              </w:rPr>
            </w:pPr>
            <w:r>
              <w:rPr>
                <w:sz w:val="24"/>
              </w:rPr>
              <w:t>集采责任部门负责人签字：</w:t>
            </w:r>
            <w:r>
              <w:rPr>
                <w:sz w:val="24"/>
              </w:rPr>
              <w:tab/>
            </w:r>
            <w:r>
              <w:rPr>
                <w:sz w:val="24"/>
              </w:rPr>
              <w:t>分管领导签字：</w:t>
            </w:r>
          </w:p>
          <w:p>
            <w:pPr>
              <w:pStyle w:val="21"/>
              <w:spacing w:before="161"/>
              <w:ind w:left="13"/>
              <w:rPr>
                <w:sz w:val="24"/>
              </w:rPr>
            </w:pPr>
            <w:r>
              <w:rPr>
                <w:sz w:val="24"/>
              </w:rPr>
              <w:t>填报日期：</w:t>
            </w:r>
          </w:p>
        </w:tc>
      </w:tr>
    </w:tbl>
    <w:p>
      <w:pPr>
        <w:pStyle w:val="6"/>
        <w:widowControl w:val="0"/>
        <w:numPr>
          <w:ilvl w:val="0"/>
          <w:numId w:val="0"/>
        </w:numPr>
        <w:autoSpaceDE w:val="0"/>
        <w:autoSpaceDN w:val="0"/>
        <w:spacing w:before="0" w:after="0" w:line="240" w:lineRule="auto"/>
        <w:ind w:right="0" w:rightChars="0"/>
        <w:jc w:val="left"/>
        <w:rPr>
          <w:sz w:val="28"/>
        </w:rPr>
      </w:pPr>
    </w:p>
    <w:p>
      <w:pPr>
        <w:pStyle w:val="8"/>
        <w:spacing w:before="44"/>
        <w:rPr>
          <w:spacing w:val="16"/>
        </w:rPr>
      </w:pPr>
    </w:p>
    <w:p>
      <w:pPr>
        <w:pStyle w:val="8"/>
        <w:spacing w:before="44"/>
        <w:ind w:left="4088"/>
        <w:rPr>
          <w:spacing w:val="16"/>
        </w:rPr>
      </w:pPr>
    </w:p>
    <w:p>
      <w:pPr>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pStyle w:val="6"/>
        <w:widowControl w:val="0"/>
        <w:numPr>
          <w:ilvl w:val="0"/>
          <w:numId w:val="0"/>
        </w:numPr>
        <w:autoSpaceDE w:val="0"/>
        <w:autoSpaceDN w:val="0"/>
        <w:spacing w:before="0" w:after="0" w:line="240" w:lineRule="auto"/>
        <w:ind w:right="0" w:rightChars="0"/>
        <w:jc w:val="left"/>
        <w:rPr>
          <w:spacing w:val="16"/>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pPr>
      <w:r>
        <w:rPr>
          <w:rFonts w:hint="eastAsia" w:ascii="宋体" w:hAnsi="宋体" w:eastAsia="宋体" w:cs="宋体"/>
          <w:color w:val="auto"/>
          <w:sz w:val="28"/>
          <w:szCs w:val="28"/>
          <w:highlight w:val="none"/>
          <w:lang w:val="en-US" w:eastAsia="zh-CN"/>
        </w:rPr>
        <w:t>3.11.4.</w:t>
      </w:r>
      <w:r>
        <w:rPr>
          <w:rFonts w:hint="eastAsia"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 xml:space="preserve"> </w:t>
      </w:r>
      <w:r>
        <w:rPr>
          <w:sz w:val="28"/>
        </w:rPr>
        <w:t>电梯集采需求计划表</w:t>
      </w:r>
    </w:p>
    <w:p>
      <w:pPr>
        <w:pStyle w:val="8"/>
        <w:spacing w:before="1"/>
        <w:rPr>
          <w:sz w:val="16"/>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1120" w:firstLineChars="400"/>
        <w:jc w:val="center"/>
        <w:textAlignment w:val="baseline"/>
        <w:rPr>
          <w:sz w:val="28"/>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1120" w:firstLineChars="400"/>
        <w:jc w:val="center"/>
        <w:textAlignment w:val="baseline"/>
        <w:rPr>
          <w:sz w:val="28"/>
        </w:rPr>
      </w:pPr>
      <w:r>
        <w:rPr>
          <w:sz w:val="28"/>
        </w:rPr>
        <w:t>电梯集采需求计划表</w:t>
      </w:r>
    </w:p>
    <w:p>
      <w:pPr>
        <w:spacing w:before="101"/>
        <w:ind w:right="0"/>
        <w:jc w:val="left"/>
        <w:rPr>
          <w:sz w:val="24"/>
        </w:rPr>
      </w:pPr>
    </w:p>
    <w:p>
      <w:pPr>
        <w:spacing w:before="101"/>
        <w:ind w:right="0"/>
        <w:jc w:val="left"/>
        <w:rPr>
          <w:sz w:val="24"/>
        </w:rPr>
      </w:pPr>
      <w:r>
        <w:rPr>
          <w:sz w:val="24"/>
        </w:rPr>
        <w:t>所属单位：</w:t>
      </w:r>
    </w:p>
    <w:p>
      <w:pPr>
        <w:pStyle w:val="8"/>
        <w:spacing w:before="8"/>
        <w:rPr>
          <w:sz w:val="15"/>
        </w:rPr>
      </w:pPr>
    </w:p>
    <w:tbl>
      <w:tblPr>
        <w:tblStyle w:val="14"/>
        <w:tblpPr w:leftFromText="180" w:rightFromText="180" w:vertAnchor="text" w:horzAnchor="page" w:tblpX="1493" w:tblpY="38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9"/>
        <w:gridCol w:w="722"/>
        <w:gridCol w:w="735"/>
        <w:gridCol w:w="840"/>
        <w:gridCol w:w="1005"/>
        <w:gridCol w:w="1035"/>
        <w:gridCol w:w="1485"/>
        <w:gridCol w:w="1050"/>
        <w:gridCol w:w="1380"/>
        <w:gridCol w:w="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9" w:type="dxa"/>
          </w:tcPr>
          <w:p>
            <w:pPr>
              <w:pStyle w:val="21"/>
              <w:rPr>
                <w:sz w:val="24"/>
              </w:rPr>
            </w:pPr>
          </w:p>
          <w:p>
            <w:pPr>
              <w:pStyle w:val="21"/>
              <w:spacing w:before="9"/>
              <w:rPr>
                <w:sz w:val="18"/>
              </w:rPr>
            </w:pPr>
          </w:p>
          <w:p>
            <w:pPr>
              <w:pStyle w:val="21"/>
              <w:spacing w:before="1" w:line="364" w:lineRule="auto"/>
              <w:ind w:left="107" w:right="49"/>
              <w:rPr>
                <w:sz w:val="24"/>
              </w:rPr>
            </w:pPr>
            <w:r>
              <w:rPr>
                <w:sz w:val="24"/>
              </w:rPr>
              <w:t>序号</w:t>
            </w:r>
          </w:p>
        </w:tc>
        <w:tc>
          <w:tcPr>
            <w:tcW w:w="722" w:type="dxa"/>
          </w:tcPr>
          <w:p>
            <w:pPr>
              <w:pStyle w:val="21"/>
              <w:rPr>
                <w:sz w:val="24"/>
              </w:rPr>
            </w:pPr>
          </w:p>
          <w:p>
            <w:pPr>
              <w:pStyle w:val="21"/>
              <w:spacing w:before="9"/>
              <w:rPr>
                <w:sz w:val="18"/>
              </w:rPr>
            </w:pPr>
          </w:p>
          <w:p>
            <w:pPr>
              <w:pStyle w:val="21"/>
              <w:spacing w:before="1" w:line="364" w:lineRule="auto"/>
              <w:ind w:left="121" w:right="108"/>
              <w:rPr>
                <w:sz w:val="24"/>
              </w:rPr>
            </w:pPr>
            <w:r>
              <w:rPr>
                <w:spacing w:val="-2"/>
                <w:sz w:val="24"/>
              </w:rPr>
              <w:t>项目名称</w:t>
            </w:r>
          </w:p>
        </w:tc>
        <w:tc>
          <w:tcPr>
            <w:tcW w:w="735" w:type="dxa"/>
          </w:tcPr>
          <w:p>
            <w:pPr>
              <w:pStyle w:val="21"/>
              <w:rPr>
                <w:sz w:val="24"/>
              </w:rPr>
            </w:pPr>
          </w:p>
          <w:p>
            <w:pPr>
              <w:pStyle w:val="21"/>
              <w:spacing w:before="9"/>
              <w:rPr>
                <w:sz w:val="18"/>
              </w:rPr>
            </w:pPr>
          </w:p>
          <w:p>
            <w:pPr>
              <w:pStyle w:val="21"/>
              <w:spacing w:before="1" w:line="364" w:lineRule="auto"/>
              <w:ind w:left="126" w:right="116"/>
              <w:rPr>
                <w:sz w:val="24"/>
              </w:rPr>
            </w:pPr>
            <w:r>
              <w:rPr>
                <w:spacing w:val="-2"/>
                <w:sz w:val="24"/>
              </w:rPr>
              <w:t>技术参数</w:t>
            </w:r>
          </w:p>
        </w:tc>
        <w:tc>
          <w:tcPr>
            <w:tcW w:w="840" w:type="dxa"/>
          </w:tcPr>
          <w:p>
            <w:pPr>
              <w:pStyle w:val="21"/>
              <w:rPr>
                <w:sz w:val="24"/>
              </w:rPr>
            </w:pPr>
          </w:p>
          <w:p>
            <w:pPr>
              <w:pStyle w:val="21"/>
              <w:spacing w:before="9"/>
              <w:rPr>
                <w:sz w:val="18"/>
              </w:rPr>
            </w:pPr>
          </w:p>
          <w:p>
            <w:pPr>
              <w:pStyle w:val="21"/>
              <w:spacing w:before="1"/>
              <w:ind w:left="178"/>
              <w:rPr>
                <w:sz w:val="24"/>
              </w:rPr>
            </w:pPr>
            <w:r>
              <w:rPr>
                <w:sz w:val="24"/>
              </w:rPr>
              <w:t>数量</w:t>
            </w:r>
          </w:p>
          <w:p>
            <w:pPr>
              <w:pStyle w:val="21"/>
              <w:spacing w:before="160"/>
              <w:ind w:left="106"/>
              <w:rPr>
                <w:sz w:val="24"/>
              </w:rPr>
            </w:pPr>
            <w:r>
              <w:rPr>
                <w:spacing w:val="-1"/>
                <w:sz w:val="24"/>
              </w:rPr>
              <w:t>（台）</w:t>
            </w:r>
          </w:p>
        </w:tc>
        <w:tc>
          <w:tcPr>
            <w:tcW w:w="1005" w:type="dxa"/>
          </w:tcPr>
          <w:p>
            <w:pPr>
              <w:pStyle w:val="21"/>
              <w:rPr>
                <w:sz w:val="24"/>
              </w:rPr>
            </w:pPr>
          </w:p>
          <w:p>
            <w:pPr>
              <w:pStyle w:val="21"/>
              <w:spacing w:before="9"/>
              <w:rPr>
                <w:sz w:val="18"/>
              </w:rPr>
            </w:pPr>
          </w:p>
          <w:p>
            <w:pPr>
              <w:pStyle w:val="21"/>
              <w:spacing w:before="1" w:line="364" w:lineRule="auto"/>
              <w:ind w:left="142" w:right="130"/>
              <w:rPr>
                <w:sz w:val="24"/>
              </w:rPr>
            </w:pPr>
            <w:r>
              <w:rPr>
                <w:spacing w:val="-2"/>
                <w:sz w:val="24"/>
              </w:rPr>
              <w:t>进场时间要求</w:t>
            </w:r>
          </w:p>
        </w:tc>
        <w:tc>
          <w:tcPr>
            <w:tcW w:w="1035" w:type="dxa"/>
          </w:tcPr>
          <w:p>
            <w:pPr>
              <w:pStyle w:val="21"/>
              <w:rPr>
                <w:sz w:val="24"/>
              </w:rPr>
            </w:pPr>
          </w:p>
          <w:p>
            <w:pPr>
              <w:pStyle w:val="21"/>
              <w:spacing w:before="9"/>
              <w:rPr>
                <w:sz w:val="18"/>
              </w:rPr>
            </w:pPr>
          </w:p>
          <w:p>
            <w:pPr>
              <w:pStyle w:val="21"/>
              <w:spacing w:before="1" w:line="364" w:lineRule="auto"/>
              <w:ind w:left="277" w:right="145" w:hanging="120"/>
              <w:rPr>
                <w:sz w:val="24"/>
              </w:rPr>
            </w:pPr>
            <w:r>
              <w:rPr>
                <w:spacing w:val="-2"/>
                <w:sz w:val="24"/>
              </w:rPr>
              <w:t>项目所</w:t>
            </w:r>
            <w:r>
              <w:rPr>
                <w:sz w:val="24"/>
              </w:rPr>
              <w:t>在地</w:t>
            </w:r>
          </w:p>
        </w:tc>
        <w:tc>
          <w:tcPr>
            <w:tcW w:w="1485" w:type="dxa"/>
          </w:tcPr>
          <w:p>
            <w:pPr>
              <w:pStyle w:val="21"/>
              <w:rPr>
                <w:sz w:val="24"/>
              </w:rPr>
            </w:pPr>
          </w:p>
          <w:p>
            <w:pPr>
              <w:pStyle w:val="21"/>
              <w:spacing w:before="9"/>
              <w:rPr>
                <w:sz w:val="18"/>
              </w:rPr>
            </w:pPr>
          </w:p>
          <w:p>
            <w:pPr>
              <w:pStyle w:val="21"/>
              <w:spacing w:before="1" w:line="364" w:lineRule="auto"/>
              <w:ind w:left="142" w:right="130"/>
              <w:rPr>
                <w:sz w:val="24"/>
              </w:rPr>
            </w:pPr>
            <w:r>
              <w:rPr>
                <w:spacing w:val="-1"/>
                <w:sz w:val="24"/>
              </w:rPr>
              <w:t>甲方指定品牌（如有</w:t>
            </w:r>
            <w:r>
              <w:rPr>
                <w:sz w:val="24"/>
              </w:rPr>
              <w:t>）</w:t>
            </w:r>
          </w:p>
        </w:tc>
        <w:tc>
          <w:tcPr>
            <w:tcW w:w="1050" w:type="dxa"/>
          </w:tcPr>
          <w:p>
            <w:pPr>
              <w:pStyle w:val="21"/>
              <w:spacing w:before="7"/>
              <w:rPr>
                <w:sz w:val="24"/>
              </w:rPr>
            </w:pPr>
          </w:p>
          <w:p>
            <w:pPr>
              <w:pStyle w:val="21"/>
              <w:spacing w:line="364" w:lineRule="auto"/>
              <w:ind w:left="224" w:right="153" w:hanging="60"/>
              <w:jc w:val="both"/>
              <w:rPr>
                <w:sz w:val="24"/>
              </w:rPr>
            </w:pPr>
            <w:r>
              <w:rPr>
                <w:spacing w:val="-2"/>
                <w:sz w:val="24"/>
              </w:rPr>
              <w:t>项目联</w:t>
            </w:r>
            <w:r>
              <w:rPr>
                <w:sz w:val="24"/>
              </w:rPr>
              <w:t>系人/</w:t>
            </w:r>
            <w:r>
              <w:rPr>
                <w:spacing w:val="-118"/>
                <w:sz w:val="24"/>
              </w:rPr>
              <w:t xml:space="preserve"> </w:t>
            </w:r>
            <w:r>
              <w:rPr>
                <w:sz w:val="24"/>
              </w:rPr>
              <w:t>电话</w:t>
            </w:r>
          </w:p>
        </w:tc>
        <w:tc>
          <w:tcPr>
            <w:tcW w:w="1380" w:type="dxa"/>
          </w:tcPr>
          <w:p>
            <w:pPr>
              <w:pStyle w:val="21"/>
              <w:spacing w:before="80" w:line="364" w:lineRule="auto"/>
              <w:ind w:left="209" w:right="198"/>
              <w:jc w:val="both"/>
              <w:rPr>
                <w:sz w:val="24"/>
              </w:rPr>
            </w:pPr>
            <w:r>
              <w:rPr>
                <w:spacing w:val="-1"/>
                <w:sz w:val="24"/>
              </w:rPr>
              <w:t>所属单位集采责任</w:t>
            </w:r>
            <w:r>
              <w:rPr>
                <w:spacing w:val="-5"/>
                <w:sz w:val="24"/>
              </w:rPr>
              <w:t>部门联系</w:t>
            </w:r>
          </w:p>
          <w:p>
            <w:pPr>
              <w:pStyle w:val="21"/>
              <w:spacing w:before="1"/>
              <w:ind w:left="269"/>
              <w:rPr>
                <w:sz w:val="24"/>
              </w:rPr>
            </w:pPr>
            <w:r>
              <w:rPr>
                <w:sz w:val="24"/>
              </w:rPr>
              <w:t>人/电话</w:t>
            </w:r>
          </w:p>
        </w:tc>
        <w:tc>
          <w:tcPr>
            <w:tcW w:w="540" w:type="dxa"/>
          </w:tcPr>
          <w:p>
            <w:pPr>
              <w:pStyle w:val="21"/>
              <w:rPr>
                <w:sz w:val="24"/>
              </w:rPr>
            </w:pPr>
          </w:p>
          <w:p>
            <w:pPr>
              <w:pStyle w:val="21"/>
              <w:spacing w:before="9"/>
              <w:rPr>
                <w:sz w:val="18"/>
              </w:rPr>
            </w:pPr>
          </w:p>
          <w:p>
            <w:pPr>
              <w:pStyle w:val="21"/>
              <w:spacing w:before="1" w:line="364" w:lineRule="auto"/>
              <w:ind w:left="149" w:right="13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09" w:type="dxa"/>
          </w:tcPr>
          <w:p>
            <w:pPr>
              <w:pStyle w:val="21"/>
              <w:rPr>
                <w:rFonts w:ascii="Times New Roman"/>
                <w:sz w:val="24"/>
              </w:rPr>
            </w:pPr>
          </w:p>
        </w:tc>
        <w:tc>
          <w:tcPr>
            <w:tcW w:w="722" w:type="dxa"/>
          </w:tcPr>
          <w:p>
            <w:pPr>
              <w:pStyle w:val="21"/>
              <w:rPr>
                <w:rFonts w:ascii="Times New Roman"/>
                <w:sz w:val="24"/>
              </w:rPr>
            </w:pPr>
          </w:p>
        </w:tc>
        <w:tc>
          <w:tcPr>
            <w:tcW w:w="735" w:type="dxa"/>
          </w:tcPr>
          <w:p>
            <w:pPr>
              <w:pStyle w:val="21"/>
              <w:rPr>
                <w:rFonts w:ascii="Times New Roman"/>
                <w:sz w:val="24"/>
              </w:rPr>
            </w:pPr>
          </w:p>
        </w:tc>
        <w:tc>
          <w:tcPr>
            <w:tcW w:w="840" w:type="dxa"/>
          </w:tcPr>
          <w:p>
            <w:pPr>
              <w:pStyle w:val="21"/>
              <w:rPr>
                <w:rFonts w:ascii="Times New Roman"/>
                <w:sz w:val="24"/>
              </w:rPr>
            </w:pPr>
          </w:p>
        </w:tc>
        <w:tc>
          <w:tcPr>
            <w:tcW w:w="1005" w:type="dxa"/>
          </w:tcPr>
          <w:p>
            <w:pPr>
              <w:pStyle w:val="21"/>
              <w:rPr>
                <w:rFonts w:ascii="Times New Roman"/>
                <w:sz w:val="24"/>
              </w:rPr>
            </w:pPr>
          </w:p>
        </w:tc>
        <w:tc>
          <w:tcPr>
            <w:tcW w:w="1035" w:type="dxa"/>
          </w:tcPr>
          <w:p>
            <w:pPr>
              <w:pStyle w:val="21"/>
              <w:rPr>
                <w:rFonts w:ascii="Times New Roman"/>
                <w:sz w:val="24"/>
              </w:rPr>
            </w:pPr>
          </w:p>
        </w:tc>
        <w:tc>
          <w:tcPr>
            <w:tcW w:w="1485" w:type="dxa"/>
          </w:tcPr>
          <w:p>
            <w:pPr>
              <w:pStyle w:val="21"/>
              <w:rPr>
                <w:rFonts w:ascii="Times New Roman"/>
                <w:sz w:val="24"/>
              </w:rPr>
            </w:pPr>
          </w:p>
        </w:tc>
        <w:tc>
          <w:tcPr>
            <w:tcW w:w="1050" w:type="dxa"/>
          </w:tcPr>
          <w:p>
            <w:pPr>
              <w:pStyle w:val="21"/>
              <w:rPr>
                <w:rFonts w:ascii="Times New Roman"/>
                <w:sz w:val="24"/>
              </w:rPr>
            </w:pPr>
          </w:p>
        </w:tc>
        <w:tc>
          <w:tcPr>
            <w:tcW w:w="1380" w:type="dxa"/>
          </w:tcPr>
          <w:p>
            <w:pPr>
              <w:pStyle w:val="21"/>
              <w:rPr>
                <w:rFonts w:ascii="Times New Roman"/>
                <w:sz w:val="24"/>
              </w:rPr>
            </w:pPr>
          </w:p>
        </w:tc>
        <w:tc>
          <w:tcPr>
            <w:tcW w:w="540"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8" w:hRule="atLeast"/>
        </w:trPr>
        <w:tc>
          <w:tcPr>
            <w:tcW w:w="409" w:type="dxa"/>
          </w:tcPr>
          <w:p>
            <w:pPr>
              <w:pStyle w:val="21"/>
              <w:rPr>
                <w:rFonts w:ascii="Times New Roman"/>
                <w:sz w:val="24"/>
              </w:rPr>
            </w:pPr>
          </w:p>
        </w:tc>
        <w:tc>
          <w:tcPr>
            <w:tcW w:w="722" w:type="dxa"/>
          </w:tcPr>
          <w:p>
            <w:pPr>
              <w:pStyle w:val="21"/>
              <w:rPr>
                <w:rFonts w:ascii="Times New Roman"/>
                <w:sz w:val="24"/>
              </w:rPr>
            </w:pPr>
          </w:p>
        </w:tc>
        <w:tc>
          <w:tcPr>
            <w:tcW w:w="735" w:type="dxa"/>
          </w:tcPr>
          <w:p>
            <w:pPr>
              <w:pStyle w:val="21"/>
              <w:rPr>
                <w:rFonts w:ascii="Times New Roman"/>
                <w:sz w:val="24"/>
              </w:rPr>
            </w:pPr>
          </w:p>
        </w:tc>
        <w:tc>
          <w:tcPr>
            <w:tcW w:w="840" w:type="dxa"/>
          </w:tcPr>
          <w:p>
            <w:pPr>
              <w:pStyle w:val="21"/>
              <w:rPr>
                <w:rFonts w:ascii="Times New Roman"/>
                <w:sz w:val="24"/>
              </w:rPr>
            </w:pPr>
          </w:p>
        </w:tc>
        <w:tc>
          <w:tcPr>
            <w:tcW w:w="1005" w:type="dxa"/>
          </w:tcPr>
          <w:p>
            <w:pPr>
              <w:pStyle w:val="21"/>
              <w:rPr>
                <w:rFonts w:ascii="Times New Roman"/>
                <w:sz w:val="24"/>
              </w:rPr>
            </w:pPr>
          </w:p>
        </w:tc>
        <w:tc>
          <w:tcPr>
            <w:tcW w:w="1035" w:type="dxa"/>
          </w:tcPr>
          <w:p>
            <w:pPr>
              <w:pStyle w:val="21"/>
              <w:rPr>
                <w:rFonts w:ascii="Times New Roman"/>
                <w:sz w:val="24"/>
              </w:rPr>
            </w:pPr>
          </w:p>
        </w:tc>
        <w:tc>
          <w:tcPr>
            <w:tcW w:w="1485" w:type="dxa"/>
          </w:tcPr>
          <w:p>
            <w:pPr>
              <w:pStyle w:val="21"/>
              <w:rPr>
                <w:rFonts w:ascii="Times New Roman"/>
                <w:sz w:val="24"/>
              </w:rPr>
            </w:pPr>
          </w:p>
        </w:tc>
        <w:tc>
          <w:tcPr>
            <w:tcW w:w="1050" w:type="dxa"/>
          </w:tcPr>
          <w:p>
            <w:pPr>
              <w:pStyle w:val="21"/>
              <w:rPr>
                <w:rFonts w:ascii="Times New Roman"/>
                <w:sz w:val="24"/>
              </w:rPr>
            </w:pPr>
          </w:p>
        </w:tc>
        <w:tc>
          <w:tcPr>
            <w:tcW w:w="1380" w:type="dxa"/>
          </w:tcPr>
          <w:p>
            <w:pPr>
              <w:pStyle w:val="21"/>
              <w:rPr>
                <w:rFonts w:ascii="Times New Roman"/>
                <w:sz w:val="24"/>
              </w:rPr>
            </w:pPr>
          </w:p>
        </w:tc>
        <w:tc>
          <w:tcPr>
            <w:tcW w:w="540"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6" w:hRule="atLeast"/>
        </w:trPr>
        <w:tc>
          <w:tcPr>
            <w:tcW w:w="409" w:type="dxa"/>
          </w:tcPr>
          <w:p>
            <w:pPr>
              <w:pStyle w:val="21"/>
              <w:spacing w:before="80"/>
              <w:ind w:left="107"/>
              <w:rPr>
                <w:sz w:val="24"/>
              </w:rPr>
            </w:pPr>
            <w:r>
              <w:rPr>
                <w:sz w:val="24"/>
              </w:rPr>
              <w:t>合</w:t>
            </w:r>
          </w:p>
          <w:p>
            <w:pPr>
              <w:pStyle w:val="21"/>
              <w:spacing w:before="160"/>
              <w:ind w:left="107"/>
              <w:rPr>
                <w:sz w:val="24"/>
              </w:rPr>
            </w:pPr>
            <w:r>
              <w:rPr>
                <w:sz w:val="24"/>
              </w:rPr>
              <w:t>计</w:t>
            </w:r>
          </w:p>
        </w:tc>
        <w:tc>
          <w:tcPr>
            <w:tcW w:w="722" w:type="dxa"/>
          </w:tcPr>
          <w:p>
            <w:pPr>
              <w:pStyle w:val="21"/>
              <w:rPr>
                <w:rFonts w:ascii="Times New Roman"/>
                <w:sz w:val="24"/>
              </w:rPr>
            </w:pPr>
          </w:p>
        </w:tc>
        <w:tc>
          <w:tcPr>
            <w:tcW w:w="735" w:type="dxa"/>
          </w:tcPr>
          <w:p>
            <w:pPr>
              <w:pStyle w:val="21"/>
              <w:rPr>
                <w:rFonts w:ascii="Times New Roman"/>
                <w:sz w:val="24"/>
              </w:rPr>
            </w:pPr>
          </w:p>
        </w:tc>
        <w:tc>
          <w:tcPr>
            <w:tcW w:w="840" w:type="dxa"/>
          </w:tcPr>
          <w:p>
            <w:pPr>
              <w:pStyle w:val="21"/>
              <w:rPr>
                <w:rFonts w:ascii="Times New Roman"/>
                <w:sz w:val="24"/>
              </w:rPr>
            </w:pPr>
          </w:p>
        </w:tc>
        <w:tc>
          <w:tcPr>
            <w:tcW w:w="1005" w:type="dxa"/>
          </w:tcPr>
          <w:p>
            <w:pPr>
              <w:pStyle w:val="21"/>
              <w:rPr>
                <w:rFonts w:ascii="Times New Roman"/>
                <w:sz w:val="24"/>
              </w:rPr>
            </w:pPr>
          </w:p>
        </w:tc>
        <w:tc>
          <w:tcPr>
            <w:tcW w:w="1035" w:type="dxa"/>
          </w:tcPr>
          <w:p>
            <w:pPr>
              <w:pStyle w:val="21"/>
              <w:rPr>
                <w:rFonts w:ascii="Times New Roman"/>
                <w:sz w:val="24"/>
              </w:rPr>
            </w:pPr>
          </w:p>
        </w:tc>
        <w:tc>
          <w:tcPr>
            <w:tcW w:w="1485" w:type="dxa"/>
          </w:tcPr>
          <w:p>
            <w:pPr>
              <w:pStyle w:val="21"/>
              <w:rPr>
                <w:rFonts w:ascii="Times New Roman"/>
                <w:sz w:val="24"/>
              </w:rPr>
            </w:pPr>
          </w:p>
        </w:tc>
        <w:tc>
          <w:tcPr>
            <w:tcW w:w="1050" w:type="dxa"/>
          </w:tcPr>
          <w:p>
            <w:pPr>
              <w:pStyle w:val="21"/>
              <w:rPr>
                <w:rFonts w:ascii="Times New Roman"/>
                <w:sz w:val="24"/>
              </w:rPr>
            </w:pPr>
          </w:p>
        </w:tc>
        <w:tc>
          <w:tcPr>
            <w:tcW w:w="1380" w:type="dxa"/>
          </w:tcPr>
          <w:p>
            <w:pPr>
              <w:pStyle w:val="21"/>
              <w:rPr>
                <w:rFonts w:ascii="Times New Roman"/>
                <w:sz w:val="24"/>
              </w:rPr>
            </w:pPr>
          </w:p>
        </w:tc>
        <w:tc>
          <w:tcPr>
            <w:tcW w:w="540"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201" w:type="dxa"/>
            <w:gridSpan w:val="10"/>
          </w:tcPr>
          <w:p>
            <w:pPr>
              <w:pStyle w:val="21"/>
              <w:tabs>
                <w:tab w:val="left" w:pos="6107"/>
              </w:tabs>
              <w:spacing w:before="82"/>
              <w:ind w:left="107"/>
              <w:rPr>
                <w:sz w:val="24"/>
              </w:rPr>
            </w:pPr>
            <w:r>
              <w:rPr>
                <w:sz w:val="24"/>
              </w:rPr>
              <w:t>物资部门负责人签字：</w:t>
            </w:r>
            <w:r>
              <w:rPr>
                <w:sz w:val="24"/>
              </w:rPr>
              <w:tab/>
            </w:r>
            <w:r>
              <w:rPr>
                <w:sz w:val="24"/>
              </w:rPr>
              <w:t>分管领导签字：</w:t>
            </w:r>
          </w:p>
          <w:p>
            <w:pPr>
              <w:pStyle w:val="21"/>
              <w:spacing w:before="160"/>
              <w:ind w:left="107"/>
              <w:rPr>
                <w:sz w:val="24"/>
              </w:rPr>
            </w:pPr>
            <w:r>
              <w:rPr>
                <w:sz w:val="24"/>
              </w:rPr>
              <w:t>填报日期：</w:t>
            </w:r>
          </w:p>
        </w:tc>
      </w:tr>
    </w:tbl>
    <w:p>
      <w:pPr>
        <w:spacing w:before="81" w:line="364" w:lineRule="auto"/>
        <w:ind w:right="842"/>
        <w:jc w:val="left"/>
        <w:rPr>
          <w:sz w:val="24"/>
        </w:rPr>
      </w:pPr>
      <w:r>
        <w:rPr>
          <w:sz w:val="24"/>
        </w:rPr>
        <w:t>说明：电梯供应商由集团工程管理部（集采办）根据项目需求、电梯供应商任务承接等情况统筹调配并确定。</w:t>
      </w:r>
    </w:p>
    <w:p>
      <w:pPr>
        <w:spacing w:after="0" w:line="364" w:lineRule="auto"/>
        <w:jc w:val="left"/>
        <w:rPr>
          <w:sz w:val="24"/>
        </w:rPr>
        <w:sectPr>
          <w:pgSz w:w="11910" w:h="16840"/>
          <w:pgMar w:top="1502" w:right="1559" w:bottom="1100" w:left="1678" w:header="0" w:footer="913" w:gutter="0"/>
          <w:pgNumType w:fmt="decimal"/>
          <w:cols w:space="720" w:num="1"/>
        </w:sectPr>
      </w:pPr>
    </w:p>
    <w:p>
      <w:pPr>
        <w:pStyle w:val="8"/>
        <w:spacing w:before="44"/>
        <w:jc w:val="center"/>
        <w:rPr>
          <w:b/>
          <w:bCs/>
          <w:sz w:val="32"/>
          <w:szCs w:val="32"/>
        </w:rPr>
      </w:pPr>
      <w:r>
        <w:rPr>
          <w:b/>
          <w:bCs/>
          <w:spacing w:val="16"/>
          <w:sz w:val="32"/>
          <w:szCs w:val="32"/>
        </w:rPr>
        <w:t>第四章 施工阶段</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120" w:name="4.1 进度管理"/>
      <w:bookmarkEnd w:id="120"/>
      <w:bookmarkStart w:id="121" w:name="_bookmark21"/>
      <w:bookmarkEnd w:id="121"/>
      <w:bookmarkStart w:id="122" w:name="_bookmark21"/>
      <w:bookmarkEnd w:id="122"/>
      <w:r>
        <w:rPr>
          <w:rFonts w:hint="eastAsia" w:ascii="宋体" w:hAnsi="宋体" w:eastAsia="宋体" w:cs="宋体"/>
          <w:b/>
          <w:bCs/>
          <w:color w:val="auto"/>
          <w:sz w:val="28"/>
          <w:szCs w:val="28"/>
          <w:highlight w:val="none"/>
          <w:lang w:val="en-US" w:eastAsia="zh-CN"/>
        </w:rPr>
        <w:t>4.1 进度管理</w:t>
      </w:r>
      <w:bookmarkStart w:id="123" w:name="4.1.1进度管理要求"/>
      <w:bookmarkEnd w:id="123"/>
      <w:bookmarkStart w:id="124" w:name="4.1.1进度管理要求"/>
      <w:bookmarkEnd w:id="124"/>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进度管理要求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项目部在工程开工前30日内，报送工程项目总体施工进度计划，经所属单位审核后报公司进度管理领导小组审批，总进度计划及相关附件内容纳入项目策划书。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4.1.1.2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项目部根据总体施工进度计划进行分解，编制年度施工进度计划，经所属单位收集汇总审核后</w:t>
      </w:r>
      <w:r>
        <w:rPr>
          <w:rFonts w:hint="eastAsia" w:cs="宋体"/>
          <w:color w:val="auto"/>
          <w:sz w:val="28"/>
          <w:szCs w:val="28"/>
          <w:highlight w:val="none"/>
          <w:lang w:val="en-US" w:eastAsia="zh-CN"/>
        </w:rPr>
        <w:t>上报公司进度管理小组</w:t>
      </w:r>
      <w:r>
        <w:rPr>
          <w:rFonts w:hint="eastAsia" w:ascii="宋体" w:hAnsi="宋体" w:eastAsia="宋体" w:cs="宋体"/>
          <w:color w:val="auto"/>
          <w:sz w:val="28"/>
          <w:szCs w:val="28"/>
          <w:highlight w:val="none"/>
          <w:lang w:val="en-US" w:eastAsia="zh-CN"/>
        </w:rPr>
        <w:t>审批。每年1月上旬上报下一年度进度计划。</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项目部根据年度施工进度计划编制季、月度施工进度计划，由所属单位专人负责收集、汇总后</w:t>
      </w:r>
      <w:r>
        <w:rPr>
          <w:rFonts w:hint="eastAsia" w:cs="宋体"/>
          <w:color w:val="auto"/>
          <w:sz w:val="28"/>
          <w:szCs w:val="28"/>
          <w:highlight w:val="none"/>
          <w:lang w:val="en-US" w:eastAsia="zh-CN"/>
        </w:rPr>
        <w:t>上报</w:t>
      </w:r>
      <w:r>
        <w:rPr>
          <w:rFonts w:hint="eastAsia" w:ascii="宋体" w:hAnsi="宋体" w:eastAsia="宋体" w:cs="宋体"/>
          <w:color w:val="auto"/>
          <w:sz w:val="28"/>
          <w:szCs w:val="28"/>
          <w:highlight w:val="none"/>
          <w:lang w:val="en-US" w:eastAsia="zh-CN"/>
        </w:rPr>
        <w:t>公司项目管理中心审批。并根据进度计划进行资源配置，明确各种劳务、材料、机械的数量及进场时间。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4.1.1.3</w:t>
      </w:r>
      <w:r>
        <w:rPr>
          <w:rFonts w:hint="eastAsia" w:cs="宋体"/>
          <w:color w:val="auto"/>
          <w:sz w:val="28"/>
          <w:szCs w:val="28"/>
          <w:highlight w:val="none"/>
          <w:lang w:val="en-US" w:eastAsia="zh-CN"/>
        </w:rPr>
        <w:t xml:space="preserve"> 项目部在编制总进度、年度、季度、</w:t>
      </w:r>
      <w:r>
        <w:rPr>
          <w:rFonts w:hint="eastAsia" w:ascii="宋体" w:hAnsi="宋体" w:eastAsia="宋体" w:cs="宋体"/>
          <w:color w:val="auto"/>
          <w:sz w:val="28"/>
          <w:szCs w:val="28"/>
          <w:highlight w:val="none"/>
          <w:lang w:val="en-US" w:eastAsia="zh-CN"/>
        </w:rPr>
        <w:t>月度进度计划</w:t>
      </w:r>
      <w:r>
        <w:rPr>
          <w:rFonts w:hint="eastAsia" w:cs="宋体"/>
          <w:color w:val="auto"/>
          <w:sz w:val="28"/>
          <w:szCs w:val="28"/>
          <w:highlight w:val="none"/>
          <w:lang w:val="en-US" w:eastAsia="zh-CN"/>
        </w:rPr>
        <w:t>同时，应</w:t>
      </w:r>
      <w:r>
        <w:rPr>
          <w:rFonts w:hint="eastAsia" w:ascii="宋体" w:hAnsi="宋体" w:eastAsia="宋体" w:cs="宋体"/>
          <w:color w:val="auto"/>
          <w:sz w:val="28"/>
          <w:szCs w:val="28"/>
          <w:highlight w:val="none"/>
          <w:lang w:val="en-US" w:eastAsia="zh-CN"/>
        </w:rPr>
        <w:t>将工程造价按月进行产值指标分解。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4.1.1.4</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根据月度进度计划向分包队伍或劳务班组下达施工任务书。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4.1.1.5</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所属单位及项目部编制的年度、季度进度计划不得低于公司下达的年度生产指标要求。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sz w:val="28"/>
          <w:lang w:val="en-US"/>
        </w:rPr>
        <w:sectPr>
          <w:pgSz w:w="11911" w:h="16840"/>
          <w:pgMar w:top="1502" w:right="1559" w:bottom="1100" w:left="1678" w:header="0" w:footer="913" w:gutter="0"/>
          <w:pgNumType w:fmt="decimal"/>
          <w:cols w:space="0" w:num="1"/>
          <w:rtlGutter w:val="0"/>
          <w:docGrid w:linePitch="0" w:charSpace="0"/>
        </w:sectPr>
      </w:pPr>
      <w:r>
        <w:rPr>
          <w:rFonts w:hint="eastAsia" w:ascii="宋体" w:hAnsi="宋体" w:eastAsia="宋体" w:cs="宋体"/>
          <w:color w:val="auto"/>
          <w:sz w:val="28"/>
          <w:szCs w:val="28"/>
          <w:highlight w:val="none"/>
          <w:lang w:val="en-US" w:eastAsia="zh-CN"/>
        </w:rPr>
        <w:t>4.1.1.6</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进度管理其它要求见股份公司《工程项目管理手册-项目进度管理分册》。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                                                                                                                                                                                                                                                                                                                                                                                                                                                                                                                                                                                                                                                                                                                                                                                                                                                                                                                                                                        </w:t>
      </w:r>
    </w:p>
    <w:p>
      <w:pPr>
        <w:pStyle w:val="20"/>
        <w:numPr>
          <w:ilvl w:val="0"/>
          <w:numId w:val="0"/>
        </w:numPr>
        <w:tabs>
          <w:tab w:val="left" w:pos="2337"/>
        </w:tabs>
        <w:spacing w:before="35" w:after="0" w:line="240" w:lineRule="auto"/>
        <w:ind w:right="0" w:rightChars="0" w:firstLine="560" w:firstLineChars="200"/>
        <w:jc w:val="left"/>
        <w:rPr>
          <w:sz w:val="28"/>
          <w:highlight w:val="none"/>
        </w:rPr>
      </w:pPr>
      <w:r>
        <w:rPr>
          <w:rFonts w:hint="eastAsia"/>
          <w:sz w:val="28"/>
          <w:highlight w:val="none"/>
          <w:lang w:val="en-US" w:eastAsia="zh-CN"/>
        </w:rPr>
        <w:t xml:space="preserve">4.1.2 </w:t>
      </w:r>
      <w:r>
        <w:rPr>
          <w:sz w:val="28"/>
          <w:highlight w:val="none"/>
        </w:rPr>
        <w:t>进度管理工作流程</w:t>
      </w:r>
    </w:p>
    <w:p>
      <w:pPr>
        <w:pStyle w:val="8"/>
        <w:spacing w:before="5"/>
        <w:rPr>
          <w:sz w:val="15"/>
        </w:rPr>
      </w:pPr>
    </w:p>
    <w:p>
      <w:pPr>
        <w:spacing w:after="0"/>
        <w:rPr>
          <w:sz w:val="15"/>
        </w:rPr>
        <w:sectPr>
          <w:pgSz w:w="11911" w:h="16840"/>
          <w:pgMar w:top="1502" w:right="1559" w:bottom="1100" w:left="1678" w:header="0" w:footer="913" w:gutter="0"/>
          <w:pgNumType w:fmt="decimal"/>
          <w:cols w:space="0" w:num="1"/>
          <w:rtlGutter w:val="0"/>
          <w:docGrid w:linePitch="0" w:charSpace="0"/>
        </w:sectPr>
      </w:pPr>
    </w:p>
    <w:p>
      <w:pPr>
        <w:spacing w:after="0"/>
        <w:jc w:val="left"/>
        <w:rPr>
          <w:rFonts w:hint="eastAsia" w:ascii="微软雅黑" w:eastAsia="微软雅黑"/>
          <w:sz w:val="18"/>
        </w:rPr>
        <w:sectPr>
          <w:type w:val="continuous"/>
          <w:pgSz w:w="11911" w:h="16840"/>
          <w:pgMar w:top="1502" w:right="1559" w:bottom="1100" w:left="1678" w:header="0" w:footer="913" w:gutter="0"/>
          <w:pgNumType w:fmt="decimal"/>
          <w:cols w:space="0" w:num="1"/>
          <w:rtlGutter w:val="0"/>
          <w:docGrid w:linePitch="0" w:charSpace="0"/>
        </w:sectPr>
      </w:pPr>
      <w:r>
        <w:drawing>
          <wp:inline distT="0" distB="0" distL="114300" distR="114300">
            <wp:extent cx="5944870" cy="7849235"/>
            <wp:effectExtent l="0" t="0" r="17780" b="1841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53"/>
                    <a:stretch>
                      <a:fillRect/>
                    </a:stretch>
                  </pic:blipFill>
                  <pic:spPr>
                    <a:xfrm>
                      <a:off x="0" y="0"/>
                      <a:ext cx="5944870" cy="784923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25" w:name="4.1.3关键控制点说明"/>
      <w:bookmarkEnd w:id="125"/>
      <w:bookmarkStart w:id="126" w:name="4.1.3关键控制点说明"/>
      <w:bookmarkEnd w:id="126"/>
      <w:r>
        <w:rPr>
          <w:rFonts w:hint="eastAsia" w:ascii="宋体" w:hAnsi="宋体" w:eastAsia="宋体" w:cs="宋体"/>
          <w:color w:val="auto"/>
          <w:sz w:val="28"/>
          <w:szCs w:val="28"/>
          <w:highlight w:val="none"/>
          <w:lang w:val="en-US" w:eastAsia="zh-CN"/>
        </w:rPr>
        <w:t>4.1.3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深入了解项目特点，科学制定施工进度计划。</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施工过程中优化施工进度计划，根据项目实际进度情况对进度计划进行局部调整。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加强施工进度计划的实施，拟定进度计划实施的保证措施。</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4.1.3.4</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每月28日前，项目部统计当月实际完成工程量（如6月份为5.26-6.25完成的形象进度及产值）及下月计划形象进度及计划完成产值，经所属单位审核汇总后上报公司审批，产值与形象进度必须一致。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w:t>
      </w:r>
      <w:r>
        <w:rPr>
          <w:rFonts w:hint="eastAsia" w:cs="宋体"/>
          <w:color w:val="auto"/>
          <w:sz w:val="28"/>
          <w:szCs w:val="28"/>
          <w:highlight w:val="none"/>
          <w:lang w:val="en-US" w:eastAsia="zh-CN"/>
        </w:rPr>
        <w:t xml:space="preserve">5 </w:t>
      </w:r>
      <w:r>
        <w:rPr>
          <w:rFonts w:hint="eastAsia" w:ascii="宋体" w:hAnsi="宋体" w:eastAsia="宋体" w:cs="宋体"/>
          <w:color w:val="auto"/>
          <w:sz w:val="28"/>
          <w:szCs w:val="28"/>
          <w:highlight w:val="none"/>
          <w:lang w:val="en-US" w:eastAsia="zh-CN"/>
        </w:rPr>
        <w:t>项目进度管理实行工期月报制，项目部对当月进度超前或滞后的原因分析及下阶段采取的纠偏措施填写《工期月报表》，经所属单位汇总后，随下月进度计划一道报送扫描件至公司审批。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w:t>
      </w:r>
      <w:r>
        <w:rPr>
          <w:rFonts w:hint="eastAsia" w:cs="宋体"/>
          <w:color w:val="auto"/>
          <w:sz w:val="28"/>
          <w:szCs w:val="28"/>
          <w:highlight w:val="none"/>
          <w:lang w:val="en-US" w:eastAsia="zh-CN"/>
        </w:rPr>
        <w:t xml:space="preserve">6 </w:t>
      </w:r>
      <w:r>
        <w:rPr>
          <w:rFonts w:hint="eastAsia" w:ascii="宋体" w:hAnsi="宋体" w:eastAsia="宋体" w:cs="宋体"/>
          <w:color w:val="auto"/>
          <w:sz w:val="28"/>
          <w:szCs w:val="28"/>
          <w:highlight w:val="none"/>
          <w:lang w:val="en-US" w:eastAsia="zh-CN"/>
        </w:rPr>
        <w:t>按照《工期风险文件登记台账》要求，</w:t>
      </w:r>
      <w:r>
        <w:rPr>
          <w:rFonts w:hint="eastAsia" w:cs="宋体"/>
          <w:color w:val="auto"/>
          <w:sz w:val="28"/>
          <w:szCs w:val="28"/>
          <w:highlight w:val="none"/>
          <w:lang w:val="en-US" w:eastAsia="zh-CN"/>
        </w:rPr>
        <w:t>及时</w:t>
      </w:r>
      <w:r>
        <w:rPr>
          <w:rFonts w:hint="eastAsia" w:ascii="宋体" w:hAnsi="宋体" w:eastAsia="宋体" w:cs="宋体"/>
          <w:color w:val="auto"/>
          <w:sz w:val="28"/>
          <w:szCs w:val="28"/>
          <w:highlight w:val="none"/>
          <w:lang w:val="en-US" w:eastAsia="zh-CN"/>
        </w:rPr>
        <w:t>收集整理工期延误</w:t>
      </w:r>
      <w:r>
        <w:rPr>
          <w:rFonts w:hint="eastAsia" w:cs="宋体"/>
          <w:color w:val="auto"/>
          <w:sz w:val="28"/>
          <w:szCs w:val="28"/>
          <w:highlight w:val="none"/>
          <w:lang w:val="en-US" w:eastAsia="zh-CN"/>
        </w:rPr>
        <w:t>的有效</w:t>
      </w:r>
      <w:r>
        <w:rPr>
          <w:rFonts w:hint="eastAsia" w:ascii="宋体" w:hAnsi="宋体" w:eastAsia="宋体" w:cs="宋体"/>
          <w:color w:val="auto"/>
          <w:sz w:val="28"/>
          <w:szCs w:val="28"/>
          <w:highlight w:val="none"/>
          <w:lang w:val="en-US" w:eastAsia="zh-CN"/>
        </w:rPr>
        <w:t>证明材料，</w:t>
      </w:r>
      <w:r>
        <w:rPr>
          <w:rFonts w:hint="eastAsia" w:cs="宋体"/>
          <w:color w:val="auto"/>
          <w:sz w:val="28"/>
          <w:szCs w:val="28"/>
          <w:highlight w:val="none"/>
          <w:lang w:val="en-US" w:eastAsia="zh-CN"/>
        </w:rPr>
        <w:t>按月更新台账，并及时与项目管理中心联系进行计划调整及工期顺延</w:t>
      </w:r>
      <w:r>
        <w:rPr>
          <w:rFonts w:hint="eastAsia" w:ascii="宋体" w:hAnsi="宋体" w:eastAsia="宋体"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w:t>
      </w:r>
      <w:r>
        <w:rPr>
          <w:rFonts w:hint="eastAsia" w:cs="宋体"/>
          <w:color w:val="auto"/>
          <w:sz w:val="28"/>
          <w:szCs w:val="28"/>
          <w:highlight w:val="none"/>
          <w:lang w:val="en-US" w:eastAsia="zh-CN"/>
        </w:rPr>
        <w:t xml:space="preserve">7 </w:t>
      </w:r>
      <w:r>
        <w:rPr>
          <w:rFonts w:hint="eastAsia" w:ascii="宋体" w:hAnsi="宋体" w:eastAsia="宋体" w:cs="宋体"/>
          <w:color w:val="auto"/>
          <w:sz w:val="28"/>
          <w:szCs w:val="28"/>
          <w:highlight w:val="none"/>
          <w:lang w:val="en-US" w:eastAsia="zh-CN"/>
        </w:rPr>
        <w:t>项目产值不得迟报、漏报、超报。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4.1.3.</w:t>
      </w:r>
      <w:r>
        <w:rPr>
          <w:rFonts w:hint="eastAsia" w:cs="宋体"/>
          <w:color w:val="auto"/>
          <w:sz w:val="28"/>
          <w:szCs w:val="28"/>
          <w:highlight w:val="none"/>
          <w:lang w:val="en-US" w:eastAsia="zh-CN"/>
        </w:rPr>
        <w:t xml:space="preserve">8 </w:t>
      </w:r>
      <w:r>
        <w:rPr>
          <w:rFonts w:hint="eastAsia" w:ascii="宋体" w:hAnsi="宋体" w:eastAsia="宋体" w:cs="宋体"/>
          <w:color w:val="auto"/>
          <w:sz w:val="28"/>
          <w:szCs w:val="28"/>
          <w:highlight w:val="none"/>
          <w:lang w:val="en-US" w:eastAsia="zh-CN"/>
        </w:rPr>
        <w:t>每月将产值完成情况与生产计划进行对比分析，找出原因，采取相应纠偏措施。具体见股份公司《工程项目管理手册-项目进度管理分册》。</w:t>
      </w:r>
    </w:p>
    <w:p>
      <w:pPr>
        <w:spacing w:after="0" w:line="333" w:lineRule="auto"/>
        <w:jc w:val="both"/>
        <w:rPr>
          <w:sz w:val="28"/>
        </w:rPr>
        <w:sectPr>
          <w:pgSz w:w="11911" w:h="16840"/>
          <w:pgMar w:top="1502" w:right="1559" w:bottom="1100" w:left="1678" w:header="0" w:footer="913" w:gutter="0"/>
          <w:pgNumType w:fmt="decimal"/>
          <w:cols w:space="0" w:num="1"/>
          <w:rtlGutter w:val="0"/>
          <w:docGrid w:linePitch="0" w:charSpace="0"/>
        </w:sectPr>
      </w:pPr>
      <w:bookmarkStart w:id="127" w:name="4.1.3.8施工影像管理"/>
      <w:bookmarkEnd w:id="127"/>
      <w:bookmarkStart w:id="128" w:name="4.1.3.8施工影像管理"/>
      <w:bookmarkEnd w:id="128"/>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29" w:name="4.1.4流程所需表单"/>
      <w:bookmarkEnd w:id="129"/>
      <w:bookmarkStart w:id="130" w:name="4.1.4流程所需表单"/>
      <w:bookmarkEnd w:id="130"/>
      <w:r>
        <w:rPr>
          <w:rFonts w:hint="eastAsia" w:ascii="宋体" w:hAnsi="宋体" w:eastAsia="宋体" w:cs="宋体"/>
          <w:color w:val="auto"/>
          <w:sz w:val="28"/>
          <w:szCs w:val="28"/>
          <w:highlight w:val="none"/>
          <w:lang w:val="en-US" w:eastAsia="zh-CN"/>
        </w:rPr>
        <w:t>4.1.4</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4.1.4.</w:t>
      </w:r>
      <w:r>
        <w:rPr>
          <w:rFonts w:hint="eastAsia" w:cs="宋体"/>
          <w:color w:val="auto"/>
          <w:sz w:val="28"/>
          <w:szCs w:val="28"/>
          <w:highlight w:val="none"/>
          <w:lang w:val="en-US" w:eastAsia="zh-CN"/>
        </w:rPr>
        <w:t xml:space="preserve">1 </w:t>
      </w:r>
      <w:r>
        <w:rPr>
          <w:rFonts w:hint="eastAsia" w:ascii="宋体" w:hAnsi="宋体" w:eastAsia="宋体" w:cs="宋体"/>
          <w:color w:val="auto"/>
          <w:sz w:val="28"/>
          <w:szCs w:val="28"/>
          <w:highlight w:val="none"/>
          <w:lang w:val="en-US" w:eastAsia="zh-CN"/>
        </w:rPr>
        <w:t>进度计划审批表</w:t>
      </w:r>
    </w:p>
    <w:p>
      <w:pPr>
        <w:pStyle w:val="13"/>
        <w:rPr>
          <w:rFonts w:hint="eastAsia" w:ascii="宋体" w:hAnsi="宋体" w:eastAsia="宋体" w:cs="宋体"/>
          <w:color w:val="auto"/>
          <w:sz w:val="28"/>
          <w:szCs w:val="28"/>
          <w:highlight w:val="none"/>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黑体"/>
          <w:b/>
          <w:bCs/>
          <w:color w:val="auto"/>
          <w:sz w:val="36"/>
          <w:szCs w:val="36"/>
        </w:rPr>
      </w:pPr>
      <w:r>
        <w:rPr>
          <w:rFonts w:hint="eastAsia" w:ascii="仿宋_GB2312" w:hAnsi="宋体" w:eastAsia="仿宋_GB2312" w:cs="黑体"/>
          <w:b/>
          <w:bCs/>
          <w:color w:val="auto"/>
          <w:sz w:val="36"/>
          <w:szCs w:val="36"/>
        </w:rPr>
        <w:t>进度计划审批表</w:t>
      </w:r>
    </w:p>
    <w:p>
      <w:pPr>
        <w:keepNext w:val="0"/>
        <w:keepLines w:val="0"/>
        <w:pageBreakBefore w:val="0"/>
        <w:widowControl/>
        <w:kinsoku/>
        <w:wordWrap/>
        <w:overflowPunct/>
        <w:topLinePunct w:val="0"/>
        <w:autoSpaceDE/>
        <w:autoSpaceDN/>
        <w:bidi w:val="0"/>
        <w:adjustRightInd/>
        <w:snapToGrid/>
        <w:spacing w:line="560" w:lineRule="exact"/>
        <w:jc w:val="both"/>
        <w:textAlignment w:val="center"/>
        <w:rPr>
          <w:rFonts w:hint="default" w:ascii="仿宋_GB2312" w:hAnsi="宋体" w:eastAsia="仿宋_GB2312" w:cs="黑体"/>
          <w:b/>
          <w:bCs/>
          <w:color w:val="auto"/>
          <w:sz w:val="36"/>
          <w:szCs w:val="36"/>
          <w:lang w:val="en-US" w:eastAsia="zh-CN"/>
        </w:rPr>
      </w:pPr>
      <w:r>
        <w:rPr>
          <w:rFonts w:hint="eastAsia" w:ascii="仿宋_GB2312" w:hAnsi="宋体" w:eastAsia="仿宋_GB2312" w:cs="宋体"/>
          <w:color w:val="auto"/>
          <w:sz w:val="28"/>
          <w:szCs w:val="28"/>
        </w:rPr>
        <w:t>项目名称</w:t>
      </w:r>
      <w:r>
        <w:rPr>
          <w:rFonts w:hint="eastAsia" w:ascii="仿宋_GB2312" w:hAnsi="宋体" w:eastAsia="仿宋_GB2312" w:cs="宋体"/>
          <w:color w:val="auto"/>
          <w:sz w:val="28"/>
          <w:szCs w:val="28"/>
          <w:lang w:eastAsia="zh-CN"/>
        </w:rPr>
        <w:t>：</w:t>
      </w:r>
      <w:r>
        <w:rPr>
          <w:rFonts w:hint="eastAsia" w:ascii="仿宋_GB2312" w:hAnsi="宋体" w:eastAsia="仿宋_GB2312" w:cs="宋体"/>
          <w:color w:val="auto"/>
          <w:sz w:val="28"/>
          <w:szCs w:val="28"/>
          <w:lang w:val="en-US" w:eastAsia="zh-CN"/>
        </w:rPr>
        <w:t xml:space="preserve"> </w:t>
      </w:r>
      <w:r>
        <w:rPr>
          <w:rFonts w:hint="eastAsia" w:ascii="仿宋_GB2312" w:hAnsi="宋体" w:eastAsia="仿宋_GB2312" w:cs="宋体"/>
          <w:color w:val="auto"/>
          <w:sz w:val="28"/>
          <w:szCs w:val="28"/>
          <w:u w:val="single"/>
          <w:lang w:val="en-US" w:eastAsia="zh-CN"/>
        </w:rPr>
        <w:t xml:space="preserve">                     </w:t>
      </w:r>
      <w:r>
        <w:rPr>
          <w:rFonts w:hint="eastAsia" w:ascii="仿宋_GB2312" w:hAnsi="宋体" w:eastAsia="仿宋_GB2312" w:cs="宋体"/>
          <w:color w:val="auto"/>
          <w:sz w:val="28"/>
          <w:szCs w:val="28"/>
          <w:lang w:val="en-US" w:eastAsia="zh-CN"/>
        </w:rPr>
        <w:t xml:space="preserve">            日期：</w:t>
      </w:r>
    </w:p>
    <w:tbl>
      <w:tblPr>
        <w:tblStyle w:val="14"/>
        <w:tblW w:w="8939" w:type="dxa"/>
        <w:tblInd w:w="0" w:type="dxa"/>
        <w:tblLayout w:type="fixed"/>
        <w:tblCellMar>
          <w:top w:w="0" w:type="dxa"/>
          <w:left w:w="0" w:type="dxa"/>
          <w:bottom w:w="0" w:type="dxa"/>
          <w:right w:w="0" w:type="dxa"/>
        </w:tblCellMar>
      </w:tblPr>
      <w:tblGrid>
        <w:gridCol w:w="1954"/>
        <w:gridCol w:w="2624"/>
        <w:gridCol w:w="2170"/>
        <w:gridCol w:w="2191"/>
      </w:tblGrid>
      <w:tr>
        <w:tblPrEx>
          <w:tblCellMar>
            <w:top w:w="0" w:type="dxa"/>
            <w:left w:w="0" w:type="dxa"/>
            <w:bottom w:w="0" w:type="dxa"/>
            <w:right w:w="0" w:type="dxa"/>
          </w:tblCellMar>
        </w:tblPrEx>
        <w:trPr>
          <w:trHeight w:val="1139" w:hRule="atLeast"/>
        </w:trPr>
        <w:tc>
          <w:tcPr>
            <w:tcW w:w="195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sz w:val="28"/>
                <w:szCs w:val="28"/>
                <w:lang w:val="en-US" w:eastAsia="zh-CN"/>
              </w:rPr>
            </w:pPr>
            <w:r>
              <w:rPr>
                <w:rFonts w:hint="eastAsia" w:ascii="仿宋_GB2312" w:hAnsi="宋体" w:eastAsia="仿宋_GB2312" w:cs="宋体"/>
                <w:color w:val="auto"/>
                <w:sz w:val="28"/>
                <w:szCs w:val="28"/>
                <w:lang w:val="en-US" w:eastAsia="zh-CN"/>
              </w:rPr>
              <w:t>年/</w:t>
            </w:r>
            <w:r>
              <w:rPr>
                <w:rFonts w:hint="eastAsia" w:ascii="仿宋_GB2312" w:hAnsi="宋体" w:eastAsia="仿宋_GB2312" w:cs="宋体"/>
                <w:color w:val="auto"/>
                <w:sz w:val="28"/>
                <w:szCs w:val="28"/>
              </w:rPr>
              <w:t>季</w:t>
            </w:r>
            <w:r>
              <w:rPr>
                <w:rFonts w:hint="eastAsia" w:ascii="仿宋_GB2312" w:hAnsi="宋体" w:eastAsia="仿宋_GB2312" w:cs="宋体"/>
                <w:color w:val="auto"/>
                <w:sz w:val="28"/>
                <w:szCs w:val="28"/>
                <w:lang w:val="en-US" w:eastAsia="zh-CN"/>
              </w:rPr>
              <w:t>/月</w:t>
            </w:r>
          </w:p>
        </w:tc>
        <w:tc>
          <w:tcPr>
            <w:tcW w:w="262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计划完成工程量</w:t>
            </w:r>
          </w:p>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（万元）</w:t>
            </w:r>
            <w:r>
              <w:rPr>
                <w:rFonts w:hint="eastAsia" w:ascii="仿宋_GB2312" w:hAnsi="宋体" w:eastAsia="仿宋_GB2312" w:cs="宋体"/>
                <w:vanish/>
                <w:color w:val="auto"/>
                <w:sz w:val="28"/>
                <w:szCs w:val="28"/>
              </w:rPr>
              <w:t>产值</w:t>
            </w:r>
          </w:p>
        </w:tc>
        <w:tc>
          <w:tcPr>
            <w:tcW w:w="217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计划形象</w:t>
            </w:r>
            <w:r>
              <w:rPr>
                <w:rFonts w:hint="eastAsia" w:ascii="仿宋_GB2312" w:hAnsi="宋体" w:eastAsia="仿宋_GB2312" w:cs="宋体"/>
                <w:color w:val="auto"/>
                <w:sz w:val="28"/>
                <w:szCs w:val="28"/>
                <w:lang w:eastAsia="zh-CN"/>
              </w:rPr>
              <w:t>进度</w:t>
            </w:r>
            <w:r>
              <w:rPr>
                <w:rFonts w:hint="eastAsia" w:ascii="仿宋_GB2312" w:hAnsi="宋体" w:eastAsia="仿宋_GB2312" w:cs="宋体"/>
                <w:vanish/>
                <w:color w:val="auto"/>
                <w:sz w:val="28"/>
                <w:szCs w:val="28"/>
              </w:rPr>
              <w:t>进度</w:t>
            </w:r>
          </w:p>
        </w:tc>
        <w:tc>
          <w:tcPr>
            <w:tcW w:w="21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备注</w:t>
            </w:r>
          </w:p>
        </w:tc>
      </w:tr>
      <w:tr>
        <w:tblPrEx>
          <w:tblCellMar>
            <w:top w:w="0" w:type="dxa"/>
            <w:left w:w="0" w:type="dxa"/>
            <w:bottom w:w="0" w:type="dxa"/>
            <w:right w:w="0" w:type="dxa"/>
          </w:tblCellMar>
        </w:tblPrEx>
        <w:trPr>
          <w:trHeight w:val="705" w:hRule="atLeast"/>
        </w:trPr>
        <w:tc>
          <w:tcPr>
            <w:tcW w:w="195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p>
        </w:tc>
        <w:tc>
          <w:tcPr>
            <w:tcW w:w="262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7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r>
      <w:tr>
        <w:tblPrEx>
          <w:tblCellMar>
            <w:top w:w="0" w:type="dxa"/>
            <w:left w:w="0" w:type="dxa"/>
            <w:bottom w:w="0" w:type="dxa"/>
            <w:right w:w="0" w:type="dxa"/>
          </w:tblCellMar>
        </w:tblPrEx>
        <w:trPr>
          <w:trHeight w:val="640" w:hRule="atLeast"/>
        </w:trPr>
        <w:tc>
          <w:tcPr>
            <w:tcW w:w="195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p>
        </w:tc>
        <w:tc>
          <w:tcPr>
            <w:tcW w:w="262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7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r>
      <w:tr>
        <w:tblPrEx>
          <w:tblCellMar>
            <w:top w:w="0" w:type="dxa"/>
            <w:left w:w="0" w:type="dxa"/>
            <w:bottom w:w="0" w:type="dxa"/>
            <w:right w:w="0" w:type="dxa"/>
          </w:tblCellMar>
        </w:tblPrEx>
        <w:trPr>
          <w:trHeight w:val="650" w:hRule="atLeast"/>
        </w:trPr>
        <w:tc>
          <w:tcPr>
            <w:tcW w:w="195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p>
        </w:tc>
        <w:tc>
          <w:tcPr>
            <w:tcW w:w="262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7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r>
      <w:tr>
        <w:tblPrEx>
          <w:tblCellMar>
            <w:top w:w="0" w:type="dxa"/>
            <w:left w:w="0" w:type="dxa"/>
            <w:bottom w:w="0" w:type="dxa"/>
            <w:right w:w="0" w:type="dxa"/>
          </w:tblCellMar>
        </w:tblPrEx>
        <w:trPr>
          <w:trHeight w:val="683" w:hRule="atLeast"/>
        </w:trPr>
        <w:tc>
          <w:tcPr>
            <w:tcW w:w="195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p>
        </w:tc>
        <w:tc>
          <w:tcPr>
            <w:tcW w:w="262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7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r>
      <w:tr>
        <w:tblPrEx>
          <w:tblCellMar>
            <w:top w:w="0" w:type="dxa"/>
            <w:left w:w="0" w:type="dxa"/>
            <w:bottom w:w="0" w:type="dxa"/>
            <w:right w:w="0" w:type="dxa"/>
          </w:tblCellMar>
        </w:tblPrEx>
        <w:trPr>
          <w:trHeight w:val="661" w:hRule="atLeast"/>
        </w:trPr>
        <w:tc>
          <w:tcPr>
            <w:tcW w:w="195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合计</w:t>
            </w:r>
          </w:p>
        </w:tc>
        <w:tc>
          <w:tcPr>
            <w:tcW w:w="262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7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c>
          <w:tcPr>
            <w:tcW w:w="21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宋体" w:eastAsia="仿宋_GB2312" w:cs="宋体"/>
                <w:color w:val="auto"/>
                <w:sz w:val="28"/>
                <w:szCs w:val="28"/>
              </w:rPr>
            </w:pPr>
          </w:p>
        </w:tc>
      </w:tr>
      <w:tr>
        <w:tblPrEx>
          <w:tblCellMar>
            <w:top w:w="0" w:type="dxa"/>
            <w:left w:w="0" w:type="dxa"/>
            <w:bottom w:w="0" w:type="dxa"/>
            <w:right w:w="0" w:type="dxa"/>
          </w:tblCellMar>
        </w:tblPrEx>
        <w:trPr>
          <w:trHeight w:val="837" w:hRule="atLeast"/>
        </w:trPr>
        <w:tc>
          <w:tcPr>
            <w:tcW w:w="8939" w:type="dxa"/>
            <w:gridSpan w:val="4"/>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宋体"/>
                <w:color w:val="auto"/>
                <w:sz w:val="28"/>
                <w:szCs w:val="28"/>
              </w:rPr>
            </w:pPr>
            <w:r>
              <w:rPr>
                <w:rFonts w:hint="eastAsia" w:ascii="仿宋_GB2312" w:hAnsi="宋体" w:eastAsia="仿宋_GB2312" w:cs="宋体"/>
                <w:color w:val="auto"/>
                <w:sz w:val="28"/>
                <w:szCs w:val="28"/>
              </w:rPr>
              <w:t>编制</w:t>
            </w:r>
            <w:r>
              <w:rPr>
                <w:rFonts w:hint="eastAsia" w:ascii="仿宋_GB2312" w:hAnsi="宋体" w:eastAsia="仿宋_GB2312" w:cs="宋体"/>
                <w:color w:val="auto"/>
                <w:sz w:val="28"/>
                <w:szCs w:val="28"/>
                <w:lang w:val="en-US" w:eastAsia="zh-CN"/>
              </w:rPr>
              <w:t>人</w:t>
            </w:r>
            <w:r>
              <w:rPr>
                <w:rFonts w:hint="eastAsia" w:ascii="仿宋_GB2312" w:hAnsi="宋体" w:eastAsia="仿宋_GB2312" w:cs="宋体"/>
                <w:color w:val="auto"/>
                <w:sz w:val="28"/>
                <w:szCs w:val="28"/>
              </w:rPr>
              <w:t xml:space="preserve">：       </w:t>
            </w:r>
            <w:r>
              <w:rPr>
                <w:rFonts w:hint="eastAsia" w:ascii="仿宋_GB2312" w:hAnsi="宋体" w:eastAsia="仿宋_GB2312" w:cs="宋体"/>
                <w:color w:val="auto"/>
                <w:sz w:val="28"/>
                <w:szCs w:val="28"/>
                <w:lang w:eastAsia="zh-CN"/>
              </w:rPr>
              <w:t>项目经理</w:t>
            </w:r>
            <w:r>
              <w:rPr>
                <w:rFonts w:hint="eastAsia" w:ascii="仿宋_GB2312" w:hAnsi="宋体" w:eastAsia="仿宋_GB2312" w:cs="宋体"/>
                <w:color w:val="auto"/>
                <w:sz w:val="28"/>
                <w:szCs w:val="28"/>
              </w:rPr>
              <w:t xml:space="preserve">：    </w:t>
            </w:r>
            <w:r>
              <w:rPr>
                <w:rFonts w:hint="eastAsia" w:ascii="仿宋_GB2312" w:hAnsi="宋体" w:eastAsia="仿宋_GB2312" w:cs="宋体"/>
                <w:color w:val="auto"/>
                <w:sz w:val="28"/>
                <w:szCs w:val="28"/>
                <w:lang w:val="en-US" w:eastAsia="zh-CN"/>
              </w:rPr>
              <w:t xml:space="preserve">    工程管理部：      单位负责人：</w:t>
            </w:r>
            <w:r>
              <w:rPr>
                <w:rFonts w:hint="eastAsia" w:ascii="仿宋_GB2312" w:hAnsi="宋体" w:eastAsia="仿宋_GB2312" w:cs="宋体"/>
                <w:vanish/>
                <w:color w:val="auto"/>
                <w:sz w:val="28"/>
                <w:szCs w:val="28"/>
              </w:rPr>
              <w:t xml:space="preserve">      审核：                                        审批：</w:t>
            </w:r>
          </w:p>
        </w:tc>
      </w:tr>
    </w:tbl>
    <w:p>
      <w:pPr>
        <w:spacing w:before="83"/>
        <w:ind w:left="0" w:right="459" w:firstLine="0"/>
        <w:jc w:val="center"/>
        <w:rPr>
          <w:sz w:val="24"/>
        </w:rPr>
      </w:pPr>
      <w:r>
        <w:rPr>
          <w:sz w:val="24"/>
        </w:rPr>
        <w:t>说明：年度、</w:t>
      </w:r>
      <w:r>
        <w:rPr>
          <w:rFonts w:hint="eastAsia"/>
          <w:sz w:val="24"/>
          <w:lang w:val="en-US" w:eastAsia="zh-CN"/>
        </w:rPr>
        <w:t>季度、</w:t>
      </w:r>
      <w:r>
        <w:rPr>
          <w:sz w:val="24"/>
        </w:rPr>
        <w:t>月度计划审批表，根据</w:t>
      </w:r>
      <w:r>
        <w:rPr>
          <w:rFonts w:hint="eastAsia"/>
          <w:sz w:val="24"/>
          <w:lang w:val="en-US" w:eastAsia="zh-CN"/>
        </w:rPr>
        <w:t>上报</w:t>
      </w:r>
      <w:r>
        <w:rPr>
          <w:sz w:val="24"/>
        </w:rPr>
        <w:t>部门的不同进行适当调整。</w:t>
      </w:r>
    </w:p>
    <w:p>
      <w:pPr>
        <w:pStyle w:val="13"/>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4.1.4.</w:t>
      </w:r>
      <w:r>
        <w:rPr>
          <w:rFonts w:hint="eastAsia" w:cs="宋体"/>
          <w:color w:val="auto"/>
          <w:sz w:val="28"/>
          <w:szCs w:val="28"/>
          <w:highlight w:val="none"/>
          <w:lang w:val="en-US" w:eastAsia="zh-CN"/>
        </w:rPr>
        <w:t xml:space="preserve">2 </w:t>
      </w:r>
      <w:r>
        <w:rPr>
          <w:rFonts w:hint="eastAsia" w:ascii="宋体" w:hAnsi="宋体" w:eastAsia="宋体" w:cs="宋体"/>
          <w:color w:val="auto"/>
          <w:sz w:val="28"/>
          <w:szCs w:val="28"/>
          <w:highlight w:val="none"/>
          <w:lang w:val="en-US" w:eastAsia="zh-CN"/>
        </w:rPr>
        <w:t>工程造价按月进行产值指标分解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520" w:firstLineChars="9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工程造价按月进行产值指标分解</w:t>
      </w:r>
    </w:p>
    <w:p>
      <w:pPr>
        <w:pStyle w:val="8"/>
        <w:spacing w:before="4"/>
        <w:rPr>
          <w:sz w:val="10"/>
        </w:rPr>
      </w:pPr>
    </w:p>
    <w:tbl>
      <w:tblPr>
        <w:tblStyle w:val="14"/>
        <w:tblpPr w:leftFromText="180" w:rightFromText="180" w:vertAnchor="text" w:horzAnchor="page" w:tblpX="1865" w:tblpY="15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9"/>
        <w:gridCol w:w="944"/>
        <w:gridCol w:w="3121"/>
        <w:gridCol w:w="1625"/>
        <w:gridCol w:w="19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9" w:type="dxa"/>
          </w:tcPr>
          <w:p>
            <w:pPr>
              <w:pStyle w:val="21"/>
              <w:spacing w:before="80"/>
              <w:ind w:left="203"/>
              <w:rPr>
                <w:sz w:val="24"/>
              </w:rPr>
            </w:pPr>
            <w:r>
              <w:rPr>
                <w:sz w:val="24"/>
              </w:rPr>
              <w:t>序号</w:t>
            </w:r>
          </w:p>
        </w:tc>
        <w:tc>
          <w:tcPr>
            <w:tcW w:w="944" w:type="dxa"/>
          </w:tcPr>
          <w:p>
            <w:pPr>
              <w:pStyle w:val="21"/>
              <w:spacing w:before="80"/>
              <w:ind w:left="230"/>
              <w:rPr>
                <w:sz w:val="24"/>
              </w:rPr>
            </w:pPr>
            <w:r>
              <w:rPr>
                <w:sz w:val="24"/>
              </w:rPr>
              <w:t>月份</w:t>
            </w:r>
          </w:p>
        </w:tc>
        <w:tc>
          <w:tcPr>
            <w:tcW w:w="3121" w:type="dxa"/>
          </w:tcPr>
          <w:p>
            <w:pPr>
              <w:pStyle w:val="21"/>
              <w:spacing w:before="80"/>
              <w:ind w:left="1059" w:right="1051"/>
              <w:jc w:val="center"/>
              <w:rPr>
                <w:sz w:val="24"/>
              </w:rPr>
            </w:pPr>
            <w:r>
              <w:rPr>
                <w:sz w:val="24"/>
              </w:rPr>
              <w:t>形象进度</w:t>
            </w:r>
          </w:p>
        </w:tc>
        <w:tc>
          <w:tcPr>
            <w:tcW w:w="1625" w:type="dxa"/>
          </w:tcPr>
          <w:p>
            <w:pPr>
              <w:pStyle w:val="21"/>
              <w:spacing w:before="80"/>
              <w:ind w:left="332"/>
              <w:rPr>
                <w:rFonts w:hint="eastAsia" w:eastAsia="宋体"/>
                <w:sz w:val="24"/>
                <w:lang w:eastAsia="zh-CN"/>
              </w:rPr>
            </w:pPr>
            <w:r>
              <w:rPr>
                <w:sz w:val="24"/>
              </w:rPr>
              <w:t>当月产值</w:t>
            </w:r>
            <w:r>
              <w:rPr>
                <w:rFonts w:hint="eastAsia"/>
                <w:sz w:val="24"/>
                <w:lang w:eastAsia="zh-CN"/>
              </w:rPr>
              <w:t>（</w:t>
            </w:r>
            <w:r>
              <w:rPr>
                <w:rFonts w:hint="eastAsia"/>
                <w:sz w:val="24"/>
                <w:lang w:val="en-US" w:eastAsia="zh-CN"/>
              </w:rPr>
              <w:t>万元</w:t>
            </w:r>
            <w:r>
              <w:rPr>
                <w:rFonts w:hint="eastAsia"/>
                <w:sz w:val="24"/>
                <w:lang w:eastAsia="zh-CN"/>
              </w:rPr>
              <w:t>）</w:t>
            </w:r>
          </w:p>
        </w:tc>
        <w:tc>
          <w:tcPr>
            <w:tcW w:w="1937" w:type="dxa"/>
          </w:tcPr>
          <w:p>
            <w:pPr>
              <w:pStyle w:val="21"/>
              <w:spacing w:before="80"/>
              <w:ind w:left="488"/>
              <w:rPr>
                <w:sz w:val="24"/>
              </w:rPr>
            </w:pPr>
            <w:r>
              <w:rPr>
                <w:sz w:val="24"/>
              </w:rPr>
              <w:t>累计产值</w:t>
            </w:r>
            <w:r>
              <w:rPr>
                <w:rFonts w:hint="eastAsia"/>
                <w:sz w:val="24"/>
                <w:lang w:eastAsia="zh-CN"/>
              </w:rPr>
              <w:t>（</w:t>
            </w:r>
            <w:r>
              <w:rPr>
                <w:rFonts w:hint="eastAsia"/>
                <w:sz w:val="24"/>
                <w:lang w:val="en-US" w:eastAsia="zh-CN"/>
              </w:rPr>
              <w:t>万元</w:t>
            </w:r>
            <w:r>
              <w:rPr>
                <w:rFonts w:hint="eastAsia"/>
                <w:sz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9" w:type="dxa"/>
          </w:tcPr>
          <w:p>
            <w:pPr>
              <w:pStyle w:val="21"/>
              <w:rPr>
                <w:rFonts w:ascii="Times New Roman"/>
                <w:sz w:val="24"/>
              </w:rPr>
            </w:pPr>
          </w:p>
        </w:tc>
        <w:tc>
          <w:tcPr>
            <w:tcW w:w="944" w:type="dxa"/>
          </w:tcPr>
          <w:p>
            <w:pPr>
              <w:pStyle w:val="21"/>
              <w:rPr>
                <w:rFonts w:ascii="Times New Roman"/>
                <w:sz w:val="24"/>
              </w:rPr>
            </w:pPr>
          </w:p>
        </w:tc>
        <w:tc>
          <w:tcPr>
            <w:tcW w:w="3121" w:type="dxa"/>
          </w:tcPr>
          <w:p>
            <w:pPr>
              <w:pStyle w:val="21"/>
              <w:rPr>
                <w:rFonts w:ascii="Times New Roman"/>
                <w:sz w:val="24"/>
              </w:rPr>
            </w:pPr>
          </w:p>
        </w:tc>
        <w:tc>
          <w:tcPr>
            <w:tcW w:w="1625" w:type="dxa"/>
          </w:tcPr>
          <w:p>
            <w:pPr>
              <w:pStyle w:val="21"/>
              <w:rPr>
                <w:rFonts w:ascii="Times New Roman"/>
                <w:sz w:val="24"/>
              </w:rPr>
            </w:pPr>
          </w:p>
        </w:tc>
        <w:tc>
          <w:tcPr>
            <w:tcW w:w="1937"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89" w:type="dxa"/>
          </w:tcPr>
          <w:p>
            <w:pPr>
              <w:pStyle w:val="21"/>
              <w:rPr>
                <w:rFonts w:ascii="Times New Roman"/>
                <w:sz w:val="24"/>
              </w:rPr>
            </w:pPr>
          </w:p>
        </w:tc>
        <w:tc>
          <w:tcPr>
            <w:tcW w:w="944" w:type="dxa"/>
          </w:tcPr>
          <w:p>
            <w:pPr>
              <w:pStyle w:val="21"/>
              <w:rPr>
                <w:rFonts w:ascii="Times New Roman"/>
                <w:sz w:val="24"/>
              </w:rPr>
            </w:pPr>
          </w:p>
        </w:tc>
        <w:tc>
          <w:tcPr>
            <w:tcW w:w="3121" w:type="dxa"/>
          </w:tcPr>
          <w:p>
            <w:pPr>
              <w:pStyle w:val="21"/>
              <w:rPr>
                <w:rFonts w:ascii="Times New Roman"/>
                <w:sz w:val="24"/>
              </w:rPr>
            </w:pPr>
          </w:p>
        </w:tc>
        <w:tc>
          <w:tcPr>
            <w:tcW w:w="1625" w:type="dxa"/>
          </w:tcPr>
          <w:p>
            <w:pPr>
              <w:pStyle w:val="21"/>
              <w:rPr>
                <w:rFonts w:ascii="Times New Roman"/>
                <w:sz w:val="24"/>
              </w:rPr>
            </w:pPr>
          </w:p>
        </w:tc>
        <w:tc>
          <w:tcPr>
            <w:tcW w:w="1937"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9" w:type="dxa"/>
          </w:tcPr>
          <w:p>
            <w:pPr>
              <w:pStyle w:val="21"/>
              <w:rPr>
                <w:rFonts w:ascii="Times New Roman"/>
                <w:sz w:val="24"/>
              </w:rPr>
            </w:pPr>
          </w:p>
        </w:tc>
        <w:tc>
          <w:tcPr>
            <w:tcW w:w="944" w:type="dxa"/>
          </w:tcPr>
          <w:p>
            <w:pPr>
              <w:pStyle w:val="21"/>
              <w:rPr>
                <w:rFonts w:ascii="Times New Roman"/>
                <w:sz w:val="24"/>
              </w:rPr>
            </w:pPr>
          </w:p>
        </w:tc>
        <w:tc>
          <w:tcPr>
            <w:tcW w:w="3121" w:type="dxa"/>
          </w:tcPr>
          <w:p>
            <w:pPr>
              <w:pStyle w:val="21"/>
              <w:rPr>
                <w:rFonts w:ascii="Times New Roman"/>
                <w:sz w:val="24"/>
              </w:rPr>
            </w:pPr>
          </w:p>
        </w:tc>
        <w:tc>
          <w:tcPr>
            <w:tcW w:w="1625" w:type="dxa"/>
          </w:tcPr>
          <w:p>
            <w:pPr>
              <w:pStyle w:val="21"/>
              <w:rPr>
                <w:rFonts w:ascii="Times New Roman"/>
                <w:sz w:val="24"/>
              </w:rPr>
            </w:pPr>
          </w:p>
        </w:tc>
        <w:tc>
          <w:tcPr>
            <w:tcW w:w="1937"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9" w:type="dxa"/>
          </w:tcPr>
          <w:p>
            <w:pPr>
              <w:pStyle w:val="21"/>
              <w:rPr>
                <w:rFonts w:ascii="Times New Roman"/>
                <w:sz w:val="24"/>
              </w:rPr>
            </w:pPr>
          </w:p>
        </w:tc>
        <w:tc>
          <w:tcPr>
            <w:tcW w:w="944" w:type="dxa"/>
          </w:tcPr>
          <w:p>
            <w:pPr>
              <w:pStyle w:val="21"/>
              <w:rPr>
                <w:rFonts w:ascii="Times New Roman"/>
                <w:sz w:val="24"/>
              </w:rPr>
            </w:pPr>
          </w:p>
        </w:tc>
        <w:tc>
          <w:tcPr>
            <w:tcW w:w="3121" w:type="dxa"/>
          </w:tcPr>
          <w:p>
            <w:pPr>
              <w:pStyle w:val="21"/>
              <w:rPr>
                <w:rFonts w:ascii="Times New Roman"/>
                <w:sz w:val="24"/>
              </w:rPr>
            </w:pPr>
          </w:p>
        </w:tc>
        <w:tc>
          <w:tcPr>
            <w:tcW w:w="1625" w:type="dxa"/>
          </w:tcPr>
          <w:p>
            <w:pPr>
              <w:pStyle w:val="21"/>
              <w:rPr>
                <w:rFonts w:ascii="Times New Roman"/>
                <w:sz w:val="24"/>
              </w:rPr>
            </w:pPr>
          </w:p>
        </w:tc>
        <w:tc>
          <w:tcPr>
            <w:tcW w:w="1937"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9" w:type="dxa"/>
          </w:tcPr>
          <w:p>
            <w:pPr>
              <w:pStyle w:val="21"/>
              <w:rPr>
                <w:rFonts w:ascii="Times New Roman"/>
                <w:sz w:val="24"/>
              </w:rPr>
            </w:pPr>
          </w:p>
        </w:tc>
        <w:tc>
          <w:tcPr>
            <w:tcW w:w="944" w:type="dxa"/>
          </w:tcPr>
          <w:p>
            <w:pPr>
              <w:pStyle w:val="21"/>
              <w:rPr>
                <w:rFonts w:ascii="Times New Roman"/>
                <w:sz w:val="24"/>
              </w:rPr>
            </w:pPr>
          </w:p>
        </w:tc>
        <w:tc>
          <w:tcPr>
            <w:tcW w:w="3121" w:type="dxa"/>
          </w:tcPr>
          <w:p>
            <w:pPr>
              <w:pStyle w:val="21"/>
              <w:rPr>
                <w:rFonts w:ascii="Times New Roman"/>
                <w:sz w:val="24"/>
              </w:rPr>
            </w:pPr>
          </w:p>
        </w:tc>
        <w:tc>
          <w:tcPr>
            <w:tcW w:w="1625" w:type="dxa"/>
          </w:tcPr>
          <w:p>
            <w:pPr>
              <w:pStyle w:val="21"/>
              <w:rPr>
                <w:rFonts w:ascii="Times New Roman"/>
                <w:sz w:val="24"/>
              </w:rPr>
            </w:pPr>
          </w:p>
        </w:tc>
        <w:tc>
          <w:tcPr>
            <w:tcW w:w="1937" w:type="dxa"/>
          </w:tcPr>
          <w:p>
            <w:pPr>
              <w:pStyle w:val="21"/>
              <w:rPr>
                <w:rFonts w:ascii="Times New Roman"/>
                <w:sz w:val="24"/>
              </w:rPr>
            </w:pPr>
          </w:p>
        </w:tc>
      </w:tr>
    </w:tbl>
    <w:p>
      <w:pPr>
        <w:pStyle w:val="13"/>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4.1.4.3</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施工任务书</w:t>
      </w:r>
    </w:p>
    <w:p>
      <w:pPr>
        <w:pStyle w:val="13"/>
        <w:rPr>
          <w:rFonts w:hint="eastAsia" w:ascii="宋体" w:hAnsi="宋体" w:eastAsia="宋体" w:cs="宋体"/>
          <w:color w:val="auto"/>
          <w:sz w:val="28"/>
          <w:szCs w:val="28"/>
          <w:highlight w:val="none"/>
          <w:lang w:val="en-US" w:eastAsia="zh-CN"/>
        </w:rPr>
      </w:pPr>
    </w:p>
    <w:p>
      <w:pPr>
        <w:pStyle w:val="13"/>
        <w:jc w:val="center"/>
        <w:rPr>
          <w:rFonts w:hint="eastAsia"/>
          <w:lang w:val="en-US" w:eastAsia="zh-CN"/>
        </w:rPr>
      </w:pPr>
      <w:r>
        <w:rPr>
          <w:rFonts w:hint="eastAsia" w:ascii="宋体" w:hAnsi="宋体" w:eastAsia="宋体" w:cs="宋体"/>
          <w:color w:val="auto"/>
          <w:sz w:val="28"/>
          <w:szCs w:val="28"/>
          <w:highlight w:val="none"/>
          <w:lang w:val="en-US" w:eastAsia="zh-CN"/>
        </w:rPr>
        <w:t>施工任务书</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2085"/>
        <w:gridCol w:w="2085"/>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施工队伍名称</w:t>
            </w:r>
          </w:p>
        </w:tc>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下发时间</w:t>
            </w:r>
          </w:p>
        </w:tc>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施工任务内容</w:t>
            </w:r>
          </w:p>
        </w:tc>
        <w:tc>
          <w:tcPr>
            <w:tcW w:w="6255" w:type="dxa"/>
            <w:gridSpan w:val="3"/>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要求完成时间</w:t>
            </w:r>
          </w:p>
        </w:tc>
        <w:tc>
          <w:tcPr>
            <w:tcW w:w="6255" w:type="dxa"/>
            <w:gridSpan w:val="3"/>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工程质量要求</w:t>
            </w:r>
          </w:p>
        </w:tc>
        <w:tc>
          <w:tcPr>
            <w:tcW w:w="6255" w:type="dxa"/>
            <w:gridSpan w:val="3"/>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安全生产、文明施工和环境保护要求</w:t>
            </w:r>
          </w:p>
        </w:tc>
        <w:tc>
          <w:tcPr>
            <w:tcW w:w="6255" w:type="dxa"/>
            <w:gridSpan w:val="3"/>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奖励处罚措施</w:t>
            </w:r>
          </w:p>
        </w:tc>
        <w:tc>
          <w:tcPr>
            <w:tcW w:w="6255" w:type="dxa"/>
            <w:gridSpan w:val="3"/>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下发人签名</w:t>
            </w:r>
          </w:p>
        </w:tc>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r>
              <w:rPr>
                <w:rFonts w:hint="eastAsia"/>
                <w:color w:val="auto"/>
                <w:sz w:val="28"/>
                <w:szCs w:val="28"/>
                <w:vertAlign w:val="baseline"/>
                <w:lang w:val="en-US" w:eastAsia="zh-CN"/>
              </w:rPr>
              <w:t>签收人签名</w:t>
            </w:r>
          </w:p>
        </w:tc>
        <w:tc>
          <w:tcPr>
            <w:tcW w:w="208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default"/>
                <w:color w:val="auto"/>
                <w:sz w:val="28"/>
                <w:szCs w:val="28"/>
                <w:vertAlign w:val="baseline"/>
                <w:lang w:val="en-US" w:eastAsia="zh-CN"/>
              </w:rPr>
            </w:pPr>
          </w:p>
        </w:tc>
      </w:tr>
    </w:tbl>
    <w:p>
      <w:pPr>
        <w:pStyle w:val="13"/>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4.1.4.4</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工期月报表</w:t>
      </w:r>
    </w:p>
    <w:p>
      <w:pPr>
        <w:pStyle w:val="8"/>
        <w:spacing w:before="12"/>
        <w:rPr>
          <w:sz w:val="15"/>
        </w:rPr>
      </w:pPr>
    </w:p>
    <w:p>
      <w:pPr>
        <w:pStyle w:val="8"/>
        <w:spacing w:before="3"/>
        <w:rPr>
          <w:sz w:val="10"/>
        </w:rPr>
      </w:pPr>
    </w:p>
    <w:tbl>
      <w:tblPr>
        <w:tblStyle w:val="14"/>
        <w:tblW w:w="908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33"/>
        <w:gridCol w:w="870"/>
        <w:gridCol w:w="1995"/>
        <w:gridCol w:w="810"/>
        <w:gridCol w:w="1004"/>
        <w:gridCol w:w="1219"/>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 w:hRule="atLeast"/>
        </w:trPr>
        <w:tc>
          <w:tcPr>
            <w:tcW w:w="9083" w:type="dxa"/>
            <w:gridSpan w:val="7"/>
            <w:tcBorders>
              <w:top w:val="nil"/>
              <w:left w:val="nil"/>
              <w:bottom w:val="nil"/>
              <w:right w:val="nil"/>
            </w:tcBorders>
            <w:noWrap w:val="0"/>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 w:eastAsia="仿宋_GB2312" w:cs="仿宋"/>
                <w:color w:val="auto"/>
                <w:sz w:val="32"/>
                <w:szCs w:val="32"/>
              </w:rPr>
            </w:pPr>
            <w:r>
              <w:rPr>
                <w:rFonts w:hint="eastAsia" w:ascii="仿宋_GB2312" w:hAnsi="仿宋" w:eastAsia="仿宋_GB2312" w:cs="仿宋"/>
                <w:color w:val="auto"/>
                <w:sz w:val="32"/>
                <w:szCs w:val="32"/>
                <w:u w:val="single"/>
                <w:lang w:val="en-US" w:eastAsia="zh-CN"/>
              </w:rPr>
              <w:t>______</w:t>
            </w:r>
            <w:r>
              <w:rPr>
                <w:rFonts w:hint="eastAsia" w:ascii="仿宋_GB2312" w:hAnsi="仿宋" w:eastAsia="仿宋_GB2312" w:cs="仿宋"/>
                <w:color w:val="auto"/>
                <w:sz w:val="32"/>
                <w:szCs w:val="32"/>
                <w:lang w:val="en-US" w:eastAsia="zh-CN"/>
              </w:rPr>
              <w:t>年</w:t>
            </w:r>
            <w:r>
              <w:rPr>
                <w:rFonts w:hint="eastAsia" w:ascii="仿宋_GB2312" w:hAnsi="仿宋" w:eastAsia="仿宋_GB2312" w:cs="仿宋"/>
                <w:color w:val="auto"/>
                <w:sz w:val="32"/>
                <w:szCs w:val="32"/>
                <w:u w:val="single"/>
                <w:lang w:val="en-US" w:eastAsia="zh-CN"/>
              </w:rPr>
              <w:t>______</w:t>
            </w:r>
            <w:r>
              <w:rPr>
                <w:rFonts w:hint="eastAsia" w:ascii="仿宋_GB2312" w:hAnsi="仿宋" w:eastAsia="仿宋_GB2312" w:cs="仿宋"/>
                <w:color w:val="auto"/>
                <w:sz w:val="32"/>
                <w:szCs w:val="32"/>
                <w:lang w:val="en-US" w:eastAsia="zh-CN"/>
              </w:rPr>
              <w:t>月工期月报表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 w:hRule="atLeast"/>
        </w:trPr>
        <w:tc>
          <w:tcPr>
            <w:tcW w:w="2033" w:type="dxa"/>
            <w:tcBorders>
              <w:top w:val="single" w:color="000000" w:sz="8"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项目名称</w:t>
            </w:r>
          </w:p>
        </w:tc>
        <w:tc>
          <w:tcPr>
            <w:tcW w:w="3675" w:type="dxa"/>
            <w:gridSpan w:val="3"/>
            <w:tcBorders>
              <w:top w:val="single" w:color="000000" w:sz="8"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tc>
        <w:tc>
          <w:tcPr>
            <w:tcW w:w="2223" w:type="dxa"/>
            <w:gridSpan w:val="2"/>
            <w:tcBorders>
              <w:top w:val="single" w:color="000000" w:sz="8"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ind w:firstLine="220" w:firstLineChars="100"/>
              <w:rPr>
                <w:rFonts w:hint="eastAsia"/>
                <w:color w:val="auto"/>
              </w:rPr>
            </w:pPr>
            <w:r>
              <w:rPr>
                <w:rFonts w:hint="eastAsia"/>
                <w:color w:val="auto"/>
                <w:lang w:val="en-US" w:eastAsia="zh-CN"/>
              </w:rPr>
              <w:t>经营性质</w:t>
            </w:r>
          </w:p>
        </w:tc>
        <w:tc>
          <w:tcPr>
            <w:tcW w:w="1152"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合同造价（万元）  </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合同工期（天）</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tc>
        <w:tc>
          <w:tcPr>
            <w:tcW w:w="22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default"/>
                <w:color w:val="auto"/>
                <w:lang w:val="en-US"/>
              </w:rPr>
            </w:pPr>
            <w:r>
              <w:rPr>
                <w:rFonts w:hint="eastAsia"/>
                <w:color w:val="auto"/>
                <w:lang w:val="en-US" w:eastAsia="zh-CN"/>
              </w:rPr>
              <w:t xml:space="preserve"> 合同造价调整</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eastAsia="宋体"/>
                <w:color w:val="auto"/>
                <w:lang w:eastAsia="zh-CN"/>
              </w:rPr>
            </w:pPr>
            <w:r>
              <w:rPr>
                <w:rFonts w:hint="eastAsia"/>
                <w:color w:val="auto"/>
                <w:lang w:eastAsia="zh-CN"/>
              </w:rPr>
              <w:t>（</w:t>
            </w:r>
            <w:r>
              <w:rPr>
                <w:rFonts w:hint="eastAsia"/>
                <w:color w:val="auto"/>
                <w:lang w:val="en-US" w:eastAsia="zh-CN"/>
              </w:rPr>
              <w:t>如有</w:t>
            </w:r>
            <w:r>
              <w:rPr>
                <w:rFonts w:hint="eastAsia"/>
                <w:color w:val="auto"/>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9"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自开工累计已完成产值（万元）</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已施工天数（天）</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c>
          <w:tcPr>
            <w:tcW w:w="22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default"/>
                <w:color w:val="auto"/>
                <w:lang w:val="en-US"/>
              </w:rPr>
            </w:pPr>
            <w:r>
              <w:rPr>
                <w:rFonts w:hint="eastAsia"/>
                <w:color w:val="auto"/>
                <w:lang w:val="en-US" w:eastAsia="zh-CN"/>
              </w:rPr>
              <w:t xml:space="preserve"> 工期顺延天数（天）</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eastAsia="zh-CN"/>
              </w:rPr>
              <w:t>（</w:t>
            </w:r>
            <w:r>
              <w:rPr>
                <w:rFonts w:hint="eastAsia"/>
                <w:color w:val="auto"/>
                <w:lang w:val="en-US" w:eastAsia="zh-CN"/>
              </w:rPr>
              <w:t>如有</w:t>
            </w:r>
            <w:r>
              <w:rPr>
                <w:rFonts w:hint="eastAsia"/>
                <w:color w:val="auto"/>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累计产值完成百分比（%）</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累计工期耗用百分比（%）</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c>
          <w:tcPr>
            <w:tcW w:w="22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lang w:val="en-US" w:eastAsia="zh-CN"/>
              </w:rPr>
            </w:pPr>
            <w:r>
              <w:rPr>
                <w:rFonts w:hint="eastAsia"/>
                <w:color w:val="auto"/>
                <w:lang w:val="en-US" w:eastAsia="zh-CN"/>
              </w:rPr>
              <w:t xml:space="preserve">产值工期对比（%）  </w:t>
            </w:r>
          </w:p>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（+超前，-滞后）</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施组本月进度计划</w:t>
            </w:r>
          </w:p>
        </w:tc>
        <w:tc>
          <w:tcPr>
            <w:tcW w:w="367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c>
          <w:tcPr>
            <w:tcW w:w="22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施组本月计划产值</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调整后本月进度计划</w:t>
            </w:r>
          </w:p>
        </w:tc>
        <w:tc>
          <w:tcPr>
            <w:tcW w:w="367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（如有调整）</w:t>
            </w:r>
          </w:p>
        </w:tc>
        <w:tc>
          <w:tcPr>
            <w:tcW w:w="22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调整后本月计划产值</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本月实际完成进度</w:t>
            </w:r>
          </w:p>
        </w:tc>
        <w:tc>
          <w:tcPr>
            <w:tcW w:w="367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tc>
        <w:tc>
          <w:tcPr>
            <w:tcW w:w="22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本月实际完成产值</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滞后或提前原因分析</w:t>
            </w:r>
          </w:p>
        </w:tc>
        <w:tc>
          <w:tcPr>
            <w:tcW w:w="705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工期滞后纠偏措施</w:t>
            </w:r>
          </w:p>
        </w:tc>
        <w:tc>
          <w:tcPr>
            <w:tcW w:w="705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033"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其他应说明的事项</w:t>
            </w:r>
          </w:p>
        </w:tc>
        <w:tc>
          <w:tcPr>
            <w:tcW w:w="705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2033" w:type="dxa"/>
            <w:tcBorders>
              <w:top w:val="single" w:color="000000" w:sz="4" w:space="0"/>
              <w:left w:val="single" w:color="000000" w:sz="8" w:space="0"/>
              <w:bottom w:val="single" w:color="000000" w:sz="8"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编制：</w:t>
            </w:r>
          </w:p>
        </w:tc>
        <w:tc>
          <w:tcPr>
            <w:tcW w:w="2865" w:type="dxa"/>
            <w:gridSpan w:val="2"/>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p>
        </w:tc>
        <w:tc>
          <w:tcPr>
            <w:tcW w:w="1814" w:type="dxa"/>
            <w:gridSpan w:val="2"/>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rPr>
            </w:pPr>
            <w:r>
              <w:rPr>
                <w:rFonts w:hint="eastAsia"/>
                <w:color w:val="auto"/>
                <w:lang w:val="en-US" w:eastAsia="zh-CN"/>
              </w:rPr>
              <w:t>项目经理：</w:t>
            </w:r>
          </w:p>
        </w:tc>
        <w:tc>
          <w:tcPr>
            <w:tcW w:w="2371" w:type="dxa"/>
            <w:gridSpan w:val="2"/>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560" w:lineRule="exact"/>
              <w:rPr>
                <w:rFonts w:hint="eastAsia"/>
                <w:color w:val="auto"/>
                <w:lang w:val="en-US" w:eastAsia="zh-CN"/>
              </w:rPr>
            </w:pPr>
          </w:p>
        </w:tc>
      </w:tr>
    </w:tbl>
    <w:p>
      <w:pPr>
        <w:spacing w:after="0"/>
        <w:rPr>
          <w:rFonts w:ascii="Times New Roman"/>
          <w:sz w:val="24"/>
        </w:rPr>
      </w:pPr>
    </w:p>
    <w:p>
      <w:pPr>
        <w:pStyle w:val="13"/>
        <w:rPr>
          <w:rFonts w:ascii="Times New Roman"/>
          <w:sz w:val="24"/>
        </w:rPr>
      </w:pPr>
    </w:p>
    <w:p>
      <w:pPr>
        <w:pStyle w:val="13"/>
        <w:rPr>
          <w:rFonts w:ascii="Times New Roman"/>
          <w:sz w:val="24"/>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4.1.4.5</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工期风险文件登记台账</w:t>
      </w:r>
    </w:p>
    <w:p>
      <w:pPr>
        <w:pStyle w:val="13"/>
        <w:rPr>
          <w:rFonts w:ascii="Times New Roman"/>
          <w:sz w:val="24"/>
        </w:rPr>
      </w:pPr>
    </w:p>
    <w:tbl>
      <w:tblPr>
        <w:tblStyle w:val="14"/>
        <w:tblW w:w="133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560"/>
        <w:gridCol w:w="2565"/>
        <w:gridCol w:w="1620"/>
        <w:gridCol w:w="1575"/>
        <w:gridCol w:w="1500"/>
        <w:gridCol w:w="1785"/>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36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工期风险文件登记台账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所属单位</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开工日期</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合同竣工日期</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有效文件索赔工期天数</w:t>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顺延后竣工日期</w:t>
            </w:r>
          </w:p>
        </w:tc>
        <w:tc>
          <w:tcPr>
            <w:tcW w:w="1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365"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说明：1、开工日期为监理、甲方签字认可的开工报告上的日期；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365"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2、合同竣工日期为开工日期加上合同工期；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365"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3、开工报告（监理下发的工程开工令）、有效工期文件（监理、甲方签字盖章的工期索赔文件，其他一律不认可）、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365"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停、复 工证明材料等需扫描发给项目管理中心；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365"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4、此表及时更新，过程中发生工期索赔及时与项目管理中心联系并更改顺延后竣工日期。</w:t>
            </w:r>
          </w:p>
        </w:tc>
      </w:tr>
    </w:tbl>
    <w:p>
      <w:pPr>
        <w:pStyle w:val="13"/>
        <w:rPr>
          <w:rFonts w:ascii="Times New Roman"/>
          <w:sz w:val="24"/>
        </w:rPr>
        <w:sectPr>
          <w:pgSz w:w="16840" w:h="11911" w:orient="landscape"/>
          <w:pgMar w:top="1678" w:right="1502" w:bottom="1559" w:left="1100" w:header="0" w:footer="913" w:gutter="0"/>
          <w:pgNumType w:fmt="decimal"/>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131" w:name="_bookmark22"/>
      <w:bookmarkEnd w:id="131"/>
      <w:bookmarkStart w:id="132" w:name="4.2 技术管理"/>
      <w:bookmarkEnd w:id="132"/>
      <w:bookmarkStart w:id="133" w:name="_bookmark22"/>
      <w:bookmarkEnd w:id="133"/>
      <w:bookmarkStart w:id="134" w:name="4.2 技术管理"/>
      <w:bookmarkEnd w:id="134"/>
      <w:r>
        <w:rPr>
          <w:rFonts w:hint="eastAsia" w:ascii="宋体" w:hAnsi="宋体" w:eastAsia="宋体" w:cs="宋体"/>
          <w:b/>
          <w:bCs/>
          <w:color w:val="auto"/>
          <w:sz w:val="28"/>
          <w:szCs w:val="28"/>
          <w:highlight w:val="none"/>
          <w:lang w:val="en-US" w:eastAsia="zh-CN"/>
        </w:rPr>
        <w:t>4.2 技术管理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35" w:name="4.2.1技术管理要求"/>
      <w:bookmarkEnd w:id="135"/>
      <w:bookmarkStart w:id="136" w:name="4.2.1技术管理要求"/>
      <w:bookmarkEnd w:id="136"/>
      <w:r>
        <w:rPr>
          <w:rFonts w:hint="eastAsia" w:ascii="宋体" w:hAnsi="宋体" w:eastAsia="宋体" w:cs="宋体"/>
          <w:color w:val="auto"/>
          <w:sz w:val="28"/>
          <w:szCs w:val="28"/>
          <w:highlight w:val="none"/>
          <w:lang w:val="en-US" w:eastAsia="zh-CN"/>
        </w:rPr>
        <w:t>4.2.1 技术管理要求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4.2.1.1 施工阶段的技术管理主要对计量器具管理、试验管理、施工组织设计、专项施工方案、技术交底、设计变更、新技术应用、技术资料管理等进行管理。房建项目本阶段技术管理工作，涉及基础施工阶段、主体结构阶段、装饰装修阶段。</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4.2.1.2 应根据工程特点，做好项目技术方案编制报审、交底实施及工程资料汇总收集。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4.2.1.3 重点加强影响工程结构安全性能、房屋建筑使用功能等方面技术管理工作。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4.2.1.4 按照建筑物的结构类型、功能特点，有针对性的优化施工工序、施工工艺，合理利用现场资源配置进行施工。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4.2.1.5 对进场的主要材料按照规范、要求进行抽样检测、送检工作。要有必要的材料合格证明，项目应及时进行材料的验收。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4.2.1.6 优化施工项目设备选型，在保证合理施工的基础上，选用低功耗、安全性高的施工机械设备，设备使用前做好验收、交底工作。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4.2.1.7 充分利用BIM 技术、信息化技术，提高技术管理手段， 加强现场管控。</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4.2.1.8 技术管理其它要求见股份公司《施工技术管理手册》。</w:t>
      </w:r>
    </w:p>
    <w:p>
      <w:pPr>
        <w:spacing w:after="0" w:line="240" w:lineRule="auto"/>
        <w:jc w:val="both"/>
        <w:rPr>
          <w:sz w:val="28"/>
          <w:highlight w:val="none"/>
        </w:rPr>
        <w:sectPr>
          <w:pgSz w:w="11911" w:h="16840"/>
          <w:pgMar w:top="1502" w:right="1559" w:bottom="1100" w:left="1678" w:header="0" w:footer="913" w:gutter="0"/>
          <w:pgNumType w:fmt="decimal"/>
          <w:cols w:space="0" w:num="1"/>
          <w:rtlGutter w:val="0"/>
          <w:docGrid w:linePitch="0" w:charSpace="0"/>
        </w:sectPr>
      </w:pPr>
    </w:p>
    <w:p>
      <w:pPr>
        <w:pStyle w:val="20"/>
        <w:numPr>
          <w:ilvl w:val="0"/>
          <w:numId w:val="0"/>
        </w:numPr>
        <w:tabs>
          <w:tab w:val="left" w:pos="2397"/>
        </w:tabs>
        <w:spacing w:before="35" w:after="0" w:line="240" w:lineRule="auto"/>
        <w:ind w:right="0" w:rightChars="0"/>
        <w:jc w:val="left"/>
        <w:rPr>
          <w:sz w:val="28"/>
          <w:highlight w:val="none"/>
        </w:rPr>
      </w:pPr>
      <w:bookmarkStart w:id="137" w:name="4.2.2技术管理工作流程 "/>
      <w:bookmarkEnd w:id="137"/>
      <w:bookmarkStart w:id="138" w:name="4.2.2技术管理工作流程 "/>
      <w:bookmarkEnd w:id="138"/>
      <w:r>
        <w:rPr>
          <w:rFonts w:hint="eastAsia"/>
          <w:sz w:val="28"/>
          <w:highlight w:val="none"/>
          <w:lang w:val="en-US" w:eastAsia="zh-CN"/>
        </w:rPr>
        <w:t xml:space="preserve">4.2.2 </w:t>
      </w:r>
      <w:r>
        <w:rPr>
          <w:sz w:val="28"/>
          <w:highlight w:val="none"/>
        </w:rPr>
        <w:t>技术管理工作流程</w:t>
      </w:r>
    </w:p>
    <w:p>
      <w:pPr>
        <w:pStyle w:val="20"/>
        <w:numPr>
          <w:ilvl w:val="0"/>
          <w:numId w:val="0"/>
        </w:numPr>
        <w:tabs>
          <w:tab w:val="left" w:pos="2397"/>
        </w:tabs>
        <w:spacing w:before="35" w:after="0" w:line="240" w:lineRule="auto"/>
        <w:ind w:right="0" w:rightChars="0"/>
        <w:jc w:val="left"/>
        <w:rPr>
          <w:sz w:val="28"/>
          <w:highlight w:val="none"/>
        </w:rPr>
      </w:pPr>
    </w:p>
    <w:p>
      <w:pPr>
        <w:pStyle w:val="20"/>
        <w:numPr>
          <w:ilvl w:val="0"/>
          <w:numId w:val="0"/>
        </w:numPr>
        <w:tabs>
          <w:tab w:val="left" w:pos="2397"/>
        </w:tabs>
        <w:spacing w:before="35" w:after="0" w:line="240" w:lineRule="auto"/>
        <w:ind w:right="0" w:rightChars="0"/>
        <w:jc w:val="left"/>
        <w:rPr>
          <w:rFonts w:hint="eastAsia"/>
          <w:sz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i w:val="0"/>
          <w:iCs w:val="0"/>
          <w:color w:val="auto"/>
          <w:sz w:val="24"/>
          <w:szCs w:val="24"/>
          <w:highlight w:val="none"/>
          <w:lang w:val="en-US" w:eastAsia="zh-CN" w:bidi="ar-SA"/>
        </w:rPr>
        <mc:AlternateContent>
          <mc:Choice Requires="wpg">
            <w:drawing>
              <wp:anchor distT="0" distB="0" distL="114300" distR="114300" simplePos="0" relativeHeight="251741184" behindDoc="0" locked="0" layoutInCell="1" allowOverlap="1">
                <wp:simplePos x="0" y="0"/>
                <wp:positionH relativeFrom="page">
                  <wp:posOffset>1144270</wp:posOffset>
                </wp:positionH>
                <wp:positionV relativeFrom="paragraph">
                  <wp:posOffset>10795</wp:posOffset>
                </wp:positionV>
                <wp:extent cx="5280025" cy="4144645"/>
                <wp:effectExtent l="0" t="0" r="15875" b="8255"/>
                <wp:wrapNone/>
                <wp:docPr id="105" name="组合 105"/>
                <wp:cNvGraphicFramePr/>
                <a:graphic xmlns:a="http://schemas.openxmlformats.org/drawingml/2006/main">
                  <a:graphicData uri="http://schemas.microsoft.com/office/word/2010/wordprocessingGroup">
                    <wpg:wgp>
                      <wpg:cNvGrpSpPr/>
                      <wpg:grpSpPr>
                        <a:xfrm>
                          <a:off x="0" y="0"/>
                          <a:ext cx="5280025" cy="4144645"/>
                          <a:chOff x="1827" y="212"/>
                          <a:chExt cx="7994" cy="6330"/>
                        </a:xfrm>
                      </wpg:grpSpPr>
                      <pic:pic xmlns:pic="http://schemas.openxmlformats.org/drawingml/2006/picture">
                        <pic:nvPicPr>
                          <pic:cNvPr id="91" name="图片 519"/>
                          <pic:cNvPicPr>
                            <a:picLocks noChangeAspect="1"/>
                          </pic:cNvPicPr>
                        </pic:nvPicPr>
                        <pic:blipFill>
                          <a:blip r:embed="rId54"/>
                          <a:stretch>
                            <a:fillRect/>
                          </a:stretch>
                        </pic:blipFill>
                        <pic:spPr>
                          <a:xfrm>
                            <a:off x="1827" y="212"/>
                            <a:ext cx="7994" cy="6330"/>
                          </a:xfrm>
                          <a:prstGeom prst="rect">
                            <a:avLst/>
                          </a:prstGeom>
                          <a:noFill/>
                          <a:ln>
                            <a:noFill/>
                          </a:ln>
                        </pic:spPr>
                      </pic:pic>
                      <wps:wsp>
                        <wps:cNvPr id="92" name="文本框 92"/>
                        <wps:cNvSpPr txBox="1"/>
                        <wps:spPr>
                          <a:xfrm>
                            <a:off x="4233" y="371"/>
                            <a:ext cx="1909" cy="209"/>
                          </a:xfrm>
                          <a:prstGeom prst="rect">
                            <a:avLst/>
                          </a:prstGeom>
                          <a:noFill/>
                          <a:ln>
                            <a:noFill/>
                          </a:ln>
                        </wps:spPr>
                        <wps:txbx>
                          <w:txbxContent>
                            <w:p>
                              <w:pPr>
                                <w:spacing w:before="0" w:line="209" w:lineRule="exact"/>
                                <w:ind w:left="0" w:right="0" w:firstLine="0"/>
                                <w:jc w:val="left"/>
                                <w:rPr>
                                  <w:sz w:val="21"/>
                                </w:rPr>
                              </w:pPr>
                              <w:r>
                                <w:rPr>
                                  <w:sz w:val="21"/>
                                </w:rPr>
                                <w:t>分析图纸及施工特点</w:t>
                              </w:r>
                            </w:p>
                          </w:txbxContent>
                        </wps:txbx>
                        <wps:bodyPr lIns="0" tIns="0" rIns="0" bIns="0" upright="1"/>
                      </wps:wsp>
                      <wps:wsp>
                        <wps:cNvPr id="93" name="文本框 93"/>
                        <wps:cNvSpPr txBox="1"/>
                        <wps:spPr>
                          <a:xfrm>
                            <a:off x="4332" y="1257"/>
                            <a:ext cx="1698" cy="209"/>
                          </a:xfrm>
                          <a:prstGeom prst="rect">
                            <a:avLst/>
                          </a:prstGeom>
                          <a:noFill/>
                          <a:ln>
                            <a:noFill/>
                          </a:ln>
                        </wps:spPr>
                        <wps:txbx>
                          <w:txbxContent>
                            <w:p>
                              <w:pPr>
                                <w:spacing w:before="0" w:line="209" w:lineRule="exact"/>
                                <w:ind w:left="0" w:right="0" w:firstLine="0"/>
                                <w:jc w:val="left"/>
                                <w:rPr>
                                  <w:sz w:val="21"/>
                                </w:rPr>
                              </w:pPr>
                              <w:r>
                                <w:rPr>
                                  <w:sz w:val="21"/>
                                </w:rPr>
                                <w:t>编制施工方案计划</w:t>
                              </w:r>
                            </w:p>
                          </w:txbxContent>
                        </wps:txbx>
                        <wps:bodyPr lIns="0" tIns="0" rIns="0" bIns="0" upright="1"/>
                      </wps:wsp>
                      <wps:wsp>
                        <wps:cNvPr id="94" name="文本框 94"/>
                        <wps:cNvSpPr txBox="1"/>
                        <wps:spPr>
                          <a:xfrm>
                            <a:off x="4334" y="2097"/>
                            <a:ext cx="1698" cy="209"/>
                          </a:xfrm>
                          <a:prstGeom prst="rect">
                            <a:avLst/>
                          </a:prstGeom>
                          <a:noFill/>
                          <a:ln>
                            <a:noFill/>
                          </a:ln>
                        </wps:spPr>
                        <wps:txbx>
                          <w:txbxContent>
                            <w:p>
                              <w:pPr>
                                <w:spacing w:before="0" w:line="209" w:lineRule="exact"/>
                                <w:ind w:left="0" w:right="0" w:firstLine="0"/>
                                <w:jc w:val="left"/>
                                <w:rPr>
                                  <w:sz w:val="21"/>
                                </w:rPr>
                              </w:pPr>
                              <w:r>
                                <w:rPr>
                                  <w:sz w:val="21"/>
                                </w:rPr>
                                <w:t>编制专项施工方案</w:t>
                              </w:r>
                            </w:p>
                          </w:txbxContent>
                        </wps:txbx>
                        <wps:bodyPr lIns="0" tIns="0" rIns="0" bIns="0" upright="1"/>
                      </wps:wsp>
                      <wps:wsp>
                        <wps:cNvPr id="95" name="文本框 95"/>
                        <wps:cNvSpPr txBox="1"/>
                        <wps:spPr>
                          <a:xfrm>
                            <a:off x="4116" y="2807"/>
                            <a:ext cx="2118" cy="209"/>
                          </a:xfrm>
                          <a:prstGeom prst="rect">
                            <a:avLst/>
                          </a:prstGeom>
                          <a:noFill/>
                          <a:ln>
                            <a:noFill/>
                          </a:ln>
                        </wps:spPr>
                        <wps:txbx>
                          <w:txbxContent>
                            <w:p>
                              <w:pPr>
                                <w:spacing w:before="0" w:line="209" w:lineRule="exact"/>
                                <w:ind w:left="0" w:right="0" w:firstLine="0"/>
                                <w:jc w:val="left"/>
                                <w:rPr>
                                  <w:sz w:val="21"/>
                                </w:rPr>
                              </w:pPr>
                              <w:r>
                                <w:rPr>
                                  <w:sz w:val="21"/>
                                </w:rPr>
                                <w:t>专项施工方案审核审批</w:t>
                              </w:r>
                            </w:p>
                          </w:txbxContent>
                        </wps:txbx>
                        <wps:bodyPr lIns="0" tIns="0" rIns="0" bIns="0" upright="1"/>
                      </wps:wsp>
                      <wps:wsp>
                        <wps:cNvPr id="96" name="文本框 96"/>
                        <wps:cNvSpPr txBox="1"/>
                        <wps:spPr>
                          <a:xfrm>
                            <a:off x="7320" y="2771"/>
                            <a:ext cx="2329" cy="521"/>
                          </a:xfrm>
                          <a:prstGeom prst="rect">
                            <a:avLst/>
                          </a:prstGeom>
                          <a:noFill/>
                          <a:ln>
                            <a:noFill/>
                          </a:ln>
                        </wps:spPr>
                        <wps:txbx>
                          <w:txbxContent>
                            <w:p>
                              <w:pPr>
                                <w:spacing w:before="0" w:line="239" w:lineRule="exact"/>
                                <w:ind w:left="0" w:right="0" w:firstLine="0"/>
                                <w:jc w:val="left"/>
                                <w:rPr>
                                  <w:sz w:val="21"/>
                                </w:rPr>
                              </w:pPr>
                              <w:r>
                                <w:rPr>
                                  <w:w w:val="95"/>
                                  <w:sz w:val="21"/>
                                </w:rPr>
                                <w:t>超过一定规模的危险性较</w:t>
                              </w:r>
                            </w:p>
                            <w:p>
                              <w:pPr>
                                <w:spacing w:before="43" w:line="239" w:lineRule="exact"/>
                                <w:ind w:left="0" w:right="0" w:firstLine="0"/>
                                <w:jc w:val="left"/>
                                <w:rPr>
                                  <w:sz w:val="21"/>
                                </w:rPr>
                              </w:pPr>
                              <w:r>
                                <w:rPr>
                                  <w:w w:val="95"/>
                                  <w:sz w:val="21"/>
                                </w:rPr>
                                <w:t>大分部分项工程专家论证</w:t>
                              </w:r>
                            </w:p>
                          </w:txbxContent>
                        </wps:txbx>
                        <wps:bodyPr lIns="0" tIns="0" rIns="0" bIns="0" upright="1"/>
                      </wps:wsp>
                      <wps:wsp>
                        <wps:cNvPr id="97" name="文本框 97"/>
                        <wps:cNvSpPr txBox="1"/>
                        <wps:spPr>
                          <a:xfrm>
                            <a:off x="4008" y="3523"/>
                            <a:ext cx="2329" cy="209"/>
                          </a:xfrm>
                          <a:prstGeom prst="rect">
                            <a:avLst/>
                          </a:prstGeom>
                          <a:noFill/>
                          <a:ln>
                            <a:noFill/>
                          </a:ln>
                        </wps:spPr>
                        <wps:txbx>
                          <w:txbxContent>
                            <w:p>
                              <w:pPr>
                                <w:spacing w:before="0" w:line="209" w:lineRule="exact"/>
                                <w:ind w:left="0" w:right="0" w:firstLine="0"/>
                                <w:jc w:val="left"/>
                                <w:rPr>
                                  <w:sz w:val="21"/>
                                </w:rPr>
                              </w:pPr>
                              <w:r>
                                <w:rPr>
                                  <w:sz w:val="21"/>
                                </w:rPr>
                                <w:t>专项施工方案交底、实施</w:t>
                              </w:r>
                            </w:p>
                          </w:txbxContent>
                        </wps:txbx>
                        <wps:bodyPr lIns="0" tIns="0" rIns="0" bIns="0" upright="1"/>
                      </wps:wsp>
                      <wps:wsp>
                        <wps:cNvPr id="98" name="文本框 98"/>
                        <wps:cNvSpPr txBox="1"/>
                        <wps:spPr>
                          <a:xfrm>
                            <a:off x="8052" y="3971"/>
                            <a:ext cx="858" cy="209"/>
                          </a:xfrm>
                          <a:prstGeom prst="rect">
                            <a:avLst/>
                          </a:prstGeom>
                          <a:noFill/>
                          <a:ln>
                            <a:noFill/>
                          </a:ln>
                        </wps:spPr>
                        <wps:txbx>
                          <w:txbxContent>
                            <w:p>
                              <w:pPr>
                                <w:spacing w:before="0" w:line="209" w:lineRule="exact"/>
                                <w:ind w:left="0" w:right="0" w:firstLine="0"/>
                                <w:jc w:val="left"/>
                                <w:rPr>
                                  <w:sz w:val="21"/>
                                </w:rPr>
                              </w:pPr>
                              <w:r>
                                <w:rPr>
                                  <w:sz w:val="21"/>
                                </w:rPr>
                                <w:t>项目自检</w:t>
                              </w:r>
                            </w:p>
                          </w:txbxContent>
                        </wps:txbx>
                        <wps:bodyPr lIns="0" tIns="0" rIns="0" bIns="0" upright="1"/>
                      </wps:wsp>
                      <wps:wsp>
                        <wps:cNvPr id="99" name="文本框 99"/>
                        <wps:cNvSpPr txBox="1"/>
                        <wps:spPr>
                          <a:xfrm>
                            <a:off x="4209" y="4259"/>
                            <a:ext cx="1909" cy="209"/>
                          </a:xfrm>
                          <a:prstGeom prst="rect">
                            <a:avLst/>
                          </a:prstGeom>
                          <a:noFill/>
                          <a:ln>
                            <a:noFill/>
                          </a:ln>
                        </wps:spPr>
                        <wps:txbx>
                          <w:txbxContent>
                            <w:p>
                              <w:pPr>
                                <w:spacing w:before="0" w:line="209" w:lineRule="exact"/>
                                <w:ind w:left="0" w:right="0" w:firstLine="0"/>
                                <w:jc w:val="left"/>
                                <w:rPr>
                                  <w:sz w:val="21"/>
                                </w:rPr>
                              </w:pPr>
                              <w:r>
                                <w:rPr>
                                  <w:sz w:val="21"/>
                                </w:rPr>
                                <w:t>各分部分项工程验收</w:t>
                              </w:r>
                            </w:p>
                          </w:txbxContent>
                        </wps:txbx>
                        <wps:bodyPr lIns="0" tIns="0" rIns="0" bIns="0" upright="1"/>
                      </wps:wsp>
                      <wps:wsp>
                        <wps:cNvPr id="100" name="文本框 100"/>
                        <wps:cNvSpPr txBox="1"/>
                        <wps:spPr>
                          <a:xfrm>
                            <a:off x="7420" y="4720"/>
                            <a:ext cx="2118" cy="209"/>
                          </a:xfrm>
                          <a:prstGeom prst="rect">
                            <a:avLst/>
                          </a:prstGeom>
                          <a:noFill/>
                          <a:ln>
                            <a:noFill/>
                          </a:ln>
                        </wps:spPr>
                        <wps:txbx>
                          <w:txbxContent>
                            <w:p>
                              <w:pPr>
                                <w:spacing w:before="0" w:line="209" w:lineRule="exact"/>
                                <w:ind w:left="0" w:right="0" w:firstLine="0"/>
                                <w:jc w:val="left"/>
                                <w:rPr>
                                  <w:sz w:val="21"/>
                                </w:rPr>
                              </w:pPr>
                              <w:r>
                                <w:rPr>
                                  <w:rFonts w:hint="eastAsia"/>
                                  <w:sz w:val="21"/>
                                  <w:lang w:val="en-US" w:eastAsia="zh-CN"/>
                                </w:rPr>
                                <w:t>所属单位</w:t>
                              </w:r>
                              <w:r>
                                <w:rPr>
                                  <w:sz w:val="21"/>
                                </w:rPr>
                                <w:t>职能部门验收</w:t>
                              </w:r>
                            </w:p>
                          </w:txbxContent>
                        </wps:txbx>
                        <wps:bodyPr lIns="0" tIns="0" rIns="0" bIns="0" upright="1"/>
                      </wps:wsp>
                      <wps:wsp>
                        <wps:cNvPr id="101" name="文本框 101"/>
                        <wps:cNvSpPr txBox="1"/>
                        <wps:spPr>
                          <a:xfrm>
                            <a:off x="2016" y="5133"/>
                            <a:ext cx="1069" cy="521"/>
                          </a:xfrm>
                          <a:prstGeom prst="rect">
                            <a:avLst/>
                          </a:prstGeom>
                          <a:noFill/>
                          <a:ln>
                            <a:noFill/>
                          </a:ln>
                        </wps:spPr>
                        <wps:txbx>
                          <w:txbxContent>
                            <w:p>
                              <w:pPr>
                                <w:spacing w:before="0" w:line="239" w:lineRule="exact"/>
                                <w:ind w:left="0" w:right="18" w:firstLine="0"/>
                                <w:jc w:val="center"/>
                                <w:rPr>
                                  <w:sz w:val="21"/>
                                </w:rPr>
                              </w:pPr>
                              <w:r>
                                <w:rPr>
                                  <w:sz w:val="21"/>
                                </w:rPr>
                                <w:t>分阶段汇总</w:t>
                              </w:r>
                            </w:p>
                            <w:p>
                              <w:pPr>
                                <w:spacing w:before="43" w:line="239" w:lineRule="exact"/>
                                <w:ind w:left="0" w:right="20" w:firstLine="0"/>
                                <w:jc w:val="center"/>
                                <w:rPr>
                                  <w:sz w:val="21"/>
                                </w:rPr>
                              </w:pPr>
                              <w:r>
                                <w:rPr>
                                  <w:sz w:val="21"/>
                                </w:rPr>
                                <w:t>资料</w:t>
                              </w:r>
                            </w:p>
                          </w:txbxContent>
                        </wps:txbx>
                        <wps:bodyPr lIns="0" tIns="0" rIns="0" bIns="0" upright="1"/>
                      </wps:wsp>
                      <wps:wsp>
                        <wps:cNvPr id="102" name="文本框 102"/>
                        <wps:cNvSpPr txBox="1"/>
                        <wps:spPr>
                          <a:xfrm>
                            <a:off x="4204" y="5121"/>
                            <a:ext cx="1909" cy="209"/>
                          </a:xfrm>
                          <a:prstGeom prst="rect">
                            <a:avLst/>
                          </a:prstGeom>
                          <a:noFill/>
                          <a:ln>
                            <a:noFill/>
                          </a:ln>
                        </wps:spPr>
                        <wps:txbx>
                          <w:txbxContent>
                            <w:p>
                              <w:pPr>
                                <w:spacing w:before="0" w:line="209" w:lineRule="exact"/>
                                <w:ind w:left="0" w:right="0" w:firstLine="0"/>
                                <w:jc w:val="left"/>
                                <w:rPr>
                                  <w:sz w:val="21"/>
                                </w:rPr>
                              </w:pPr>
                              <w:r>
                                <w:rPr>
                                  <w:sz w:val="21"/>
                                </w:rPr>
                                <w:t>编制阶段性技术总结</w:t>
                              </w:r>
                            </w:p>
                          </w:txbxContent>
                        </wps:txbx>
                        <wps:bodyPr lIns="0" tIns="0" rIns="0" bIns="0" upright="1"/>
                      </wps:wsp>
                      <wps:wsp>
                        <wps:cNvPr id="103" name="文本框 103"/>
                        <wps:cNvSpPr txBox="1"/>
                        <wps:spPr>
                          <a:xfrm>
                            <a:off x="7393" y="5423"/>
                            <a:ext cx="2231" cy="266"/>
                          </a:xfrm>
                          <a:prstGeom prst="rect">
                            <a:avLst/>
                          </a:prstGeom>
                          <a:noFill/>
                          <a:ln>
                            <a:noFill/>
                          </a:ln>
                        </wps:spPr>
                        <wps:txbx>
                          <w:txbxContent>
                            <w:p>
                              <w:pPr>
                                <w:spacing w:before="0" w:line="209" w:lineRule="exact"/>
                                <w:ind w:left="0" w:right="0" w:firstLine="0"/>
                                <w:jc w:val="left"/>
                                <w:rPr>
                                  <w:sz w:val="21"/>
                                </w:rPr>
                              </w:pPr>
                              <w:r>
                                <w:rPr>
                                  <w:rFonts w:hint="eastAsia"/>
                                  <w:sz w:val="21"/>
                                  <w:lang w:val="en-US" w:eastAsia="zh-CN"/>
                                </w:rPr>
                                <w:t>公司项目管理中心</w:t>
                              </w:r>
                              <w:r>
                                <w:rPr>
                                  <w:sz w:val="21"/>
                                </w:rPr>
                                <w:t>验收</w:t>
                              </w:r>
                            </w:p>
                          </w:txbxContent>
                        </wps:txbx>
                        <wps:bodyPr lIns="0" tIns="0" rIns="0" bIns="0" upright="1"/>
                      </wps:wsp>
                      <wps:wsp>
                        <wps:cNvPr id="104" name="文本框 104"/>
                        <wps:cNvSpPr txBox="1"/>
                        <wps:spPr>
                          <a:xfrm>
                            <a:off x="7737" y="6247"/>
                            <a:ext cx="1489" cy="209"/>
                          </a:xfrm>
                          <a:prstGeom prst="rect">
                            <a:avLst/>
                          </a:prstGeom>
                          <a:noFill/>
                          <a:ln>
                            <a:noFill/>
                          </a:ln>
                        </wps:spPr>
                        <wps:txbx>
                          <w:txbxContent>
                            <w:p>
                              <w:pPr>
                                <w:spacing w:before="0" w:line="209" w:lineRule="exact"/>
                                <w:ind w:left="0" w:right="0" w:firstLine="0"/>
                                <w:jc w:val="left"/>
                                <w:rPr>
                                  <w:sz w:val="21"/>
                                </w:rPr>
                              </w:pPr>
                              <w:r>
                                <w:rPr>
                                  <w:sz w:val="21"/>
                                </w:rPr>
                                <w:t>下一步工序施工</w:t>
                              </w:r>
                            </w:p>
                          </w:txbxContent>
                        </wps:txbx>
                        <wps:bodyPr lIns="0" tIns="0" rIns="0" bIns="0" upright="1"/>
                      </wps:wsp>
                    </wpg:wgp>
                  </a:graphicData>
                </a:graphic>
              </wp:anchor>
            </w:drawing>
          </mc:Choice>
          <mc:Fallback>
            <w:pict>
              <v:group id="_x0000_s1026" o:spid="_x0000_s1026" o:spt="203" style="position:absolute;left:0pt;margin-left:90.1pt;margin-top:0.85pt;height:326.35pt;width:415.75pt;mso-position-horizontal-relative:page;z-index:251741184;mso-width-relative:page;mso-height-relative:page;" coordorigin="1827,212" coordsize="7994,6330" o:gfxdata="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">
                <o:lock v:ext="edit" aspectratio="f"/>
                <v:shape id="图片 519" o:spid="_x0000_s1026" o:spt="75" type="#_x0000_t75" style="position:absolute;left:1827;top:212;height:6330;width:7994;" filled="f" o:preferrelative="t" stroked="f" coordsize="21600,21600" o:gfxdata="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KymC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_x0000_s1026" o:spid="_x0000_s1026" o:spt="202" type="#_x0000_t202" style="position:absolute;left:4233;top:371;height:209;width:1909;"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分析图纸及施工特点</w:t>
                        </w:r>
                      </w:p>
                    </w:txbxContent>
                  </v:textbox>
                </v:shape>
                <v:shape id="_x0000_s1026" o:spid="_x0000_s1026" o:spt="202" type="#_x0000_t202" style="position:absolute;left:4332;top:1257;height:209;width:1698;"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编制施工方案计划</w:t>
                        </w:r>
                      </w:p>
                    </w:txbxContent>
                  </v:textbox>
                </v:shape>
                <v:shape id="_x0000_s1026" o:spid="_x0000_s1026" o:spt="202" type="#_x0000_t202" style="position:absolute;left:4334;top:2097;height:209;width:1698;"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编制专项施工方案</w:t>
                        </w:r>
                      </w:p>
                    </w:txbxContent>
                  </v:textbox>
                </v:shape>
                <v:shape id="_x0000_s1026" o:spid="_x0000_s1026" o:spt="202" type="#_x0000_t202" style="position:absolute;left:4116;top:2807;height:209;width:2118;"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专项施工方案审核审批</w:t>
                        </w:r>
                      </w:p>
                    </w:txbxContent>
                  </v:textbox>
                </v:shape>
                <v:shape id="_x0000_s1026" o:spid="_x0000_s1026" o:spt="202" type="#_x0000_t202" style="position:absolute;left:7320;top:2771;height:521;width:2329;"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sz w:val="21"/>
                          </w:rPr>
                        </w:pPr>
                        <w:r>
                          <w:rPr>
                            <w:w w:val="95"/>
                            <w:sz w:val="21"/>
                          </w:rPr>
                          <w:t>超过一定规模的危险性较</w:t>
                        </w:r>
                      </w:p>
                      <w:p>
                        <w:pPr>
                          <w:spacing w:before="43" w:line="239" w:lineRule="exact"/>
                          <w:ind w:left="0" w:right="0" w:firstLine="0"/>
                          <w:jc w:val="left"/>
                          <w:rPr>
                            <w:sz w:val="21"/>
                          </w:rPr>
                        </w:pPr>
                        <w:r>
                          <w:rPr>
                            <w:w w:val="95"/>
                            <w:sz w:val="21"/>
                          </w:rPr>
                          <w:t>大分部分项工程专家论证</w:t>
                        </w:r>
                      </w:p>
                    </w:txbxContent>
                  </v:textbox>
                </v:shape>
                <v:shape id="_x0000_s1026" o:spid="_x0000_s1026" o:spt="202" type="#_x0000_t202" style="position:absolute;left:4008;top:3523;height:209;width:2329;"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专项施工方案交底、实施</w:t>
                        </w:r>
                      </w:p>
                    </w:txbxContent>
                  </v:textbox>
                </v:shape>
                <v:shape id="_x0000_s1026" o:spid="_x0000_s1026" o:spt="202" type="#_x0000_t202" style="position:absolute;left:8052;top:3971;height:209;width:858;"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09" w:lineRule="exact"/>
                          <w:ind w:left="0" w:right="0" w:firstLine="0"/>
                          <w:jc w:val="left"/>
                          <w:rPr>
                            <w:sz w:val="21"/>
                          </w:rPr>
                        </w:pPr>
                        <w:r>
                          <w:rPr>
                            <w:sz w:val="21"/>
                          </w:rPr>
                          <w:t>项目自检</w:t>
                        </w:r>
                      </w:p>
                    </w:txbxContent>
                  </v:textbox>
                </v:shape>
                <v:shape id="_x0000_s1026" o:spid="_x0000_s1026" o:spt="202" type="#_x0000_t202" style="position:absolute;left:4209;top:4259;height:209;width:1909;"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z w:val="21"/>
                          </w:rPr>
                          <w:t>各分部分项工程验收</w:t>
                        </w:r>
                      </w:p>
                    </w:txbxContent>
                  </v:textbox>
                </v:shape>
                <v:shape id="_x0000_s1026" o:spid="_x0000_s1026" o:spt="202" type="#_x0000_t202" style="position:absolute;left:7420;top:4720;height:209;width:2118;"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rFonts w:hint="eastAsia"/>
                            <w:sz w:val="21"/>
                            <w:lang w:val="en-US" w:eastAsia="zh-CN"/>
                          </w:rPr>
                          <w:t>所属单位</w:t>
                        </w:r>
                        <w:r>
                          <w:rPr>
                            <w:sz w:val="21"/>
                          </w:rPr>
                          <w:t>职能部门验收</w:t>
                        </w:r>
                      </w:p>
                    </w:txbxContent>
                  </v:textbox>
                </v:shape>
                <v:shape id="_x0000_s1026" o:spid="_x0000_s1026" o:spt="202" type="#_x0000_t202" style="position:absolute;left:2016;top:5133;height:521;width:1069;"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18" w:firstLine="0"/>
                          <w:jc w:val="center"/>
                          <w:rPr>
                            <w:sz w:val="21"/>
                          </w:rPr>
                        </w:pPr>
                        <w:r>
                          <w:rPr>
                            <w:sz w:val="21"/>
                          </w:rPr>
                          <w:t>分阶段汇总</w:t>
                        </w:r>
                      </w:p>
                      <w:p>
                        <w:pPr>
                          <w:spacing w:before="43" w:line="239" w:lineRule="exact"/>
                          <w:ind w:left="0" w:right="20" w:firstLine="0"/>
                          <w:jc w:val="center"/>
                          <w:rPr>
                            <w:sz w:val="21"/>
                          </w:rPr>
                        </w:pPr>
                        <w:r>
                          <w:rPr>
                            <w:sz w:val="21"/>
                          </w:rPr>
                          <w:t>资料</w:t>
                        </w:r>
                      </w:p>
                    </w:txbxContent>
                  </v:textbox>
                </v:shape>
                <v:shape id="_x0000_s1026" o:spid="_x0000_s1026" o:spt="202" type="#_x0000_t202" style="position:absolute;left:4204;top:5121;height:209;width:1909;"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sz w:val="21"/>
                          </w:rPr>
                          <w:t>编制阶段性技术总结</w:t>
                        </w:r>
                      </w:p>
                    </w:txbxContent>
                  </v:textbox>
                </v:shape>
                <v:shape id="_x0000_s1026" o:spid="_x0000_s1026" o:spt="202" type="#_x0000_t202" style="position:absolute;left:7393;top:5423;height:266;width:2231;"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rFonts w:hint="eastAsia"/>
                            <w:sz w:val="21"/>
                            <w:lang w:val="en-US" w:eastAsia="zh-CN"/>
                          </w:rPr>
                          <w:t>公司项目管理中心</w:t>
                        </w:r>
                        <w:r>
                          <w:rPr>
                            <w:sz w:val="21"/>
                          </w:rPr>
                          <w:t>验收</w:t>
                        </w:r>
                      </w:p>
                    </w:txbxContent>
                  </v:textbox>
                </v:shape>
                <v:shape id="_x0000_s1026" o:spid="_x0000_s1026" o:spt="202" type="#_x0000_t202" style="position:absolute;left:7737;top:6247;height:209;width:1489;"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sz w:val="21"/>
                          </w:rPr>
                          <w:t>下一步工序施工</w:t>
                        </w:r>
                      </w:p>
                    </w:txbxContent>
                  </v:textbox>
                </v:shape>
              </v:group>
            </w:pict>
          </mc:Fallback>
        </mc:AlternateContent>
      </w: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bidi w:val="0"/>
        <w:rPr>
          <w:rFonts w:hint="eastAsia"/>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39" w:name="4.2.3 关键控制点说明"/>
      <w:bookmarkEnd w:id="139"/>
      <w:bookmarkStart w:id="140" w:name="4.2.3 关键控制点说明"/>
      <w:bookmarkEnd w:id="140"/>
    </w:p>
    <w:p>
      <w:pPr>
        <w:pStyle w:val="2"/>
        <w:rPr>
          <w:rFonts w:hint="eastAsia"/>
          <w:lang w:val="en-US" w:eastAsia="zh-CN"/>
        </w:rPr>
      </w:pPr>
    </w:p>
    <w:p>
      <w:pPr>
        <w:pStyle w:val="13"/>
        <w:rPr>
          <w:rFonts w:hint="eastAsia"/>
          <w:lang w:val="en-US" w:eastAsia="zh-CN"/>
        </w:rPr>
      </w:pPr>
    </w:p>
    <w:p>
      <w:pPr>
        <w:pStyle w:val="13"/>
        <w:rPr>
          <w:rFonts w:hint="eastAsia"/>
          <w:lang w:val="en-US" w:eastAsia="zh-CN"/>
        </w:rPr>
      </w:pPr>
    </w:p>
    <w:p>
      <w:pPr>
        <w:pStyle w:val="8"/>
        <w:jc w:val="center"/>
        <w:rPr>
          <w:rFonts w:hint="default"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房建项目技术管理工作流程</w:t>
      </w:r>
    </w:p>
    <w:p>
      <w:pPr>
        <w:pStyle w:val="2"/>
        <w:rPr>
          <w:rFonts w:hint="eastAsia" w:ascii="宋体" w:hAnsi="宋体" w:eastAsia="宋体" w:cs="宋体"/>
          <w:color w:val="auto"/>
          <w:sz w:val="28"/>
          <w:szCs w:val="28"/>
          <w:highlight w:val="none"/>
          <w:lang w:val="en-US" w:eastAsia="zh-CN"/>
        </w:rPr>
      </w:pPr>
    </w:p>
    <w:p>
      <w:pPr>
        <w:rPr>
          <w:rFonts w:hint="eastAsia"/>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r>
        <mc:AlternateContent>
          <mc:Choice Requires="wpg">
            <w:drawing>
              <wp:anchor distT="0" distB="0" distL="114300" distR="114300" simplePos="0" relativeHeight="251742208" behindDoc="1" locked="0" layoutInCell="1" allowOverlap="1">
                <wp:simplePos x="0" y="0"/>
                <wp:positionH relativeFrom="page">
                  <wp:posOffset>1158240</wp:posOffset>
                </wp:positionH>
                <wp:positionV relativeFrom="paragraph">
                  <wp:posOffset>183515</wp:posOffset>
                </wp:positionV>
                <wp:extent cx="5887085" cy="4827270"/>
                <wp:effectExtent l="0" t="0" r="18415" b="11430"/>
                <wp:wrapTight wrapText="bothSides">
                  <wp:wrapPolygon>
                    <wp:start x="6221" y="0"/>
                    <wp:lineTo x="5102" y="511"/>
                    <wp:lineTo x="4963" y="682"/>
                    <wp:lineTo x="4963" y="5455"/>
                    <wp:lineTo x="0" y="6223"/>
                    <wp:lineTo x="0" y="7757"/>
                    <wp:lineTo x="559" y="8183"/>
                    <wp:lineTo x="1747" y="8183"/>
                    <wp:lineTo x="1747" y="17730"/>
                    <wp:lineTo x="0" y="17986"/>
                    <wp:lineTo x="0" y="19691"/>
                    <wp:lineTo x="4753" y="20458"/>
                    <wp:lineTo x="4753" y="20799"/>
                    <wp:lineTo x="5662" y="21481"/>
                    <wp:lineTo x="14329" y="21481"/>
                    <wp:lineTo x="14468" y="20032"/>
                    <wp:lineTo x="13350" y="19861"/>
                    <wp:lineTo x="5032" y="19094"/>
                    <wp:lineTo x="5032" y="17730"/>
                    <wp:lineTo x="11882" y="17730"/>
                    <wp:lineTo x="14468" y="17389"/>
                    <wp:lineTo x="14538" y="15855"/>
                    <wp:lineTo x="13420" y="15684"/>
                    <wp:lineTo x="2027" y="15002"/>
                    <wp:lineTo x="21528" y="14576"/>
                    <wp:lineTo x="21528" y="13127"/>
                    <wp:lineTo x="5242" y="12275"/>
                    <wp:lineTo x="21528" y="12019"/>
                    <wp:lineTo x="21528" y="8183"/>
                    <wp:lineTo x="5242" y="8183"/>
                    <wp:lineTo x="5242" y="6819"/>
                    <wp:lineTo x="13909" y="6819"/>
                    <wp:lineTo x="21528" y="6223"/>
                    <wp:lineTo x="21528" y="4773"/>
                    <wp:lineTo x="20549" y="4773"/>
                    <wp:lineTo x="5242" y="4092"/>
                    <wp:lineTo x="15936" y="4092"/>
                    <wp:lineTo x="21528" y="3665"/>
                    <wp:lineTo x="21528" y="2216"/>
                    <wp:lineTo x="10943" y="1662"/>
                    <wp:lineTo x="20181" y="1662"/>
                    <wp:lineTo x="20181" y="1364"/>
                    <wp:lineTo x="21528" y="1364"/>
                    <wp:lineTo x="21388" y="0"/>
                    <wp:lineTo x="6221" y="0"/>
                    <wp:lineTo x="7288" y="1472"/>
                    <wp:lineTo x="5242" y="1364"/>
                    <wp:lineTo x="7288" y="1364"/>
                    <wp:lineTo x="7288" y="1472"/>
                    <wp:lineTo x="6221" y="0"/>
                  </wp:wrapPolygon>
                </wp:wrapTight>
                <wp:docPr id="83" name="组合 83"/>
                <wp:cNvGraphicFramePr/>
                <a:graphic xmlns:a="http://schemas.openxmlformats.org/drawingml/2006/main">
                  <a:graphicData uri="http://schemas.microsoft.com/office/word/2010/wordprocessingGroup">
                    <wpg:wgp>
                      <wpg:cNvGrpSpPr/>
                      <wpg:grpSpPr>
                        <a:xfrm>
                          <a:off x="0" y="0"/>
                          <a:ext cx="5887078" cy="4827270"/>
                          <a:chOff x="1319" y="244"/>
                          <a:chExt cx="9177" cy="8609"/>
                        </a:xfrm>
                      </wpg:grpSpPr>
                      <wps:wsp>
                        <wps:cNvPr id="106" name="任意多边形 106"/>
                        <wps:cNvSpPr/>
                        <wps:spPr>
                          <a:xfrm>
                            <a:off x="1374" y="2779"/>
                            <a:ext cx="1680" cy="574"/>
                          </a:xfrm>
                          <a:custGeom>
                            <a:avLst/>
                            <a:gdLst/>
                            <a:ahLst/>
                            <a:cxnLst/>
                            <a:pathLst>
                              <a:path w="1680" h="574">
                                <a:moveTo>
                                  <a:pt x="1680" y="574"/>
                                </a:moveTo>
                                <a:lnTo>
                                  <a:pt x="0" y="574"/>
                                </a:lnTo>
                                <a:lnTo>
                                  <a:pt x="0" y="0"/>
                                </a:lnTo>
                                <a:lnTo>
                                  <a:pt x="1680" y="0"/>
                                </a:lnTo>
                                <a:lnTo>
                                  <a:pt x="1680" y="10"/>
                                </a:lnTo>
                                <a:lnTo>
                                  <a:pt x="20" y="10"/>
                                </a:lnTo>
                                <a:lnTo>
                                  <a:pt x="10" y="20"/>
                                </a:lnTo>
                                <a:lnTo>
                                  <a:pt x="20" y="20"/>
                                </a:lnTo>
                                <a:lnTo>
                                  <a:pt x="20" y="554"/>
                                </a:lnTo>
                                <a:lnTo>
                                  <a:pt x="10" y="554"/>
                                </a:lnTo>
                                <a:lnTo>
                                  <a:pt x="20" y="564"/>
                                </a:lnTo>
                                <a:lnTo>
                                  <a:pt x="1680" y="564"/>
                                </a:lnTo>
                                <a:lnTo>
                                  <a:pt x="1680" y="574"/>
                                </a:lnTo>
                                <a:close/>
                                <a:moveTo>
                                  <a:pt x="20" y="20"/>
                                </a:moveTo>
                                <a:lnTo>
                                  <a:pt x="10" y="20"/>
                                </a:lnTo>
                                <a:lnTo>
                                  <a:pt x="20" y="10"/>
                                </a:lnTo>
                                <a:lnTo>
                                  <a:pt x="20" y="20"/>
                                </a:lnTo>
                                <a:close/>
                                <a:moveTo>
                                  <a:pt x="1660" y="20"/>
                                </a:moveTo>
                                <a:lnTo>
                                  <a:pt x="20" y="20"/>
                                </a:lnTo>
                                <a:lnTo>
                                  <a:pt x="20" y="10"/>
                                </a:lnTo>
                                <a:lnTo>
                                  <a:pt x="1660" y="10"/>
                                </a:lnTo>
                                <a:lnTo>
                                  <a:pt x="1660" y="20"/>
                                </a:lnTo>
                                <a:close/>
                                <a:moveTo>
                                  <a:pt x="1660" y="564"/>
                                </a:moveTo>
                                <a:lnTo>
                                  <a:pt x="1660" y="10"/>
                                </a:lnTo>
                                <a:lnTo>
                                  <a:pt x="1670" y="20"/>
                                </a:lnTo>
                                <a:lnTo>
                                  <a:pt x="1680" y="20"/>
                                </a:lnTo>
                                <a:lnTo>
                                  <a:pt x="1680" y="554"/>
                                </a:lnTo>
                                <a:lnTo>
                                  <a:pt x="1670" y="554"/>
                                </a:lnTo>
                                <a:lnTo>
                                  <a:pt x="1660" y="564"/>
                                </a:lnTo>
                                <a:close/>
                                <a:moveTo>
                                  <a:pt x="1680" y="20"/>
                                </a:moveTo>
                                <a:lnTo>
                                  <a:pt x="1670" y="20"/>
                                </a:lnTo>
                                <a:lnTo>
                                  <a:pt x="1660" y="10"/>
                                </a:lnTo>
                                <a:lnTo>
                                  <a:pt x="1680" y="10"/>
                                </a:lnTo>
                                <a:lnTo>
                                  <a:pt x="1680" y="20"/>
                                </a:lnTo>
                                <a:close/>
                                <a:moveTo>
                                  <a:pt x="20" y="564"/>
                                </a:moveTo>
                                <a:lnTo>
                                  <a:pt x="10" y="554"/>
                                </a:lnTo>
                                <a:lnTo>
                                  <a:pt x="20" y="554"/>
                                </a:lnTo>
                                <a:lnTo>
                                  <a:pt x="20" y="564"/>
                                </a:lnTo>
                                <a:close/>
                                <a:moveTo>
                                  <a:pt x="1660" y="564"/>
                                </a:moveTo>
                                <a:lnTo>
                                  <a:pt x="20" y="564"/>
                                </a:lnTo>
                                <a:lnTo>
                                  <a:pt x="20" y="554"/>
                                </a:lnTo>
                                <a:lnTo>
                                  <a:pt x="1660" y="554"/>
                                </a:lnTo>
                                <a:lnTo>
                                  <a:pt x="1660" y="564"/>
                                </a:lnTo>
                                <a:close/>
                                <a:moveTo>
                                  <a:pt x="1680" y="564"/>
                                </a:moveTo>
                                <a:lnTo>
                                  <a:pt x="1660" y="564"/>
                                </a:lnTo>
                                <a:lnTo>
                                  <a:pt x="1670" y="554"/>
                                </a:lnTo>
                                <a:lnTo>
                                  <a:pt x="1680" y="554"/>
                                </a:lnTo>
                                <a:lnTo>
                                  <a:pt x="1680" y="564"/>
                                </a:lnTo>
                                <a:close/>
                              </a:path>
                            </a:pathLst>
                          </a:custGeom>
                          <a:solidFill>
                            <a:srgbClr val="5B9BD4"/>
                          </a:solidFill>
                          <a:ln>
                            <a:noFill/>
                          </a:ln>
                        </wps:spPr>
                        <wps:bodyPr upright="1"/>
                      </wps:wsp>
                      <wps:wsp>
                        <wps:cNvPr id="107" name="直接连接符 107"/>
                        <wps:cNvCnPr/>
                        <wps:spPr>
                          <a:xfrm>
                            <a:off x="3053" y="3099"/>
                            <a:ext cx="445" cy="0"/>
                          </a:xfrm>
                          <a:prstGeom prst="line">
                            <a:avLst/>
                          </a:prstGeom>
                          <a:ln w="8255" cap="flat" cmpd="sng">
                            <a:solidFill>
                              <a:srgbClr val="5B9BD4"/>
                            </a:solidFill>
                            <a:prstDash val="solid"/>
                            <a:headEnd type="none" w="med" len="med"/>
                            <a:tailEnd type="none" w="med" len="med"/>
                          </a:ln>
                        </wps:spPr>
                        <wps:bodyPr upright="1"/>
                      </wps:wsp>
                      <wps:wsp>
                        <wps:cNvPr id="108" name="直接连接符 108"/>
                        <wps:cNvCnPr/>
                        <wps:spPr>
                          <a:xfrm>
                            <a:off x="3502" y="488"/>
                            <a:ext cx="0" cy="5291"/>
                          </a:xfrm>
                          <a:prstGeom prst="line">
                            <a:avLst/>
                          </a:prstGeom>
                          <a:ln w="23495" cap="flat" cmpd="sng">
                            <a:solidFill>
                              <a:srgbClr val="00AFEF"/>
                            </a:solidFill>
                            <a:prstDash val="solid"/>
                            <a:headEnd type="none" w="med" len="med"/>
                            <a:tailEnd type="none" w="med" len="med"/>
                          </a:ln>
                        </wps:spPr>
                        <wps:bodyPr upright="1"/>
                      </wps:wsp>
                      <wps:wsp>
                        <wps:cNvPr id="109" name="任意多边形 109"/>
                        <wps:cNvSpPr/>
                        <wps:spPr>
                          <a:xfrm>
                            <a:off x="3510" y="471"/>
                            <a:ext cx="522" cy="54"/>
                          </a:xfrm>
                          <a:custGeom>
                            <a:avLst/>
                            <a:gdLst/>
                            <a:ahLst/>
                            <a:cxnLst/>
                            <a:pathLst>
                              <a:path w="522" h="54">
                                <a:moveTo>
                                  <a:pt x="511" y="34"/>
                                </a:moveTo>
                                <a:lnTo>
                                  <a:pt x="509" y="34"/>
                                </a:lnTo>
                                <a:lnTo>
                                  <a:pt x="510" y="22"/>
                                </a:lnTo>
                                <a:lnTo>
                                  <a:pt x="487" y="21"/>
                                </a:lnTo>
                                <a:lnTo>
                                  <a:pt x="471" y="12"/>
                                </a:lnTo>
                                <a:lnTo>
                                  <a:pt x="469" y="10"/>
                                </a:lnTo>
                                <a:lnTo>
                                  <a:pt x="468" y="8"/>
                                </a:lnTo>
                                <a:lnTo>
                                  <a:pt x="468" y="6"/>
                                </a:lnTo>
                                <a:lnTo>
                                  <a:pt x="468" y="3"/>
                                </a:lnTo>
                                <a:lnTo>
                                  <a:pt x="470" y="2"/>
                                </a:lnTo>
                                <a:lnTo>
                                  <a:pt x="472" y="1"/>
                                </a:lnTo>
                                <a:lnTo>
                                  <a:pt x="474" y="0"/>
                                </a:lnTo>
                                <a:lnTo>
                                  <a:pt x="477" y="1"/>
                                </a:lnTo>
                                <a:lnTo>
                                  <a:pt x="521" y="28"/>
                                </a:lnTo>
                                <a:lnTo>
                                  <a:pt x="511" y="34"/>
                                </a:lnTo>
                                <a:close/>
                                <a:moveTo>
                                  <a:pt x="487" y="33"/>
                                </a:moveTo>
                                <a:lnTo>
                                  <a:pt x="0" y="32"/>
                                </a:lnTo>
                                <a:lnTo>
                                  <a:pt x="0" y="20"/>
                                </a:lnTo>
                                <a:lnTo>
                                  <a:pt x="487" y="21"/>
                                </a:lnTo>
                                <a:lnTo>
                                  <a:pt x="498" y="28"/>
                                </a:lnTo>
                                <a:lnTo>
                                  <a:pt x="487" y="33"/>
                                </a:lnTo>
                                <a:close/>
                                <a:moveTo>
                                  <a:pt x="498" y="28"/>
                                </a:moveTo>
                                <a:lnTo>
                                  <a:pt x="487" y="21"/>
                                </a:lnTo>
                                <a:lnTo>
                                  <a:pt x="510" y="22"/>
                                </a:lnTo>
                                <a:lnTo>
                                  <a:pt x="510" y="22"/>
                                </a:lnTo>
                                <a:lnTo>
                                  <a:pt x="506" y="22"/>
                                </a:lnTo>
                                <a:lnTo>
                                  <a:pt x="498" y="28"/>
                                </a:lnTo>
                                <a:close/>
                                <a:moveTo>
                                  <a:pt x="506" y="33"/>
                                </a:moveTo>
                                <a:lnTo>
                                  <a:pt x="498" y="28"/>
                                </a:lnTo>
                                <a:lnTo>
                                  <a:pt x="506" y="22"/>
                                </a:lnTo>
                                <a:lnTo>
                                  <a:pt x="506" y="33"/>
                                </a:lnTo>
                                <a:close/>
                                <a:moveTo>
                                  <a:pt x="509" y="33"/>
                                </a:moveTo>
                                <a:lnTo>
                                  <a:pt x="506" y="33"/>
                                </a:lnTo>
                                <a:lnTo>
                                  <a:pt x="506" y="22"/>
                                </a:lnTo>
                                <a:lnTo>
                                  <a:pt x="510" y="22"/>
                                </a:lnTo>
                                <a:lnTo>
                                  <a:pt x="509" y="33"/>
                                </a:lnTo>
                                <a:close/>
                                <a:moveTo>
                                  <a:pt x="509" y="34"/>
                                </a:moveTo>
                                <a:lnTo>
                                  <a:pt x="487" y="33"/>
                                </a:lnTo>
                                <a:lnTo>
                                  <a:pt x="498" y="28"/>
                                </a:lnTo>
                                <a:lnTo>
                                  <a:pt x="506" y="33"/>
                                </a:lnTo>
                                <a:lnTo>
                                  <a:pt x="509" y="33"/>
                                </a:lnTo>
                                <a:lnTo>
                                  <a:pt x="509" y="34"/>
                                </a:lnTo>
                                <a:close/>
                                <a:moveTo>
                                  <a:pt x="474" y="54"/>
                                </a:moveTo>
                                <a:lnTo>
                                  <a:pt x="472" y="54"/>
                                </a:lnTo>
                                <a:lnTo>
                                  <a:pt x="470" y="53"/>
                                </a:lnTo>
                                <a:lnTo>
                                  <a:pt x="468" y="51"/>
                                </a:lnTo>
                                <a:lnTo>
                                  <a:pt x="467" y="49"/>
                                </a:lnTo>
                                <a:lnTo>
                                  <a:pt x="468" y="47"/>
                                </a:lnTo>
                                <a:lnTo>
                                  <a:pt x="469" y="45"/>
                                </a:lnTo>
                                <a:lnTo>
                                  <a:pt x="470" y="43"/>
                                </a:lnTo>
                                <a:lnTo>
                                  <a:pt x="487" y="33"/>
                                </a:lnTo>
                                <a:lnTo>
                                  <a:pt x="511" y="34"/>
                                </a:lnTo>
                                <a:lnTo>
                                  <a:pt x="476" y="54"/>
                                </a:lnTo>
                                <a:lnTo>
                                  <a:pt x="474" y="54"/>
                                </a:lnTo>
                                <a:close/>
                              </a:path>
                            </a:pathLst>
                          </a:custGeom>
                          <a:solidFill>
                            <a:srgbClr val="5B9BD4"/>
                          </a:solidFill>
                          <a:ln>
                            <a:noFill/>
                          </a:ln>
                        </wps:spPr>
                        <wps:bodyPr upright="1"/>
                      </wps:wsp>
                      <wps:wsp>
                        <wps:cNvPr id="110" name="任意多边形 110"/>
                        <wps:cNvSpPr/>
                        <wps:spPr>
                          <a:xfrm>
                            <a:off x="4026" y="244"/>
                            <a:ext cx="6345" cy="517"/>
                          </a:xfrm>
                          <a:custGeom>
                            <a:avLst/>
                            <a:gdLst/>
                            <a:ahLst/>
                            <a:cxnLst/>
                            <a:pathLst>
                              <a:path w="6345" h="517">
                                <a:moveTo>
                                  <a:pt x="6345" y="517"/>
                                </a:moveTo>
                                <a:lnTo>
                                  <a:pt x="0" y="517"/>
                                </a:lnTo>
                                <a:lnTo>
                                  <a:pt x="0" y="0"/>
                                </a:lnTo>
                                <a:lnTo>
                                  <a:pt x="6345" y="0"/>
                                </a:lnTo>
                                <a:lnTo>
                                  <a:pt x="6345" y="10"/>
                                </a:lnTo>
                                <a:lnTo>
                                  <a:pt x="20" y="10"/>
                                </a:lnTo>
                                <a:lnTo>
                                  <a:pt x="10" y="20"/>
                                </a:lnTo>
                                <a:lnTo>
                                  <a:pt x="20" y="20"/>
                                </a:lnTo>
                                <a:lnTo>
                                  <a:pt x="20" y="497"/>
                                </a:lnTo>
                                <a:lnTo>
                                  <a:pt x="10" y="497"/>
                                </a:lnTo>
                                <a:lnTo>
                                  <a:pt x="20" y="507"/>
                                </a:lnTo>
                                <a:lnTo>
                                  <a:pt x="6345" y="507"/>
                                </a:lnTo>
                                <a:lnTo>
                                  <a:pt x="6345" y="517"/>
                                </a:lnTo>
                                <a:close/>
                                <a:moveTo>
                                  <a:pt x="20" y="20"/>
                                </a:moveTo>
                                <a:lnTo>
                                  <a:pt x="10" y="20"/>
                                </a:lnTo>
                                <a:lnTo>
                                  <a:pt x="20" y="10"/>
                                </a:lnTo>
                                <a:lnTo>
                                  <a:pt x="20" y="20"/>
                                </a:lnTo>
                                <a:close/>
                                <a:moveTo>
                                  <a:pt x="6325" y="20"/>
                                </a:moveTo>
                                <a:lnTo>
                                  <a:pt x="20" y="20"/>
                                </a:lnTo>
                                <a:lnTo>
                                  <a:pt x="20" y="10"/>
                                </a:lnTo>
                                <a:lnTo>
                                  <a:pt x="6325" y="10"/>
                                </a:lnTo>
                                <a:lnTo>
                                  <a:pt x="6325" y="20"/>
                                </a:lnTo>
                                <a:close/>
                                <a:moveTo>
                                  <a:pt x="6325" y="507"/>
                                </a:moveTo>
                                <a:lnTo>
                                  <a:pt x="6325" y="10"/>
                                </a:lnTo>
                                <a:lnTo>
                                  <a:pt x="6335" y="20"/>
                                </a:lnTo>
                                <a:lnTo>
                                  <a:pt x="6345" y="20"/>
                                </a:lnTo>
                                <a:lnTo>
                                  <a:pt x="6345" y="497"/>
                                </a:lnTo>
                                <a:lnTo>
                                  <a:pt x="6335" y="497"/>
                                </a:lnTo>
                                <a:lnTo>
                                  <a:pt x="6325" y="507"/>
                                </a:lnTo>
                                <a:close/>
                                <a:moveTo>
                                  <a:pt x="6345" y="20"/>
                                </a:moveTo>
                                <a:lnTo>
                                  <a:pt x="6335" y="20"/>
                                </a:lnTo>
                                <a:lnTo>
                                  <a:pt x="6325" y="10"/>
                                </a:lnTo>
                                <a:lnTo>
                                  <a:pt x="6345" y="10"/>
                                </a:lnTo>
                                <a:lnTo>
                                  <a:pt x="6345" y="20"/>
                                </a:lnTo>
                                <a:close/>
                                <a:moveTo>
                                  <a:pt x="20" y="507"/>
                                </a:moveTo>
                                <a:lnTo>
                                  <a:pt x="10" y="497"/>
                                </a:lnTo>
                                <a:lnTo>
                                  <a:pt x="20" y="497"/>
                                </a:lnTo>
                                <a:lnTo>
                                  <a:pt x="20" y="507"/>
                                </a:lnTo>
                                <a:close/>
                                <a:moveTo>
                                  <a:pt x="6325" y="507"/>
                                </a:moveTo>
                                <a:lnTo>
                                  <a:pt x="20" y="507"/>
                                </a:lnTo>
                                <a:lnTo>
                                  <a:pt x="20" y="497"/>
                                </a:lnTo>
                                <a:lnTo>
                                  <a:pt x="6325" y="497"/>
                                </a:lnTo>
                                <a:lnTo>
                                  <a:pt x="6325" y="507"/>
                                </a:lnTo>
                                <a:close/>
                                <a:moveTo>
                                  <a:pt x="6345" y="507"/>
                                </a:moveTo>
                                <a:lnTo>
                                  <a:pt x="6325" y="507"/>
                                </a:lnTo>
                                <a:lnTo>
                                  <a:pt x="6335" y="497"/>
                                </a:lnTo>
                                <a:lnTo>
                                  <a:pt x="6345" y="497"/>
                                </a:lnTo>
                                <a:lnTo>
                                  <a:pt x="6345" y="507"/>
                                </a:lnTo>
                                <a:close/>
                              </a:path>
                            </a:pathLst>
                          </a:custGeom>
                          <a:solidFill>
                            <a:srgbClr val="5B9BD4"/>
                          </a:solidFill>
                          <a:ln>
                            <a:noFill/>
                          </a:ln>
                        </wps:spPr>
                        <wps:bodyPr upright="1"/>
                      </wps:wsp>
                      <wps:wsp>
                        <wps:cNvPr id="111" name="任意多边形 111"/>
                        <wps:cNvSpPr/>
                        <wps:spPr>
                          <a:xfrm>
                            <a:off x="3510" y="1395"/>
                            <a:ext cx="522" cy="54"/>
                          </a:xfrm>
                          <a:custGeom>
                            <a:avLst/>
                            <a:gdLst/>
                            <a:ahLst/>
                            <a:cxnLst/>
                            <a:pathLst>
                              <a:path w="522" h="54">
                                <a:moveTo>
                                  <a:pt x="511" y="34"/>
                                </a:moveTo>
                                <a:lnTo>
                                  <a:pt x="509" y="34"/>
                                </a:lnTo>
                                <a:lnTo>
                                  <a:pt x="510" y="22"/>
                                </a:lnTo>
                                <a:lnTo>
                                  <a:pt x="487" y="21"/>
                                </a:lnTo>
                                <a:lnTo>
                                  <a:pt x="471" y="12"/>
                                </a:lnTo>
                                <a:lnTo>
                                  <a:pt x="469" y="10"/>
                                </a:lnTo>
                                <a:lnTo>
                                  <a:pt x="468" y="8"/>
                                </a:lnTo>
                                <a:lnTo>
                                  <a:pt x="468" y="6"/>
                                </a:lnTo>
                                <a:lnTo>
                                  <a:pt x="468" y="3"/>
                                </a:lnTo>
                                <a:lnTo>
                                  <a:pt x="470" y="2"/>
                                </a:lnTo>
                                <a:lnTo>
                                  <a:pt x="472" y="1"/>
                                </a:lnTo>
                                <a:lnTo>
                                  <a:pt x="474" y="0"/>
                                </a:lnTo>
                                <a:lnTo>
                                  <a:pt x="477" y="1"/>
                                </a:lnTo>
                                <a:lnTo>
                                  <a:pt x="521" y="28"/>
                                </a:lnTo>
                                <a:lnTo>
                                  <a:pt x="511" y="34"/>
                                </a:lnTo>
                                <a:close/>
                                <a:moveTo>
                                  <a:pt x="487" y="33"/>
                                </a:moveTo>
                                <a:lnTo>
                                  <a:pt x="0" y="32"/>
                                </a:lnTo>
                                <a:lnTo>
                                  <a:pt x="0" y="20"/>
                                </a:lnTo>
                                <a:lnTo>
                                  <a:pt x="487" y="21"/>
                                </a:lnTo>
                                <a:lnTo>
                                  <a:pt x="498" y="27"/>
                                </a:lnTo>
                                <a:lnTo>
                                  <a:pt x="487" y="33"/>
                                </a:lnTo>
                                <a:close/>
                                <a:moveTo>
                                  <a:pt x="498" y="27"/>
                                </a:moveTo>
                                <a:lnTo>
                                  <a:pt x="487" y="21"/>
                                </a:lnTo>
                                <a:lnTo>
                                  <a:pt x="510" y="22"/>
                                </a:lnTo>
                                <a:lnTo>
                                  <a:pt x="510" y="22"/>
                                </a:lnTo>
                                <a:lnTo>
                                  <a:pt x="506" y="22"/>
                                </a:lnTo>
                                <a:lnTo>
                                  <a:pt x="498" y="27"/>
                                </a:lnTo>
                                <a:close/>
                                <a:moveTo>
                                  <a:pt x="506" y="33"/>
                                </a:moveTo>
                                <a:lnTo>
                                  <a:pt x="498" y="27"/>
                                </a:lnTo>
                                <a:lnTo>
                                  <a:pt x="506" y="22"/>
                                </a:lnTo>
                                <a:lnTo>
                                  <a:pt x="506" y="33"/>
                                </a:lnTo>
                                <a:close/>
                                <a:moveTo>
                                  <a:pt x="509" y="33"/>
                                </a:moveTo>
                                <a:lnTo>
                                  <a:pt x="506" y="33"/>
                                </a:lnTo>
                                <a:lnTo>
                                  <a:pt x="506" y="22"/>
                                </a:lnTo>
                                <a:lnTo>
                                  <a:pt x="510" y="22"/>
                                </a:lnTo>
                                <a:lnTo>
                                  <a:pt x="509" y="33"/>
                                </a:lnTo>
                                <a:close/>
                                <a:moveTo>
                                  <a:pt x="509" y="34"/>
                                </a:moveTo>
                                <a:lnTo>
                                  <a:pt x="487" y="33"/>
                                </a:lnTo>
                                <a:lnTo>
                                  <a:pt x="498" y="27"/>
                                </a:lnTo>
                                <a:lnTo>
                                  <a:pt x="506" y="33"/>
                                </a:lnTo>
                                <a:lnTo>
                                  <a:pt x="509" y="33"/>
                                </a:lnTo>
                                <a:lnTo>
                                  <a:pt x="509" y="34"/>
                                </a:lnTo>
                                <a:close/>
                                <a:moveTo>
                                  <a:pt x="474" y="54"/>
                                </a:moveTo>
                                <a:lnTo>
                                  <a:pt x="472" y="54"/>
                                </a:lnTo>
                                <a:lnTo>
                                  <a:pt x="470" y="53"/>
                                </a:lnTo>
                                <a:lnTo>
                                  <a:pt x="468" y="51"/>
                                </a:lnTo>
                                <a:lnTo>
                                  <a:pt x="467" y="49"/>
                                </a:lnTo>
                                <a:lnTo>
                                  <a:pt x="468" y="47"/>
                                </a:lnTo>
                                <a:lnTo>
                                  <a:pt x="469" y="45"/>
                                </a:lnTo>
                                <a:lnTo>
                                  <a:pt x="470" y="43"/>
                                </a:lnTo>
                                <a:lnTo>
                                  <a:pt x="487" y="33"/>
                                </a:lnTo>
                                <a:lnTo>
                                  <a:pt x="511" y="34"/>
                                </a:lnTo>
                                <a:lnTo>
                                  <a:pt x="476" y="54"/>
                                </a:lnTo>
                                <a:lnTo>
                                  <a:pt x="474" y="54"/>
                                </a:lnTo>
                                <a:close/>
                              </a:path>
                            </a:pathLst>
                          </a:custGeom>
                          <a:solidFill>
                            <a:srgbClr val="5B9BD4"/>
                          </a:solidFill>
                          <a:ln>
                            <a:noFill/>
                          </a:ln>
                        </wps:spPr>
                        <wps:bodyPr upright="1"/>
                      </wps:wsp>
                      <wps:wsp>
                        <wps:cNvPr id="112" name="任意多边形 112"/>
                        <wps:cNvSpPr/>
                        <wps:spPr>
                          <a:xfrm>
                            <a:off x="4026" y="1168"/>
                            <a:ext cx="6376" cy="517"/>
                          </a:xfrm>
                          <a:custGeom>
                            <a:avLst/>
                            <a:gdLst/>
                            <a:ahLst/>
                            <a:cxnLst/>
                            <a:pathLst>
                              <a:path w="6376" h="517">
                                <a:moveTo>
                                  <a:pt x="6376" y="517"/>
                                </a:moveTo>
                                <a:lnTo>
                                  <a:pt x="0" y="517"/>
                                </a:lnTo>
                                <a:lnTo>
                                  <a:pt x="0" y="0"/>
                                </a:lnTo>
                                <a:lnTo>
                                  <a:pt x="6376" y="0"/>
                                </a:lnTo>
                                <a:lnTo>
                                  <a:pt x="6376" y="10"/>
                                </a:lnTo>
                                <a:lnTo>
                                  <a:pt x="20" y="10"/>
                                </a:lnTo>
                                <a:lnTo>
                                  <a:pt x="10" y="20"/>
                                </a:lnTo>
                                <a:lnTo>
                                  <a:pt x="20" y="20"/>
                                </a:lnTo>
                                <a:lnTo>
                                  <a:pt x="20" y="497"/>
                                </a:lnTo>
                                <a:lnTo>
                                  <a:pt x="10" y="497"/>
                                </a:lnTo>
                                <a:lnTo>
                                  <a:pt x="20" y="507"/>
                                </a:lnTo>
                                <a:lnTo>
                                  <a:pt x="6376" y="507"/>
                                </a:lnTo>
                                <a:lnTo>
                                  <a:pt x="6376" y="517"/>
                                </a:lnTo>
                                <a:close/>
                                <a:moveTo>
                                  <a:pt x="20" y="20"/>
                                </a:moveTo>
                                <a:lnTo>
                                  <a:pt x="10" y="20"/>
                                </a:lnTo>
                                <a:lnTo>
                                  <a:pt x="20" y="10"/>
                                </a:lnTo>
                                <a:lnTo>
                                  <a:pt x="20" y="20"/>
                                </a:lnTo>
                                <a:close/>
                                <a:moveTo>
                                  <a:pt x="6356" y="20"/>
                                </a:moveTo>
                                <a:lnTo>
                                  <a:pt x="20" y="20"/>
                                </a:lnTo>
                                <a:lnTo>
                                  <a:pt x="20" y="10"/>
                                </a:lnTo>
                                <a:lnTo>
                                  <a:pt x="6356" y="10"/>
                                </a:lnTo>
                                <a:lnTo>
                                  <a:pt x="6356" y="20"/>
                                </a:lnTo>
                                <a:close/>
                                <a:moveTo>
                                  <a:pt x="6356" y="507"/>
                                </a:moveTo>
                                <a:lnTo>
                                  <a:pt x="6356" y="10"/>
                                </a:lnTo>
                                <a:lnTo>
                                  <a:pt x="6366" y="20"/>
                                </a:lnTo>
                                <a:lnTo>
                                  <a:pt x="6376" y="20"/>
                                </a:lnTo>
                                <a:lnTo>
                                  <a:pt x="6376" y="497"/>
                                </a:lnTo>
                                <a:lnTo>
                                  <a:pt x="6366" y="497"/>
                                </a:lnTo>
                                <a:lnTo>
                                  <a:pt x="6356" y="507"/>
                                </a:lnTo>
                                <a:close/>
                                <a:moveTo>
                                  <a:pt x="6376" y="20"/>
                                </a:moveTo>
                                <a:lnTo>
                                  <a:pt x="6366" y="20"/>
                                </a:lnTo>
                                <a:lnTo>
                                  <a:pt x="6356" y="10"/>
                                </a:lnTo>
                                <a:lnTo>
                                  <a:pt x="6376" y="10"/>
                                </a:lnTo>
                                <a:lnTo>
                                  <a:pt x="6376" y="20"/>
                                </a:lnTo>
                                <a:close/>
                                <a:moveTo>
                                  <a:pt x="20" y="507"/>
                                </a:moveTo>
                                <a:lnTo>
                                  <a:pt x="10" y="497"/>
                                </a:lnTo>
                                <a:lnTo>
                                  <a:pt x="20" y="497"/>
                                </a:lnTo>
                                <a:lnTo>
                                  <a:pt x="20" y="507"/>
                                </a:lnTo>
                                <a:close/>
                                <a:moveTo>
                                  <a:pt x="6356" y="507"/>
                                </a:moveTo>
                                <a:lnTo>
                                  <a:pt x="20" y="507"/>
                                </a:lnTo>
                                <a:lnTo>
                                  <a:pt x="20" y="497"/>
                                </a:lnTo>
                                <a:lnTo>
                                  <a:pt x="6356" y="497"/>
                                </a:lnTo>
                                <a:lnTo>
                                  <a:pt x="6356" y="507"/>
                                </a:lnTo>
                                <a:close/>
                                <a:moveTo>
                                  <a:pt x="6376" y="507"/>
                                </a:moveTo>
                                <a:lnTo>
                                  <a:pt x="6356" y="507"/>
                                </a:lnTo>
                                <a:lnTo>
                                  <a:pt x="6366" y="497"/>
                                </a:lnTo>
                                <a:lnTo>
                                  <a:pt x="6376" y="497"/>
                                </a:lnTo>
                                <a:lnTo>
                                  <a:pt x="6376" y="507"/>
                                </a:lnTo>
                                <a:close/>
                              </a:path>
                            </a:pathLst>
                          </a:custGeom>
                          <a:solidFill>
                            <a:srgbClr val="5B9BD4"/>
                          </a:solidFill>
                          <a:ln>
                            <a:noFill/>
                          </a:ln>
                        </wps:spPr>
                        <wps:bodyPr upright="1"/>
                      </wps:wsp>
                      <wps:wsp>
                        <wps:cNvPr id="113" name="任意多边形 113"/>
                        <wps:cNvSpPr/>
                        <wps:spPr>
                          <a:xfrm>
                            <a:off x="4006" y="2192"/>
                            <a:ext cx="6418" cy="517"/>
                          </a:xfrm>
                          <a:custGeom>
                            <a:avLst/>
                            <a:gdLst/>
                            <a:ahLst/>
                            <a:cxnLst/>
                            <a:pathLst>
                              <a:path w="6418" h="517">
                                <a:moveTo>
                                  <a:pt x="6418" y="517"/>
                                </a:moveTo>
                                <a:lnTo>
                                  <a:pt x="0" y="517"/>
                                </a:lnTo>
                                <a:lnTo>
                                  <a:pt x="0" y="0"/>
                                </a:lnTo>
                                <a:lnTo>
                                  <a:pt x="6418" y="0"/>
                                </a:lnTo>
                                <a:lnTo>
                                  <a:pt x="6418" y="10"/>
                                </a:lnTo>
                                <a:lnTo>
                                  <a:pt x="20" y="10"/>
                                </a:lnTo>
                                <a:lnTo>
                                  <a:pt x="10" y="20"/>
                                </a:lnTo>
                                <a:lnTo>
                                  <a:pt x="20" y="20"/>
                                </a:lnTo>
                                <a:lnTo>
                                  <a:pt x="20" y="497"/>
                                </a:lnTo>
                                <a:lnTo>
                                  <a:pt x="10" y="497"/>
                                </a:lnTo>
                                <a:lnTo>
                                  <a:pt x="20" y="507"/>
                                </a:lnTo>
                                <a:lnTo>
                                  <a:pt x="6418" y="507"/>
                                </a:lnTo>
                                <a:lnTo>
                                  <a:pt x="6418" y="517"/>
                                </a:lnTo>
                                <a:close/>
                                <a:moveTo>
                                  <a:pt x="20" y="20"/>
                                </a:moveTo>
                                <a:lnTo>
                                  <a:pt x="10" y="20"/>
                                </a:lnTo>
                                <a:lnTo>
                                  <a:pt x="20" y="10"/>
                                </a:lnTo>
                                <a:lnTo>
                                  <a:pt x="20" y="20"/>
                                </a:lnTo>
                                <a:close/>
                                <a:moveTo>
                                  <a:pt x="6398" y="20"/>
                                </a:moveTo>
                                <a:lnTo>
                                  <a:pt x="20" y="20"/>
                                </a:lnTo>
                                <a:lnTo>
                                  <a:pt x="20" y="10"/>
                                </a:lnTo>
                                <a:lnTo>
                                  <a:pt x="6398" y="10"/>
                                </a:lnTo>
                                <a:lnTo>
                                  <a:pt x="6398" y="20"/>
                                </a:lnTo>
                                <a:close/>
                                <a:moveTo>
                                  <a:pt x="6398" y="507"/>
                                </a:moveTo>
                                <a:lnTo>
                                  <a:pt x="6398" y="10"/>
                                </a:lnTo>
                                <a:lnTo>
                                  <a:pt x="6408" y="20"/>
                                </a:lnTo>
                                <a:lnTo>
                                  <a:pt x="6418" y="20"/>
                                </a:lnTo>
                                <a:lnTo>
                                  <a:pt x="6418" y="497"/>
                                </a:lnTo>
                                <a:lnTo>
                                  <a:pt x="6408" y="497"/>
                                </a:lnTo>
                                <a:lnTo>
                                  <a:pt x="6398" y="507"/>
                                </a:lnTo>
                                <a:close/>
                                <a:moveTo>
                                  <a:pt x="6418" y="20"/>
                                </a:moveTo>
                                <a:lnTo>
                                  <a:pt x="6408" y="20"/>
                                </a:lnTo>
                                <a:lnTo>
                                  <a:pt x="6398" y="10"/>
                                </a:lnTo>
                                <a:lnTo>
                                  <a:pt x="6418" y="10"/>
                                </a:lnTo>
                                <a:lnTo>
                                  <a:pt x="6418" y="20"/>
                                </a:lnTo>
                                <a:close/>
                                <a:moveTo>
                                  <a:pt x="20" y="507"/>
                                </a:moveTo>
                                <a:lnTo>
                                  <a:pt x="10" y="497"/>
                                </a:lnTo>
                                <a:lnTo>
                                  <a:pt x="20" y="497"/>
                                </a:lnTo>
                                <a:lnTo>
                                  <a:pt x="20" y="507"/>
                                </a:lnTo>
                                <a:close/>
                                <a:moveTo>
                                  <a:pt x="6398" y="507"/>
                                </a:moveTo>
                                <a:lnTo>
                                  <a:pt x="20" y="507"/>
                                </a:lnTo>
                                <a:lnTo>
                                  <a:pt x="20" y="497"/>
                                </a:lnTo>
                                <a:lnTo>
                                  <a:pt x="6398" y="497"/>
                                </a:lnTo>
                                <a:lnTo>
                                  <a:pt x="6398" y="507"/>
                                </a:lnTo>
                                <a:close/>
                                <a:moveTo>
                                  <a:pt x="6418" y="507"/>
                                </a:moveTo>
                                <a:lnTo>
                                  <a:pt x="6398" y="507"/>
                                </a:lnTo>
                                <a:lnTo>
                                  <a:pt x="6408" y="497"/>
                                </a:lnTo>
                                <a:lnTo>
                                  <a:pt x="6418" y="497"/>
                                </a:lnTo>
                                <a:lnTo>
                                  <a:pt x="6418" y="507"/>
                                </a:lnTo>
                                <a:close/>
                              </a:path>
                            </a:pathLst>
                          </a:custGeom>
                          <a:solidFill>
                            <a:srgbClr val="5B9BD4"/>
                          </a:solidFill>
                          <a:ln>
                            <a:noFill/>
                          </a:ln>
                        </wps:spPr>
                        <wps:bodyPr upright="1"/>
                      </wps:wsp>
                      <wps:wsp>
                        <wps:cNvPr id="114" name="任意多边形 114"/>
                        <wps:cNvSpPr/>
                        <wps:spPr>
                          <a:xfrm>
                            <a:off x="3490" y="2419"/>
                            <a:ext cx="522" cy="54"/>
                          </a:xfrm>
                          <a:custGeom>
                            <a:avLst/>
                            <a:gdLst/>
                            <a:ahLst/>
                            <a:cxnLst/>
                            <a:pathLst>
                              <a:path w="522" h="54">
                                <a:moveTo>
                                  <a:pt x="510" y="33"/>
                                </a:moveTo>
                                <a:lnTo>
                                  <a:pt x="509" y="33"/>
                                </a:lnTo>
                                <a:lnTo>
                                  <a:pt x="509" y="21"/>
                                </a:lnTo>
                                <a:lnTo>
                                  <a:pt x="487" y="21"/>
                                </a:lnTo>
                                <a:lnTo>
                                  <a:pt x="470" y="11"/>
                                </a:lnTo>
                                <a:lnTo>
                                  <a:pt x="468" y="10"/>
                                </a:lnTo>
                                <a:lnTo>
                                  <a:pt x="467" y="8"/>
                                </a:lnTo>
                                <a:lnTo>
                                  <a:pt x="467" y="5"/>
                                </a:lnTo>
                                <a:lnTo>
                                  <a:pt x="468" y="3"/>
                                </a:lnTo>
                                <a:lnTo>
                                  <a:pt x="469" y="1"/>
                                </a:lnTo>
                                <a:lnTo>
                                  <a:pt x="471" y="0"/>
                                </a:lnTo>
                                <a:lnTo>
                                  <a:pt x="474" y="0"/>
                                </a:lnTo>
                                <a:lnTo>
                                  <a:pt x="476" y="1"/>
                                </a:lnTo>
                                <a:lnTo>
                                  <a:pt x="521" y="27"/>
                                </a:lnTo>
                                <a:lnTo>
                                  <a:pt x="510" y="33"/>
                                </a:lnTo>
                                <a:close/>
                                <a:moveTo>
                                  <a:pt x="487" y="33"/>
                                </a:moveTo>
                                <a:lnTo>
                                  <a:pt x="0" y="31"/>
                                </a:lnTo>
                                <a:lnTo>
                                  <a:pt x="0" y="19"/>
                                </a:lnTo>
                                <a:lnTo>
                                  <a:pt x="487" y="21"/>
                                </a:lnTo>
                                <a:lnTo>
                                  <a:pt x="497" y="27"/>
                                </a:lnTo>
                                <a:lnTo>
                                  <a:pt x="487" y="33"/>
                                </a:lnTo>
                                <a:close/>
                                <a:moveTo>
                                  <a:pt x="497" y="27"/>
                                </a:moveTo>
                                <a:lnTo>
                                  <a:pt x="487" y="21"/>
                                </a:lnTo>
                                <a:lnTo>
                                  <a:pt x="509" y="21"/>
                                </a:lnTo>
                                <a:lnTo>
                                  <a:pt x="509" y="22"/>
                                </a:lnTo>
                                <a:lnTo>
                                  <a:pt x="506" y="22"/>
                                </a:lnTo>
                                <a:lnTo>
                                  <a:pt x="497" y="27"/>
                                </a:lnTo>
                                <a:close/>
                                <a:moveTo>
                                  <a:pt x="506" y="32"/>
                                </a:moveTo>
                                <a:lnTo>
                                  <a:pt x="497" y="27"/>
                                </a:lnTo>
                                <a:lnTo>
                                  <a:pt x="506" y="22"/>
                                </a:lnTo>
                                <a:lnTo>
                                  <a:pt x="506" y="32"/>
                                </a:lnTo>
                                <a:close/>
                                <a:moveTo>
                                  <a:pt x="509" y="32"/>
                                </a:moveTo>
                                <a:lnTo>
                                  <a:pt x="506" y="32"/>
                                </a:lnTo>
                                <a:lnTo>
                                  <a:pt x="506" y="22"/>
                                </a:lnTo>
                                <a:lnTo>
                                  <a:pt x="509" y="22"/>
                                </a:lnTo>
                                <a:lnTo>
                                  <a:pt x="509" y="32"/>
                                </a:lnTo>
                                <a:close/>
                                <a:moveTo>
                                  <a:pt x="509" y="33"/>
                                </a:moveTo>
                                <a:lnTo>
                                  <a:pt x="487" y="33"/>
                                </a:lnTo>
                                <a:lnTo>
                                  <a:pt x="497" y="27"/>
                                </a:lnTo>
                                <a:lnTo>
                                  <a:pt x="506" y="32"/>
                                </a:lnTo>
                                <a:lnTo>
                                  <a:pt x="509" y="32"/>
                                </a:lnTo>
                                <a:lnTo>
                                  <a:pt x="509" y="33"/>
                                </a:lnTo>
                                <a:close/>
                                <a:moveTo>
                                  <a:pt x="474" y="54"/>
                                </a:moveTo>
                                <a:lnTo>
                                  <a:pt x="471" y="54"/>
                                </a:lnTo>
                                <a:lnTo>
                                  <a:pt x="469" y="53"/>
                                </a:lnTo>
                                <a:lnTo>
                                  <a:pt x="468" y="51"/>
                                </a:lnTo>
                                <a:lnTo>
                                  <a:pt x="467" y="49"/>
                                </a:lnTo>
                                <a:lnTo>
                                  <a:pt x="467" y="47"/>
                                </a:lnTo>
                                <a:lnTo>
                                  <a:pt x="468" y="44"/>
                                </a:lnTo>
                                <a:lnTo>
                                  <a:pt x="470" y="43"/>
                                </a:lnTo>
                                <a:lnTo>
                                  <a:pt x="487" y="33"/>
                                </a:lnTo>
                                <a:lnTo>
                                  <a:pt x="510" y="33"/>
                                </a:lnTo>
                                <a:lnTo>
                                  <a:pt x="476" y="53"/>
                                </a:lnTo>
                                <a:lnTo>
                                  <a:pt x="474" y="54"/>
                                </a:lnTo>
                                <a:close/>
                              </a:path>
                            </a:pathLst>
                          </a:custGeom>
                          <a:solidFill>
                            <a:srgbClr val="5B9BD4"/>
                          </a:solidFill>
                          <a:ln>
                            <a:noFill/>
                          </a:ln>
                        </wps:spPr>
                        <wps:bodyPr upright="1"/>
                      </wps:wsp>
                      <wps:wsp>
                        <wps:cNvPr id="115" name="任意多边形 115"/>
                        <wps:cNvSpPr/>
                        <wps:spPr>
                          <a:xfrm>
                            <a:off x="3500" y="3795"/>
                            <a:ext cx="522" cy="54"/>
                          </a:xfrm>
                          <a:custGeom>
                            <a:avLst/>
                            <a:gdLst/>
                            <a:ahLst/>
                            <a:cxnLst/>
                            <a:pathLst>
                              <a:path w="522" h="54">
                                <a:moveTo>
                                  <a:pt x="510" y="33"/>
                                </a:moveTo>
                                <a:lnTo>
                                  <a:pt x="509" y="33"/>
                                </a:lnTo>
                                <a:lnTo>
                                  <a:pt x="509" y="21"/>
                                </a:lnTo>
                                <a:lnTo>
                                  <a:pt x="487" y="21"/>
                                </a:lnTo>
                                <a:lnTo>
                                  <a:pt x="470" y="11"/>
                                </a:lnTo>
                                <a:lnTo>
                                  <a:pt x="468" y="10"/>
                                </a:lnTo>
                                <a:lnTo>
                                  <a:pt x="467" y="8"/>
                                </a:lnTo>
                                <a:lnTo>
                                  <a:pt x="467" y="5"/>
                                </a:lnTo>
                                <a:lnTo>
                                  <a:pt x="468" y="3"/>
                                </a:lnTo>
                                <a:lnTo>
                                  <a:pt x="469" y="1"/>
                                </a:lnTo>
                                <a:lnTo>
                                  <a:pt x="471" y="0"/>
                                </a:lnTo>
                                <a:lnTo>
                                  <a:pt x="474" y="0"/>
                                </a:lnTo>
                                <a:lnTo>
                                  <a:pt x="476" y="1"/>
                                </a:lnTo>
                                <a:lnTo>
                                  <a:pt x="521" y="27"/>
                                </a:lnTo>
                                <a:lnTo>
                                  <a:pt x="510" y="33"/>
                                </a:lnTo>
                                <a:close/>
                                <a:moveTo>
                                  <a:pt x="486" y="33"/>
                                </a:moveTo>
                                <a:lnTo>
                                  <a:pt x="0" y="31"/>
                                </a:lnTo>
                                <a:lnTo>
                                  <a:pt x="0" y="19"/>
                                </a:lnTo>
                                <a:lnTo>
                                  <a:pt x="487" y="21"/>
                                </a:lnTo>
                                <a:lnTo>
                                  <a:pt x="497" y="27"/>
                                </a:lnTo>
                                <a:lnTo>
                                  <a:pt x="486" y="33"/>
                                </a:lnTo>
                                <a:close/>
                                <a:moveTo>
                                  <a:pt x="497" y="27"/>
                                </a:moveTo>
                                <a:lnTo>
                                  <a:pt x="487" y="21"/>
                                </a:lnTo>
                                <a:lnTo>
                                  <a:pt x="509" y="21"/>
                                </a:lnTo>
                                <a:lnTo>
                                  <a:pt x="509" y="22"/>
                                </a:lnTo>
                                <a:lnTo>
                                  <a:pt x="506" y="22"/>
                                </a:lnTo>
                                <a:lnTo>
                                  <a:pt x="497" y="27"/>
                                </a:lnTo>
                                <a:close/>
                                <a:moveTo>
                                  <a:pt x="506" y="32"/>
                                </a:moveTo>
                                <a:lnTo>
                                  <a:pt x="497" y="27"/>
                                </a:lnTo>
                                <a:lnTo>
                                  <a:pt x="506" y="22"/>
                                </a:lnTo>
                                <a:lnTo>
                                  <a:pt x="506" y="32"/>
                                </a:lnTo>
                                <a:close/>
                                <a:moveTo>
                                  <a:pt x="509" y="32"/>
                                </a:moveTo>
                                <a:lnTo>
                                  <a:pt x="506" y="32"/>
                                </a:lnTo>
                                <a:lnTo>
                                  <a:pt x="506" y="22"/>
                                </a:lnTo>
                                <a:lnTo>
                                  <a:pt x="509" y="22"/>
                                </a:lnTo>
                                <a:lnTo>
                                  <a:pt x="509" y="32"/>
                                </a:lnTo>
                                <a:close/>
                                <a:moveTo>
                                  <a:pt x="509" y="33"/>
                                </a:moveTo>
                                <a:lnTo>
                                  <a:pt x="486" y="33"/>
                                </a:lnTo>
                                <a:lnTo>
                                  <a:pt x="497" y="27"/>
                                </a:lnTo>
                                <a:lnTo>
                                  <a:pt x="506" y="32"/>
                                </a:lnTo>
                                <a:lnTo>
                                  <a:pt x="509" y="32"/>
                                </a:lnTo>
                                <a:lnTo>
                                  <a:pt x="509" y="33"/>
                                </a:lnTo>
                                <a:close/>
                                <a:moveTo>
                                  <a:pt x="473" y="54"/>
                                </a:moveTo>
                                <a:lnTo>
                                  <a:pt x="471" y="54"/>
                                </a:lnTo>
                                <a:lnTo>
                                  <a:pt x="469" y="53"/>
                                </a:lnTo>
                                <a:lnTo>
                                  <a:pt x="467" y="51"/>
                                </a:lnTo>
                                <a:lnTo>
                                  <a:pt x="467" y="49"/>
                                </a:lnTo>
                                <a:lnTo>
                                  <a:pt x="467" y="47"/>
                                </a:lnTo>
                                <a:lnTo>
                                  <a:pt x="468" y="44"/>
                                </a:lnTo>
                                <a:lnTo>
                                  <a:pt x="470" y="43"/>
                                </a:lnTo>
                                <a:lnTo>
                                  <a:pt x="486" y="33"/>
                                </a:lnTo>
                                <a:lnTo>
                                  <a:pt x="510" y="33"/>
                                </a:lnTo>
                                <a:lnTo>
                                  <a:pt x="476" y="53"/>
                                </a:lnTo>
                                <a:lnTo>
                                  <a:pt x="473" y="54"/>
                                </a:lnTo>
                                <a:close/>
                              </a:path>
                            </a:pathLst>
                          </a:custGeom>
                          <a:solidFill>
                            <a:srgbClr val="5B9BD4"/>
                          </a:solidFill>
                          <a:ln>
                            <a:noFill/>
                          </a:ln>
                        </wps:spPr>
                        <wps:bodyPr upright="1"/>
                      </wps:wsp>
                      <wps:wsp>
                        <wps:cNvPr id="116" name="任意多边形 116"/>
                        <wps:cNvSpPr/>
                        <wps:spPr>
                          <a:xfrm>
                            <a:off x="4016" y="3568"/>
                            <a:ext cx="6428" cy="517"/>
                          </a:xfrm>
                          <a:custGeom>
                            <a:avLst/>
                            <a:gdLst/>
                            <a:ahLst/>
                            <a:cxnLst/>
                            <a:pathLst>
                              <a:path w="6428" h="517">
                                <a:moveTo>
                                  <a:pt x="6428" y="517"/>
                                </a:moveTo>
                                <a:lnTo>
                                  <a:pt x="0" y="517"/>
                                </a:lnTo>
                                <a:lnTo>
                                  <a:pt x="0" y="0"/>
                                </a:lnTo>
                                <a:lnTo>
                                  <a:pt x="6428" y="0"/>
                                </a:lnTo>
                                <a:lnTo>
                                  <a:pt x="6428" y="10"/>
                                </a:lnTo>
                                <a:lnTo>
                                  <a:pt x="20" y="10"/>
                                </a:lnTo>
                                <a:lnTo>
                                  <a:pt x="10" y="20"/>
                                </a:lnTo>
                                <a:lnTo>
                                  <a:pt x="20" y="20"/>
                                </a:lnTo>
                                <a:lnTo>
                                  <a:pt x="20" y="497"/>
                                </a:lnTo>
                                <a:lnTo>
                                  <a:pt x="10" y="497"/>
                                </a:lnTo>
                                <a:lnTo>
                                  <a:pt x="20" y="507"/>
                                </a:lnTo>
                                <a:lnTo>
                                  <a:pt x="6428" y="507"/>
                                </a:lnTo>
                                <a:lnTo>
                                  <a:pt x="6428" y="517"/>
                                </a:lnTo>
                                <a:close/>
                                <a:moveTo>
                                  <a:pt x="20" y="20"/>
                                </a:moveTo>
                                <a:lnTo>
                                  <a:pt x="10" y="20"/>
                                </a:lnTo>
                                <a:lnTo>
                                  <a:pt x="20" y="10"/>
                                </a:lnTo>
                                <a:lnTo>
                                  <a:pt x="20" y="20"/>
                                </a:lnTo>
                                <a:close/>
                                <a:moveTo>
                                  <a:pt x="6408" y="20"/>
                                </a:moveTo>
                                <a:lnTo>
                                  <a:pt x="20" y="20"/>
                                </a:lnTo>
                                <a:lnTo>
                                  <a:pt x="20" y="10"/>
                                </a:lnTo>
                                <a:lnTo>
                                  <a:pt x="6408" y="10"/>
                                </a:lnTo>
                                <a:lnTo>
                                  <a:pt x="6408" y="20"/>
                                </a:lnTo>
                                <a:close/>
                                <a:moveTo>
                                  <a:pt x="6408" y="507"/>
                                </a:moveTo>
                                <a:lnTo>
                                  <a:pt x="6408" y="10"/>
                                </a:lnTo>
                                <a:lnTo>
                                  <a:pt x="6418" y="20"/>
                                </a:lnTo>
                                <a:lnTo>
                                  <a:pt x="6428" y="20"/>
                                </a:lnTo>
                                <a:lnTo>
                                  <a:pt x="6428" y="497"/>
                                </a:lnTo>
                                <a:lnTo>
                                  <a:pt x="6418" y="497"/>
                                </a:lnTo>
                                <a:lnTo>
                                  <a:pt x="6408" y="507"/>
                                </a:lnTo>
                                <a:close/>
                                <a:moveTo>
                                  <a:pt x="6428" y="20"/>
                                </a:moveTo>
                                <a:lnTo>
                                  <a:pt x="6418" y="20"/>
                                </a:lnTo>
                                <a:lnTo>
                                  <a:pt x="6408" y="10"/>
                                </a:lnTo>
                                <a:lnTo>
                                  <a:pt x="6428" y="10"/>
                                </a:lnTo>
                                <a:lnTo>
                                  <a:pt x="6428" y="20"/>
                                </a:lnTo>
                                <a:close/>
                                <a:moveTo>
                                  <a:pt x="20" y="507"/>
                                </a:moveTo>
                                <a:lnTo>
                                  <a:pt x="10" y="497"/>
                                </a:lnTo>
                                <a:lnTo>
                                  <a:pt x="20" y="497"/>
                                </a:lnTo>
                                <a:lnTo>
                                  <a:pt x="20" y="507"/>
                                </a:lnTo>
                                <a:close/>
                                <a:moveTo>
                                  <a:pt x="6408" y="507"/>
                                </a:moveTo>
                                <a:lnTo>
                                  <a:pt x="20" y="507"/>
                                </a:lnTo>
                                <a:lnTo>
                                  <a:pt x="20" y="497"/>
                                </a:lnTo>
                                <a:lnTo>
                                  <a:pt x="6408" y="497"/>
                                </a:lnTo>
                                <a:lnTo>
                                  <a:pt x="6408" y="507"/>
                                </a:lnTo>
                                <a:close/>
                                <a:moveTo>
                                  <a:pt x="6428" y="507"/>
                                </a:moveTo>
                                <a:lnTo>
                                  <a:pt x="6408" y="507"/>
                                </a:lnTo>
                                <a:lnTo>
                                  <a:pt x="6418" y="497"/>
                                </a:lnTo>
                                <a:lnTo>
                                  <a:pt x="6428" y="497"/>
                                </a:lnTo>
                                <a:lnTo>
                                  <a:pt x="6428" y="507"/>
                                </a:lnTo>
                                <a:close/>
                              </a:path>
                            </a:pathLst>
                          </a:custGeom>
                          <a:solidFill>
                            <a:srgbClr val="5B9BD4"/>
                          </a:solidFill>
                          <a:ln>
                            <a:noFill/>
                          </a:ln>
                        </wps:spPr>
                        <wps:bodyPr upright="1"/>
                      </wps:wsp>
                      <wps:wsp>
                        <wps:cNvPr id="117" name="任意多边形 117"/>
                        <wps:cNvSpPr/>
                        <wps:spPr>
                          <a:xfrm>
                            <a:off x="4016" y="4492"/>
                            <a:ext cx="6458" cy="517"/>
                          </a:xfrm>
                          <a:custGeom>
                            <a:avLst/>
                            <a:gdLst/>
                            <a:ahLst/>
                            <a:cxnLst/>
                            <a:pathLst>
                              <a:path w="6458" h="517">
                                <a:moveTo>
                                  <a:pt x="6458" y="517"/>
                                </a:moveTo>
                                <a:lnTo>
                                  <a:pt x="0" y="517"/>
                                </a:lnTo>
                                <a:lnTo>
                                  <a:pt x="0" y="0"/>
                                </a:lnTo>
                                <a:lnTo>
                                  <a:pt x="6458" y="0"/>
                                </a:lnTo>
                                <a:lnTo>
                                  <a:pt x="6458" y="10"/>
                                </a:lnTo>
                                <a:lnTo>
                                  <a:pt x="20" y="10"/>
                                </a:lnTo>
                                <a:lnTo>
                                  <a:pt x="10" y="20"/>
                                </a:lnTo>
                                <a:lnTo>
                                  <a:pt x="20" y="20"/>
                                </a:lnTo>
                                <a:lnTo>
                                  <a:pt x="20" y="497"/>
                                </a:lnTo>
                                <a:lnTo>
                                  <a:pt x="10" y="497"/>
                                </a:lnTo>
                                <a:lnTo>
                                  <a:pt x="20" y="507"/>
                                </a:lnTo>
                                <a:lnTo>
                                  <a:pt x="6458" y="507"/>
                                </a:lnTo>
                                <a:lnTo>
                                  <a:pt x="6458" y="517"/>
                                </a:lnTo>
                                <a:close/>
                                <a:moveTo>
                                  <a:pt x="20" y="20"/>
                                </a:moveTo>
                                <a:lnTo>
                                  <a:pt x="10" y="20"/>
                                </a:lnTo>
                                <a:lnTo>
                                  <a:pt x="20" y="10"/>
                                </a:lnTo>
                                <a:lnTo>
                                  <a:pt x="20" y="20"/>
                                </a:lnTo>
                                <a:close/>
                                <a:moveTo>
                                  <a:pt x="6438" y="20"/>
                                </a:moveTo>
                                <a:lnTo>
                                  <a:pt x="20" y="20"/>
                                </a:lnTo>
                                <a:lnTo>
                                  <a:pt x="20" y="10"/>
                                </a:lnTo>
                                <a:lnTo>
                                  <a:pt x="6438" y="10"/>
                                </a:lnTo>
                                <a:lnTo>
                                  <a:pt x="6438" y="20"/>
                                </a:lnTo>
                                <a:close/>
                                <a:moveTo>
                                  <a:pt x="6438" y="507"/>
                                </a:moveTo>
                                <a:lnTo>
                                  <a:pt x="6438" y="10"/>
                                </a:lnTo>
                                <a:lnTo>
                                  <a:pt x="6448" y="20"/>
                                </a:lnTo>
                                <a:lnTo>
                                  <a:pt x="6458" y="20"/>
                                </a:lnTo>
                                <a:lnTo>
                                  <a:pt x="6458" y="497"/>
                                </a:lnTo>
                                <a:lnTo>
                                  <a:pt x="6448" y="497"/>
                                </a:lnTo>
                                <a:lnTo>
                                  <a:pt x="6438" y="507"/>
                                </a:lnTo>
                                <a:close/>
                                <a:moveTo>
                                  <a:pt x="6458" y="20"/>
                                </a:moveTo>
                                <a:lnTo>
                                  <a:pt x="6448" y="20"/>
                                </a:lnTo>
                                <a:lnTo>
                                  <a:pt x="6438" y="10"/>
                                </a:lnTo>
                                <a:lnTo>
                                  <a:pt x="6458" y="10"/>
                                </a:lnTo>
                                <a:lnTo>
                                  <a:pt x="6458" y="20"/>
                                </a:lnTo>
                                <a:close/>
                                <a:moveTo>
                                  <a:pt x="20" y="507"/>
                                </a:moveTo>
                                <a:lnTo>
                                  <a:pt x="10" y="497"/>
                                </a:lnTo>
                                <a:lnTo>
                                  <a:pt x="20" y="497"/>
                                </a:lnTo>
                                <a:lnTo>
                                  <a:pt x="20" y="507"/>
                                </a:lnTo>
                                <a:close/>
                                <a:moveTo>
                                  <a:pt x="6438" y="507"/>
                                </a:moveTo>
                                <a:lnTo>
                                  <a:pt x="20" y="507"/>
                                </a:lnTo>
                                <a:lnTo>
                                  <a:pt x="20" y="497"/>
                                </a:lnTo>
                                <a:lnTo>
                                  <a:pt x="6438" y="497"/>
                                </a:lnTo>
                                <a:lnTo>
                                  <a:pt x="6438" y="507"/>
                                </a:lnTo>
                                <a:close/>
                                <a:moveTo>
                                  <a:pt x="6458" y="507"/>
                                </a:moveTo>
                                <a:lnTo>
                                  <a:pt x="6438" y="507"/>
                                </a:lnTo>
                                <a:lnTo>
                                  <a:pt x="6448" y="497"/>
                                </a:lnTo>
                                <a:lnTo>
                                  <a:pt x="6458" y="497"/>
                                </a:lnTo>
                                <a:lnTo>
                                  <a:pt x="6458" y="507"/>
                                </a:lnTo>
                                <a:close/>
                              </a:path>
                            </a:pathLst>
                          </a:custGeom>
                          <a:solidFill>
                            <a:srgbClr val="5B9BD4"/>
                          </a:solidFill>
                          <a:ln>
                            <a:noFill/>
                          </a:ln>
                        </wps:spPr>
                        <wps:bodyPr upright="1"/>
                      </wps:wsp>
                      <wps:wsp>
                        <wps:cNvPr id="118" name="任意多边形 118"/>
                        <wps:cNvSpPr/>
                        <wps:spPr>
                          <a:xfrm>
                            <a:off x="3500" y="4719"/>
                            <a:ext cx="522" cy="54"/>
                          </a:xfrm>
                          <a:custGeom>
                            <a:avLst/>
                            <a:gdLst/>
                            <a:ahLst/>
                            <a:cxnLst/>
                            <a:pathLst>
                              <a:path w="522" h="54">
                                <a:moveTo>
                                  <a:pt x="510" y="33"/>
                                </a:moveTo>
                                <a:lnTo>
                                  <a:pt x="509" y="33"/>
                                </a:lnTo>
                                <a:lnTo>
                                  <a:pt x="509" y="21"/>
                                </a:lnTo>
                                <a:lnTo>
                                  <a:pt x="487" y="21"/>
                                </a:lnTo>
                                <a:lnTo>
                                  <a:pt x="470" y="11"/>
                                </a:lnTo>
                                <a:lnTo>
                                  <a:pt x="468" y="10"/>
                                </a:lnTo>
                                <a:lnTo>
                                  <a:pt x="467" y="8"/>
                                </a:lnTo>
                                <a:lnTo>
                                  <a:pt x="467" y="5"/>
                                </a:lnTo>
                                <a:lnTo>
                                  <a:pt x="468" y="3"/>
                                </a:lnTo>
                                <a:lnTo>
                                  <a:pt x="469" y="1"/>
                                </a:lnTo>
                                <a:lnTo>
                                  <a:pt x="471" y="0"/>
                                </a:lnTo>
                                <a:lnTo>
                                  <a:pt x="474" y="0"/>
                                </a:lnTo>
                                <a:lnTo>
                                  <a:pt x="476" y="1"/>
                                </a:lnTo>
                                <a:lnTo>
                                  <a:pt x="521" y="27"/>
                                </a:lnTo>
                                <a:lnTo>
                                  <a:pt x="510" y="33"/>
                                </a:lnTo>
                                <a:close/>
                                <a:moveTo>
                                  <a:pt x="486" y="33"/>
                                </a:moveTo>
                                <a:lnTo>
                                  <a:pt x="0" y="31"/>
                                </a:lnTo>
                                <a:lnTo>
                                  <a:pt x="0" y="19"/>
                                </a:lnTo>
                                <a:lnTo>
                                  <a:pt x="487" y="21"/>
                                </a:lnTo>
                                <a:lnTo>
                                  <a:pt x="497" y="27"/>
                                </a:lnTo>
                                <a:lnTo>
                                  <a:pt x="486" y="33"/>
                                </a:lnTo>
                                <a:close/>
                                <a:moveTo>
                                  <a:pt x="497" y="27"/>
                                </a:moveTo>
                                <a:lnTo>
                                  <a:pt x="487" y="21"/>
                                </a:lnTo>
                                <a:lnTo>
                                  <a:pt x="509" y="21"/>
                                </a:lnTo>
                                <a:lnTo>
                                  <a:pt x="509" y="22"/>
                                </a:lnTo>
                                <a:lnTo>
                                  <a:pt x="506" y="22"/>
                                </a:lnTo>
                                <a:lnTo>
                                  <a:pt x="497" y="27"/>
                                </a:lnTo>
                                <a:close/>
                                <a:moveTo>
                                  <a:pt x="506" y="32"/>
                                </a:moveTo>
                                <a:lnTo>
                                  <a:pt x="497" y="27"/>
                                </a:lnTo>
                                <a:lnTo>
                                  <a:pt x="506" y="22"/>
                                </a:lnTo>
                                <a:lnTo>
                                  <a:pt x="506" y="32"/>
                                </a:lnTo>
                                <a:close/>
                                <a:moveTo>
                                  <a:pt x="509" y="32"/>
                                </a:moveTo>
                                <a:lnTo>
                                  <a:pt x="506" y="32"/>
                                </a:lnTo>
                                <a:lnTo>
                                  <a:pt x="506" y="22"/>
                                </a:lnTo>
                                <a:lnTo>
                                  <a:pt x="509" y="22"/>
                                </a:lnTo>
                                <a:lnTo>
                                  <a:pt x="509" y="32"/>
                                </a:lnTo>
                                <a:close/>
                                <a:moveTo>
                                  <a:pt x="509" y="33"/>
                                </a:moveTo>
                                <a:lnTo>
                                  <a:pt x="486" y="33"/>
                                </a:lnTo>
                                <a:lnTo>
                                  <a:pt x="497" y="27"/>
                                </a:lnTo>
                                <a:lnTo>
                                  <a:pt x="506" y="32"/>
                                </a:lnTo>
                                <a:lnTo>
                                  <a:pt x="509" y="32"/>
                                </a:lnTo>
                                <a:lnTo>
                                  <a:pt x="509" y="33"/>
                                </a:lnTo>
                                <a:close/>
                                <a:moveTo>
                                  <a:pt x="473" y="54"/>
                                </a:moveTo>
                                <a:lnTo>
                                  <a:pt x="471" y="54"/>
                                </a:lnTo>
                                <a:lnTo>
                                  <a:pt x="469" y="53"/>
                                </a:lnTo>
                                <a:lnTo>
                                  <a:pt x="467" y="51"/>
                                </a:lnTo>
                                <a:lnTo>
                                  <a:pt x="467" y="49"/>
                                </a:lnTo>
                                <a:lnTo>
                                  <a:pt x="467" y="46"/>
                                </a:lnTo>
                                <a:lnTo>
                                  <a:pt x="468" y="44"/>
                                </a:lnTo>
                                <a:lnTo>
                                  <a:pt x="470" y="43"/>
                                </a:lnTo>
                                <a:lnTo>
                                  <a:pt x="486" y="33"/>
                                </a:lnTo>
                                <a:lnTo>
                                  <a:pt x="510" y="33"/>
                                </a:lnTo>
                                <a:lnTo>
                                  <a:pt x="476" y="53"/>
                                </a:lnTo>
                                <a:lnTo>
                                  <a:pt x="473" y="54"/>
                                </a:lnTo>
                                <a:close/>
                              </a:path>
                            </a:pathLst>
                          </a:custGeom>
                          <a:solidFill>
                            <a:srgbClr val="5B9BD4"/>
                          </a:solidFill>
                          <a:ln>
                            <a:noFill/>
                          </a:ln>
                        </wps:spPr>
                        <wps:bodyPr upright="1"/>
                      </wps:wsp>
                      <wps:wsp>
                        <wps:cNvPr id="119" name="任意多边形 119"/>
                        <wps:cNvSpPr/>
                        <wps:spPr>
                          <a:xfrm>
                            <a:off x="3480" y="5742"/>
                            <a:ext cx="522" cy="54"/>
                          </a:xfrm>
                          <a:custGeom>
                            <a:avLst/>
                            <a:gdLst/>
                            <a:ahLst/>
                            <a:cxnLst/>
                            <a:pathLst>
                              <a:path w="522" h="54">
                                <a:moveTo>
                                  <a:pt x="511" y="33"/>
                                </a:moveTo>
                                <a:lnTo>
                                  <a:pt x="509" y="33"/>
                                </a:lnTo>
                                <a:lnTo>
                                  <a:pt x="509" y="21"/>
                                </a:lnTo>
                                <a:lnTo>
                                  <a:pt x="487" y="21"/>
                                </a:lnTo>
                                <a:lnTo>
                                  <a:pt x="470" y="11"/>
                                </a:lnTo>
                                <a:lnTo>
                                  <a:pt x="468" y="9"/>
                                </a:lnTo>
                                <a:lnTo>
                                  <a:pt x="467" y="7"/>
                                </a:lnTo>
                                <a:lnTo>
                                  <a:pt x="467" y="5"/>
                                </a:lnTo>
                                <a:lnTo>
                                  <a:pt x="468" y="3"/>
                                </a:lnTo>
                                <a:lnTo>
                                  <a:pt x="470" y="1"/>
                                </a:lnTo>
                                <a:lnTo>
                                  <a:pt x="472" y="0"/>
                                </a:lnTo>
                                <a:lnTo>
                                  <a:pt x="474" y="0"/>
                                </a:lnTo>
                                <a:lnTo>
                                  <a:pt x="476" y="1"/>
                                </a:lnTo>
                                <a:lnTo>
                                  <a:pt x="521" y="27"/>
                                </a:lnTo>
                                <a:lnTo>
                                  <a:pt x="511" y="33"/>
                                </a:lnTo>
                                <a:close/>
                                <a:moveTo>
                                  <a:pt x="487" y="33"/>
                                </a:moveTo>
                                <a:lnTo>
                                  <a:pt x="0" y="31"/>
                                </a:lnTo>
                                <a:lnTo>
                                  <a:pt x="0" y="19"/>
                                </a:lnTo>
                                <a:lnTo>
                                  <a:pt x="487" y="21"/>
                                </a:lnTo>
                                <a:lnTo>
                                  <a:pt x="497" y="27"/>
                                </a:lnTo>
                                <a:lnTo>
                                  <a:pt x="487" y="33"/>
                                </a:lnTo>
                                <a:close/>
                                <a:moveTo>
                                  <a:pt x="497" y="27"/>
                                </a:moveTo>
                                <a:lnTo>
                                  <a:pt x="487" y="21"/>
                                </a:lnTo>
                                <a:lnTo>
                                  <a:pt x="509" y="21"/>
                                </a:lnTo>
                                <a:lnTo>
                                  <a:pt x="509" y="22"/>
                                </a:lnTo>
                                <a:lnTo>
                                  <a:pt x="506" y="22"/>
                                </a:lnTo>
                                <a:lnTo>
                                  <a:pt x="497" y="27"/>
                                </a:lnTo>
                                <a:close/>
                                <a:moveTo>
                                  <a:pt x="506" y="32"/>
                                </a:moveTo>
                                <a:lnTo>
                                  <a:pt x="497" y="27"/>
                                </a:lnTo>
                                <a:lnTo>
                                  <a:pt x="506" y="22"/>
                                </a:lnTo>
                                <a:lnTo>
                                  <a:pt x="506" y="32"/>
                                </a:lnTo>
                                <a:close/>
                                <a:moveTo>
                                  <a:pt x="509" y="32"/>
                                </a:moveTo>
                                <a:lnTo>
                                  <a:pt x="506" y="32"/>
                                </a:lnTo>
                                <a:lnTo>
                                  <a:pt x="506" y="22"/>
                                </a:lnTo>
                                <a:lnTo>
                                  <a:pt x="509" y="22"/>
                                </a:lnTo>
                                <a:lnTo>
                                  <a:pt x="509" y="32"/>
                                </a:lnTo>
                                <a:close/>
                                <a:moveTo>
                                  <a:pt x="509" y="33"/>
                                </a:moveTo>
                                <a:lnTo>
                                  <a:pt x="487" y="33"/>
                                </a:lnTo>
                                <a:lnTo>
                                  <a:pt x="497" y="27"/>
                                </a:lnTo>
                                <a:lnTo>
                                  <a:pt x="506" y="32"/>
                                </a:lnTo>
                                <a:lnTo>
                                  <a:pt x="509" y="32"/>
                                </a:lnTo>
                                <a:lnTo>
                                  <a:pt x="509" y="33"/>
                                </a:lnTo>
                                <a:close/>
                                <a:moveTo>
                                  <a:pt x="474" y="54"/>
                                </a:moveTo>
                                <a:lnTo>
                                  <a:pt x="471" y="54"/>
                                </a:lnTo>
                                <a:lnTo>
                                  <a:pt x="469" y="53"/>
                                </a:lnTo>
                                <a:lnTo>
                                  <a:pt x="468" y="51"/>
                                </a:lnTo>
                                <a:lnTo>
                                  <a:pt x="467" y="49"/>
                                </a:lnTo>
                                <a:lnTo>
                                  <a:pt x="467" y="46"/>
                                </a:lnTo>
                                <a:lnTo>
                                  <a:pt x="468" y="44"/>
                                </a:lnTo>
                                <a:lnTo>
                                  <a:pt x="470" y="43"/>
                                </a:lnTo>
                                <a:lnTo>
                                  <a:pt x="487" y="33"/>
                                </a:lnTo>
                                <a:lnTo>
                                  <a:pt x="511" y="33"/>
                                </a:lnTo>
                                <a:lnTo>
                                  <a:pt x="476" y="53"/>
                                </a:lnTo>
                                <a:lnTo>
                                  <a:pt x="474" y="54"/>
                                </a:lnTo>
                                <a:close/>
                              </a:path>
                            </a:pathLst>
                          </a:custGeom>
                          <a:solidFill>
                            <a:srgbClr val="5B9BD4"/>
                          </a:solidFill>
                          <a:ln>
                            <a:noFill/>
                          </a:ln>
                        </wps:spPr>
                        <wps:bodyPr upright="1"/>
                      </wps:wsp>
                      <wps:wsp>
                        <wps:cNvPr id="120" name="任意多边形 120"/>
                        <wps:cNvSpPr/>
                        <wps:spPr>
                          <a:xfrm>
                            <a:off x="3997" y="5516"/>
                            <a:ext cx="6499" cy="517"/>
                          </a:xfrm>
                          <a:custGeom>
                            <a:avLst/>
                            <a:gdLst/>
                            <a:ahLst/>
                            <a:cxnLst/>
                            <a:pathLst>
                              <a:path w="6499" h="517">
                                <a:moveTo>
                                  <a:pt x="6499" y="517"/>
                                </a:moveTo>
                                <a:lnTo>
                                  <a:pt x="0" y="517"/>
                                </a:lnTo>
                                <a:lnTo>
                                  <a:pt x="0" y="0"/>
                                </a:lnTo>
                                <a:lnTo>
                                  <a:pt x="6499" y="0"/>
                                </a:lnTo>
                                <a:lnTo>
                                  <a:pt x="6499" y="10"/>
                                </a:lnTo>
                                <a:lnTo>
                                  <a:pt x="20" y="10"/>
                                </a:lnTo>
                                <a:lnTo>
                                  <a:pt x="10" y="20"/>
                                </a:lnTo>
                                <a:lnTo>
                                  <a:pt x="20" y="20"/>
                                </a:lnTo>
                                <a:lnTo>
                                  <a:pt x="20" y="497"/>
                                </a:lnTo>
                                <a:lnTo>
                                  <a:pt x="10" y="497"/>
                                </a:lnTo>
                                <a:lnTo>
                                  <a:pt x="20" y="507"/>
                                </a:lnTo>
                                <a:lnTo>
                                  <a:pt x="6499" y="507"/>
                                </a:lnTo>
                                <a:lnTo>
                                  <a:pt x="6499" y="517"/>
                                </a:lnTo>
                                <a:close/>
                                <a:moveTo>
                                  <a:pt x="20" y="20"/>
                                </a:moveTo>
                                <a:lnTo>
                                  <a:pt x="10" y="20"/>
                                </a:lnTo>
                                <a:lnTo>
                                  <a:pt x="20" y="10"/>
                                </a:lnTo>
                                <a:lnTo>
                                  <a:pt x="20" y="20"/>
                                </a:lnTo>
                                <a:close/>
                                <a:moveTo>
                                  <a:pt x="6479" y="20"/>
                                </a:moveTo>
                                <a:lnTo>
                                  <a:pt x="20" y="20"/>
                                </a:lnTo>
                                <a:lnTo>
                                  <a:pt x="20" y="10"/>
                                </a:lnTo>
                                <a:lnTo>
                                  <a:pt x="6479" y="10"/>
                                </a:lnTo>
                                <a:lnTo>
                                  <a:pt x="6479" y="20"/>
                                </a:lnTo>
                                <a:close/>
                                <a:moveTo>
                                  <a:pt x="6479" y="507"/>
                                </a:moveTo>
                                <a:lnTo>
                                  <a:pt x="6479" y="10"/>
                                </a:lnTo>
                                <a:lnTo>
                                  <a:pt x="6489" y="20"/>
                                </a:lnTo>
                                <a:lnTo>
                                  <a:pt x="6499" y="20"/>
                                </a:lnTo>
                                <a:lnTo>
                                  <a:pt x="6499" y="497"/>
                                </a:lnTo>
                                <a:lnTo>
                                  <a:pt x="6489" y="497"/>
                                </a:lnTo>
                                <a:lnTo>
                                  <a:pt x="6479" y="507"/>
                                </a:lnTo>
                                <a:close/>
                                <a:moveTo>
                                  <a:pt x="6499" y="20"/>
                                </a:moveTo>
                                <a:lnTo>
                                  <a:pt x="6489" y="20"/>
                                </a:lnTo>
                                <a:lnTo>
                                  <a:pt x="6479" y="10"/>
                                </a:lnTo>
                                <a:lnTo>
                                  <a:pt x="6499" y="10"/>
                                </a:lnTo>
                                <a:lnTo>
                                  <a:pt x="6499" y="20"/>
                                </a:lnTo>
                                <a:close/>
                                <a:moveTo>
                                  <a:pt x="20" y="507"/>
                                </a:moveTo>
                                <a:lnTo>
                                  <a:pt x="10" y="497"/>
                                </a:lnTo>
                                <a:lnTo>
                                  <a:pt x="20" y="497"/>
                                </a:lnTo>
                                <a:lnTo>
                                  <a:pt x="20" y="507"/>
                                </a:lnTo>
                                <a:close/>
                                <a:moveTo>
                                  <a:pt x="6479" y="507"/>
                                </a:moveTo>
                                <a:lnTo>
                                  <a:pt x="20" y="507"/>
                                </a:lnTo>
                                <a:lnTo>
                                  <a:pt x="20" y="497"/>
                                </a:lnTo>
                                <a:lnTo>
                                  <a:pt x="6479" y="497"/>
                                </a:lnTo>
                                <a:lnTo>
                                  <a:pt x="6479" y="507"/>
                                </a:lnTo>
                                <a:close/>
                                <a:moveTo>
                                  <a:pt x="6499" y="507"/>
                                </a:moveTo>
                                <a:lnTo>
                                  <a:pt x="6479" y="507"/>
                                </a:lnTo>
                                <a:lnTo>
                                  <a:pt x="6489" y="497"/>
                                </a:lnTo>
                                <a:lnTo>
                                  <a:pt x="6499" y="497"/>
                                </a:lnTo>
                                <a:lnTo>
                                  <a:pt x="6499" y="507"/>
                                </a:lnTo>
                                <a:close/>
                              </a:path>
                            </a:pathLst>
                          </a:custGeom>
                          <a:solidFill>
                            <a:srgbClr val="5B9BD4"/>
                          </a:solidFill>
                          <a:ln>
                            <a:noFill/>
                          </a:ln>
                        </wps:spPr>
                        <wps:bodyPr upright="1"/>
                      </wps:wsp>
                      <wps:wsp>
                        <wps:cNvPr id="121" name="任意多边形 121"/>
                        <wps:cNvSpPr/>
                        <wps:spPr>
                          <a:xfrm>
                            <a:off x="1319" y="7476"/>
                            <a:ext cx="1641" cy="615"/>
                          </a:xfrm>
                          <a:custGeom>
                            <a:avLst/>
                            <a:gdLst/>
                            <a:ahLst/>
                            <a:cxnLst/>
                            <a:pathLst>
                              <a:path w="1641" h="615">
                                <a:moveTo>
                                  <a:pt x="1641" y="615"/>
                                </a:moveTo>
                                <a:lnTo>
                                  <a:pt x="0" y="615"/>
                                </a:lnTo>
                                <a:lnTo>
                                  <a:pt x="0" y="0"/>
                                </a:lnTo>
                                <a:lnTo>
                                  <a:pt x="1641" y="0"/>
                                </a:lnTo>
                                <a:lnTo>
                                  <a:pt x="1641" y="10"/>
                                </a:lnTo>
                                <a:lnTo>
                                  <a:pt x="20" y="10"/>
                                </a:lnTo>
                                <a:lnTo>
                                  <a:pt x="10" y="20"/>
                                </a:lnTo>
                                <a:lnTo>
                                  <a:pt x="20" y="20"/>
                                </a:lnTo>
                                <a:lnTo>
                                  <a:pt x="20" y="595"/>
                                </a:lnTo>
                                <a:lnTo>
                                  <a:pt x="10" y="595"/>
                                </a:lnTo>
                                <a:lnTo>
                                  <a:pt x="20" y="605"/>
                                </a:lnTo>
                                <a:lnTo>
                                  <a:pt x="1641" y="605"/>
                                </a:lnTo>
                                <a:lnTo>
                                  <a:pt x="1641" y="615"/>
                                </a:lnTo>
                                <a:close/>
                                <a:moveTo>
                                  <a:pt x="20" y="20"/>
                                </a:moveTo>
                                <a:lnTo>
                                  <a:pt x="10" y="20"/>
                                </a:lnTo>
                                <a:lnTo>
                                  <a:pt x="20" y="10"/>
                                </a:lnTo>
                                <a:lnTo>
                                  <a:pt x="20" y="20"/>
                                </a:lnTo>
                                <a:close/>
                                <a:moveTo>
                                  <a:pt x="1621" y="20"/>
                                </a:moveTo>
                                <a:lnTo>
                                  <a:pt x="20" y="20"/>
                                </a:lnTo>
                                <a:lnTo>
                                  <a:pt x="20" y="10"/>
                                </a:lnTo>
                                <a:lnTo>
                                  <a:pt x="1621" y="10"/>
                                </a:lnTo>
                                <a:lnTo>
                                  <a:pt x="1621" y="20"/>
                                </a:lnTo>
                                <a:close/>
                                <a:moveTo>
                                  <a:pt x="1621" y="605"/>
                                </a:moveTo>
                                <a:lnTo>
                                  <a:pt x="1621" y="10"/>
                                </a:lnTo>
                                <a:lnTo>
                                  <a:pt x="1631" y="20"/>
                                </a:lnTo>
                                <a:lnTo>
                                  <a:pt x="1641" y="20"/>
                                </a:lnTo>
                                <a:lnTo>
                                  <a:pt x="1641" y="595"/>
                                </a:lnTo>
                                <a:lnTo>
                                  <a:pt x="1631" y="595"/>
                                </a:lnTo>
                                <a:lnTo>
                                  <a:pt x="1621" y="605"/>
                                </a:lnTo>
                                <a:close/>
                                <a:moveTo>
                                  <a:pt x="1641" y="20"/>
                                </a:moveTo>
                                <a:lnTo>
                                  <a:pt x="1631" y="20"/>
                                </a:lnTo>
                                <a:lnTo>
                                  <a:pt x="1621" y="10"/>
                                </a:lnTo>
                                <a:lnTo>
                                  <a:pt x="1641" y="10"/>
                                </a:lnTo>
                                <a:lnTo>
                                  <a:pt x="1641" y="20"/>
                                </a:lnTo>
                                <a:close/>
                                <a:moveTo>
                                  <a:pt x="20" y="605"/>
                                </a:moveTo>
                                <a:lnTo>
                                  <a:pt x="10" y="595"/>
                                </a:lnTo>
                                <a:lnTo>
                                  <a:pt x="20" y="595"/>
                                </a:lnTo>
                                <a:lnTo>
                                  <a:pt x="20" y="605"/>
                                </a:lnTo>
                                <a:close/>
                                <a:moveTo>
                                  <a:pt x="1621" y="605"/>
                                </a:moveTo>
                                <a:lnTo>
                                  <a:pt x="20" y="605"/>
                                </a:lnTo>
                                <a:lnTo>
                                  <a:pt x="20" y="595"/>
                                </a:lnTo>
                                <a:lnTo>
                                  <a:pt x="1621" y="595"/>
                                </a:lnTo>
                                <a:lnTo>
                                  <a:pt x="1621" y="605"/>
                                </a:lnTo>
                                <a:close/>
                                <a:moveTo>
                                  <a:pt x="1641" y="605"/>
                                </a:moveTo>
                                <a:lnTo>
                                  <a:pt x="1621" y="605"/>
                                </a:lnTo>
                                <a:lnTo>
                                  <a:pt x="1631" y="595"/>
                                </a:lnTo>
                                <a:lnTo>
                                  <a:pt x="1641" y="595"/>
                                </a:lnTo>
                                <a:lnTo>
                                  <a:pt x="1641" y="605"/>
                                </a:lnTo>
                                <a:close/>
                              </a:path>
                            </a:pathLst>
                          </a:custGeom>
                          <a:solidFill>
                            <a:srgbClr val="5B9BD4"/>
                          </a:solidFill>
                          <a:ln>
                            <a:noFill/>
                          </a:ln>
                        </wps:spPr>
                        <wps:bodyPr upright="1"/>
                      </wps:wsp>
                      <wps:wsp>
                        <wps:cNvPr id="122" name="直接连接符 122"/>
                        <wps:cNvCnPr/>
                        <wps:spPr>
                          <a:xfrm>
                            <a:off x="2943" y="7736"/>
                            <a:ext cx="485" cy="0"/>
                          </a:xfrm>
                          <a:prstGeom prst="line">
                            <a:avLst/>
                          </a:prstGeom>
                          <a:ln w="15240" cap="flat" cmpd="sng">
                            <a:solidFill>
                              <a:srgbClr val="5B9BD4"/>
                            </a:solidFill>
                            <a:prstDash val="solid"/>
                            <a:headEnd type="none" w="med" len="med"/>
                            <a:tailEnd type="none" w="med" len="med"/>
                          </a:ln>
                        </wps:spPr>
                        <wps:bodyPr upright="1"/>
                      </wps:wsp>
                      <wps:wsp>
                        <wps:cNvPr id="123" name="直接连接符 123"/>
                        <wps:cNvCnPr/>
                        <wps:spPr>
                          <a:xfrm>
                            <a:off x="3424" y="6840"/>
                            <a:ext cx="0" cy="1723"/>
                          </a:xfrm>
                          <a:prstGeom prst="line">
                            <a:avLst/>
                          </a:prstGeom>
                          <a:ln w="14605" cap="flat" cmpd="sng">
                            <a:solidFill>
                              <a:srgbClr val="00AFEF"/>
                            </a:solidFill>
                            <a:prstDash val="solid"/>
                            <a:headEnd type="none" w="med" len="med"/>
                            <a:tailEnd type="none" w="med" len="med"/>
                          </a:ln>
                        </wps:spPr>
                        <wps:bodyPr upright="1"/>
                      </wps:wsp>
                      <wps:wsp>
                        <wps:cNvPr id="124" name="任意多边形 124"/>
                        <wps:cNvSpPr/>
                        <wps:spPr>
                          <a:xfrm>
                            <a:off x="3438" y="6836"/>
                            <a:ext cx="567" cy="54"/>
                          </a:xfrm>
                          <a:custGeom>
                            <a:avLst/>
                            <a:gdLst/>
                            <a:ahLst/>
                            <a:cxnLst/>
                            <a:pathLst>
                              <a:path w="567" h="54">
                                <a:moveTo>
                                  <a:pt x="556" y="33"/>
                                </a:moveTo>
                                <a:lnTo>
                                  <a:pt x="555" y="33"/>
                                </a:lnTo>
                                <a:lnTo>
                                  <a:pt x="555" y="21"/>
                                </a:lnTo>
                                <a:lnTo>
                                  <a:pt x="533" y="21"/>
                                </a:lnTo>
                                <a:lnTo>
                                  <a:pt x="516" y="11"/>
                                </a:lnTo>
                                <a:lnTo>
                                  <a:pt x="514" y="9"/>
                                </a:lnTo>
                                <a:lnTo>
                                  <a:pt x="513" y="7"/>
                                </a:lnTo>
                                <a:lnTo>
                                  <a:pt x="513" y="5"/>
                                </a:lnTo>
                                <a:lnTo>
                                  <a:pt x="514" y="3"/>
                                </a:lnTo>
                                <a:lnTo>
                                  <a:pt x="515" y="1"/>
                                </a:lnTo>
                                <a:lnTo>
                                  <a:pt x="517" y="0"/>
                                </a:lnTo>
                                <a:lnTo>
                                  <a:pt x="520" y="0"/>
                                </a:lnTo>
                                <a:lnTo>
                                  <a:pt x="522" y="1"/>
                                </a:lnTo>
                                <a:lnTo>
                                  <a:pt x="567" y="27"/>
                                </a:lnTo>
                                <a:lnTo>
                                  <a:pt x="556" y="33"/>
                                </a:lnTo>
                                <a:close/>
                                <a:moveTo>
                                  <a:pt x="532" y="33"/>
                                </a:moveTo>
                                <a:lnTo>
                                  <a:pt x="0" y="26"/>
                                </a:lnTo>
                                <a:lnTo>
                                  <a:pt x="1" y="14"/>
                                </a:lnTo>
                                <a:lnTo>
                                  <a:pt x="533" y="21"/>
                                </a:lnTo>
                                <a:lnTo>
                                  <a:pt x="543" y="27"/>
                                </a:lnTo>
                                <a:lnTo>
                                  <a:pt x="532" y="33"/>
                                </a:lnTo>
                                <a:close/>
                                <a:moveTo>
                                  <a:pt x="543" y="27"/>
                                </a:moveTo>
                                <a:lnTo>
                                  <a:pt x="533" y="21"/>
                                </a:lnTo>
                                <a:lnTo>
                                  <a:pt x="555" y="21"/>
                                </a:lnTo>
                                <a:lnTo>
                                  <a:pt x="555" y="22"/>
                                </a:lnTo>
                                <a:lnTo>
                                  <a:pt x="552" y="22"/>
                                </a:lnTo>
                                <a:lnTo>
                                  <a:pt x="543" y="27"/>
                                </a:lnTo>
                                <a:close/>
                                <a:moveTo>
                                  <a:pt x="552" y="32"/>
                                </a:moveTo>
                                <a:lnTo>
                                  <a:pt x="543" y="27"/>
                                </a:lnTo>
                                <a:lnTo>
                                  <a:pt x="552" y="22"/>
                                </a:lnTo>
                                <a:lnTo>
                                  <a:pt x="552" y="32"/>
                                </a:lnTo>
                                <a:close/>
                                <a:moveTo>
                                  <a:pt x="555" y="32"/>
                                </a:moveTo>
                                <a:lnTo>
                                  <a:pt x="552" y="32"/>
                                </a:lnTo>
                                <a:lnTo>
                                  <a:pt x="552" y="22"/>
                                </a:lnTo>
                                <a:lnTo>
                                  <a:pt x="555" y="22"/>
                                </a:lnTo>
                                <a:lnTo>
                                  <a:pt x="555" y="32"/>
                                </a:lnTo>
                                <a:close/>
                                <a:moveTo>
                                  <a:pt x="555" y="33"/>
                                </a:moveTo>
                                <a:lnTo>
                                  <a:pt x="532" y="33"/>
                                </a:lnTo>
                                <a:lnTo>
                                  <a:pt x="543" y="27"/>
                                </a:lnTo>
                                <a:lnTo>
                                  <a:pt x="552" y="32"/>
                                </a:lnTo>
                                <a:lnTo>
                                  <a:pt x="555" y="32"/>
                                </a:lnTo>
                                <a:lnTo>
                                  <a:pt x="555" y="33"/>
                                </a:lnTo>
                                <a:close/>
                                <a:moveTo>
                                  <a:pt x="519" y="54"/>
                                </a:moveTo>
                                <a:lnTo>
                                  <a:pt x="517" y="54"/>
                                </a:lnTo>
                                <a:lnTo>
                                  <a:pt x="515" y="53"/>
                                </a:lnTo>
                                <a:lnTo>
                                  <a:pt x="513" y="51"/>
                                </a:lnTo>
                                <a:lnTo>
                                  <a:pt x="512" y="49"/>
                                </a:lnTo>
                                <a:lnTo>
                                  <a:pt x="513" y="46"/>
                                </a:lnTo>
                                <a:lnTo>
                                  <a:pt x="514" y="44"/>
                                </a:lnTo>
                                <a:lnTo>
                                  <a:pt x="515" y="43"/>
                                </a:lnTo>
                                <a:lnTo>
                                  <a:pt x="532" y="33"/>
                                </a:lnTo>
                                <a:lnTo>
                                  <a:pt x="555" y="33"/>
                                </a:lnTo>
                                <a:lnTo>
                                  <a:pt x="556" y="33"/>
                                </a:lnTo>
                                <a:lnTo>
                                  <a:pt x="521" y="53"/>
                                </a:lnTo>
                                <a:lnTo>
                                  <a:pt x="519" y="54"/>
                                </a:lnTo>
                                <a:close/>
                              </a:path>
                            </a:pathLst>
                          </a:custGeom>
                          <a:solidFill>
                            <a:srgbClr val="5B9BD4"/>
                          </a:solidFill>
                          <a:ln>
                            <a:noFill/>
                          </a:ln>
                        </wps:spPr>
                        <wps:bodyPr upright="1"/>
                      </wps:wsp>
                      <wps:wsp>
                        <wps:cNvPr id="125" name="任意多边形 125"/>
                        <wps:cNvSpPr/>
                        <wps:spPr>
                          <a:xfrm>
                            <a:off x="3995" y="6573"/>
                            <a:ext cx="3386" cy="596"/>
                          </a:xfrm>
                          <a:custGeom>
                            <a:avLst/>
                            <a:gdLst/>
                            <a:ahLst/>
                            <a:cxnLst/>
                            <a:pathLst>
                              <a:path w="3386" h="596">
                                <a:moveTo>
                                  <a:pt x="3386" y="596"/>
                                </a:moveTo>
                                <a:lnTo>
                                  <a:pt x="0" y="596"/>
                                </a:lnTo>
                                <a:lnTo>
                                  <a:pt x="0" y="0"/>
                                </a:lnTo>
                                <a:lnTo>
                                  <a:pt x="3386" y="0"/>
                                </a:lnTo>
                                <a:lnTo>
                                  <a:pt x="3386" y="10"/>
                                </a:lnTo>
                                <a:lnTo>
                                  <a:pt x="20" y="10"/>
                                </a:lnTo>
                                <a:lnTo>
                                  <a:pt x="10" y="20"/>
                                </a:lnTo>
                                <a:lnTo>
                                  <a:pt x="20" y="20"/>
                                </a:lnTo>
                                <a:lnTo>
                                  <a:pt x="20" y="576"/>
                                </a:lnTo>
                                <a:lnTo>
                                  <a:pt x="10" y="576"/>
                                </a:lnTo>
                                <a:lnTo>
                                  <a:pt x="20" y="586"/>
                                </a:lnTo>
                                <a:lnTo>
                                  <a:pt x="3386" y="586"/>
                                </a:lnTo>
                                <a:lnTo>
                                  <a:pt x="3386" y="596"/>
                                </a:lnTo>
                                <a:close/>
                                <a:moveTo>
                                  <a:pt x="20" y="20"/>
                                </a:moveTo>
                                <a:lnTo>
                                  <a:pt x="10" y="20"/>
                                </a:lnTo>
                                <a:lnTo>
                                  <a:pt x="20" y="10"/>
                                </a:lnTo>
                                <a:lnTo>
                                  <a:pt x="20" y="20"/>
                                </a:lnTo>
                                <a:close/>
                                <a:moveTo>
                                  <a:pt x="3366" y="20"/>
                                </a:moveTo>
                                <a:lnTo>
                                  <a:pt x="20" y="20"/>
                                </a:lnTo>
                                <a:lnTo>
                                  <a:pt x="20" y="10"/>
                                </a:lnTo>
                                <a:lnTo>
                                  <a:pt x="3366" y="10"/>
                                </a:lnTo>
                                <a:lnTo>
                                  <a:pt x="3366" y="20"/>
                                </a:lnTo>
                                <a:close/>
                                <a:moveTo>
                                  <a:pt x="3366" y="586"/>
                                </a:moveTo>
                                <a:lnTo>
                                  <a:pt x="3366" y="10"/>
                                </a:lnTo>
                                <a:lnTo>
                                  <a:pt x="3376" y="20"/>
                                </a:lnTo>
                                <a:lnTo>
                                  <a:pt x="3386" y="20"/>
                                </a:lnTo>
                                <a:lnTo>
                                  <a:pt x="3386" y="576"/>
                                </a:lnTo>
                                <a:lnTo>
                                  <a:pt x="3376" y="576"/>
                                </a:lnTo>
                                <a:lnTo>
                                  <a:pt x="3366" y="586"/>
                                </a:lnTo>
                                <a:close/>
                                <a:moveTo>
                                  <a:pt x="3386" y="20"/>
                                </a:moveTo>
                                <a:lnTo>
                                  <a:pt x="3376" y="20"/>
                                </a:lnTo>
                                <a:lnTo>
                                  <a:pt x="3366" y="10"/>
                                </a:lnTo>
                                <a:lnTo>
                                  <a:pt x="3386" y="10"/>
                                </a:lnTo>
                                <a:lnTo>
                                  <a:pt x="3386" y="20"/>
                                </a:lnTo>
                                <a:close/>
                                <a:moveTo>
                                  <a:pt x="20" y="586"/>
                                </a:moveTo>
                                <a:lnTo>
                                  <a:pt x="10" y="576"/>
                                </a:lnTo>
                                <a:lnTo>
                                  <a:pt x="20" y="576"/>
                                </a:lnTo>
                                <a:lnTo>
                                  <a:pt x="20" y="586"/>
                                </a:lnTo>
                                <a:close/>
                                <a:moveTo>
                                  <a:pt x="3366" y="586"/>
                                </a:moveTo>
                                <a:lnTo>
                                  <a:pt x="20" y="586"/>
                                </a:lnTo>
                                <a:lnTo>
                                  <a:pt x="20" y="576"/>
                                </a:lnTo>
                                <a:lnTo>
                                  <a:pt x="3366" y="576"/>
                                </a:lnTo>
                                <a:lnTo>
                                  <a:pt x="3366" y="586"/>
                                </a:lnTo>
                                <a:close/>
                                <a:moveTo>
                                  <a:pt x="3386" y="586"/>
                                </a:moveTo>
                                <a:lnTo>
                                  <a:pt x="3366" y="586"/>
                                </a:lnTo>
                                <a:lnTo>
                                  <a:pt x="3376" y="576"/>
                                </a:lnTo>
                                <a:lnTo>
                                  <a:pt x="3386" y="576"/>
                                </a:lnTo>
                                <a:lnTo>
                                  <a:pt x="3386" y="586"/>
                                </a:lnTo>
                                <a:close/>
                              </a:path>
                            </a:pathLst>
                          </a:custGeom>
                          <a:solidFill>
                            <a:srgbClr val="5B9BD4"/>
                          </a:solidFill>
                          <a:ln>
                            <a:noFill/>
                          </a:ln>
                        </wps:spPr>
                        <wps:bodyPr upright="1"/>
                      </wps:wsp>
                      <wps:wsp>
                        <wps:cNvPr id="126" name="任意多边形 126"/>
                        <wps:cNvSpPr/>
                        <wps:spPr>
                          <a:xfrm>
                            <a:off x="3428" y="8520"/>
                            <a:ext cx="567" cy="54"/>
                          </a:xfrm>
                          <a:custGeom>
                            <a:avLst/>
                            <a:gdLst/>
                            <a:ahLst/>
                            <a:cxnLst/>
                            <a:pathLst>
                              <a:path w="567" h="54">
                                <a:moveTo>
                                  <a:pt x="555" y="33"/>
                                </a:moveTo>
                                <a:lnTo>
                                  <a:pt x="554" y="33"/>
                                </a:lnTo>
                                <a:lnTo>
                                  <a:pt x="554" y="21"/>
                                </a:lnTo>
                                <a:lnTo>
                                  <a:pt x="532" y="21"/>
                                </a:lnTo>
                                <a:lnTo>
                                  <a:pt x="515" y="11"/>
                                </a:lnTo>
                                <a:lnTo>
                                  <a:pt x="513" y="9"/>
                                </a:lnTo>
                                <a:lnTo>
                                  <a:pt x="512" y="7"/>
                                </a:lnTo>
                                <a:lnTo>
                                  <a:pt x="512" y="5"/>
                                </a:lnTo>
                                <a:lnTo>
                                  <a:pt x="513" y="2"/>
                                </a:lnTo>
                                <a:lnTo>
                                  <a:pt x="515" y="1"/>
                                </a:lnTo>
                                <a:lnTo>
                                  <a:pt x="517" y="0"/>
                                </a:lnTo>
                                <a:lnTo>
                                  <a:pt x="519" y="0"/>
                                </a:lnTo>
                                <a:lnTo>
                                  <a:pt x="521" y="0"/>
                                </a:lnTo>
                                <a:lnTo>
                                  <a:pt x="566" y="27"/>
                                </a:lnTo>
                                <a:lnTo>
                                  <a:pt x="555" y="33"/>
                                </a:lnTo>
                                <a:close/>
                                <a:moveTo>
                                  <a:pt x="532" y="33"/>
                                </a:moveTo>
                                <a:lnTo>
                                  <a:pt x="0" y="26"/>
                                </a:lnTo>
                                <a:lnTo>
                                  <a:pt x="0" y="14"/>
                                </a:lnTo>
                                <a:lnTo>
                                  <a:pt x="532" y="21"/>
                                </a:lnTo>
                                <a:lnTo>
                                  <a:pt x="542" y="27"/>
                                </a:lnTo>
                                <a:lnTo>
                                  <a:pt x="532" y="33"/>
                                </a:lnTo>
                                <a:close/>
                                <a:moveTo>
                                  <a:pt x="542" y="27"/>
                                </a:moveTo>
                                <a:lnTo>
                                  <a:pt x="532" y="21"/>
                                </a:lnTo>
                                <a:lnTo>
                                  <a:pt x="554" y="21"/>
                                </a:lnTo>
                                <a:lnTo>
                                  <a:pt x="554" y="22"/>
                                </a:lnTo>
                                <a:lnTo>
                                  <a:pt x="551" y="22"/>
                                </a:lnTo>
                                <a:lnTo>
                                  <a:pt x="542" y="27"/>
                                </a:lnTo>
                                <a:close/>
                                <a:moveTo>
                                  <a:pt x="551" y="32"/>
                                </a:moveTo>
                                <a:lnTo>
                                  <a:pt x="542" y="27"/>
                                </a:lnTo>
                                <a:lnTo>
                                  <a:pt x="551" y="22"/>
                                </a:lnTo>
                                <a:lnTo>
                                  <a:pt x="551" y="32"/>
                                </a:lnTo>
                                <a:close/>
                                <a:moveTo>
                                  <a:pt x="554" y="32"/>
                                </a:moveTo>
                                <a:lnTo>
                                  <a:pt x="551" y="32"/>
                                </a:lnTo>
                                <a:lnTo>
                                  <a:pt x="551" y="22"/>
                                </a:lnTo>
                                <a:lnTo>
                                  <a:pt x="554" y="22"/>
                                </a:lnTo>
                                <a:lnTo>
                                  <a:pt x="554" y="32"/>
                                </a:lnTo>
                                <a:close/>
                                <a:moveTo>
                                  <a:pt x="554" y="33"/>
                                </a:moveTo>
                                <a:lnTo>
                                  <a:pt x="532" y="33"/>
                                </a:lnTo>
                                <a:lnTo>
                                  <a:pt x="542" y="27"/>
                                </a:lnTo>
                                <a:lnTo>
                                  <a:pt x="551" y="32"/>
                                </a:lnTo>
                                <a:lnTo>
                                  <a:pt x="554" y="32"/>
                                </a:lnTo>
                                <a:lnTo>
                                  <a:pt x="554" y="33"/>
                                </a:lnTo>
                                <a:close/>
                                <a:moveTo>
                                  <a:pt x="518" y="53"/>
                                </a:moveTo>
                                <a:lnTo>
                                  <a:pt x="516" y="53"/>
                                </a:lnTo>
                                <a:lnTo>
                                  <a:pt x="514" y="52"/>
                                </a:lnTo>
                                <a:lnTo>
                                  <a:pt x="512" y="50"/>
                                </a:lnTo>
                                <a:lnTo>
                                  <a:pt x="512" y="48"/>
                                </a:lnTo>
                                <a:lnTo>
                                  <a:pt x="512" y="46"/>
                                </a:lnTo>
                                <a:lnTo>
                                  <a:pt x="513" y="44"/>
                                </a:lnTo>
                                <a:lnTo>
                                  <a:pt x="515" y="42"/>
                                </a:lnTo>
                                <a:lnTo>
                                  <a:pt x="532" y="33"/>
                                </a:lnTo>
                                <a:lnTo>
                                  <a:pt x="554" y="33"/>
                                </a:lnTo>
                                <a:lnTo>
                                  <a:pt x="555" y="33"/>
                                </a:lnTo>
                                <a:lnTo>
                                  <a:pt x="521" y="53"/>
                                </a:lnTo>
                                <a:lnTo>
                                  <a:pt x="518" y="53"/>
                                </a:lnTo>
                                <a:close/>
                              </a:path>
                            </a:pathLst>
                          </a:custGeom>
                          <a:solidFill>
                            <a:srgbClr val="5B9BD4"/>
                          </a:solidFill>
                          <a:ln>
                            <a:noFill/>
                          </a:ln>
                        </wps:spPr>
                        <wps:bodyPr upright="1"/>
                      </wps:wsp>
                      <wps:wsp>
                        <wps:cNvPr id="127" name="任意多边形 127"/>
                        <wps:cNvSpPr/>
                        <wps:spPr>
                          <a:xfrm>
                            <a:off x="3986" y="8257"/>
                            <a:ext cx="3386" cy="596"/>
                          </a:xfrm>
                          <a:custGeom>
                            <a:avLst/>
                            <a:gdLst/>
                            <a:ahLst/>
                            <a:cxnLst/>
                            <a:pathLst>
                              <a:path w="3386" h="596">
                                <a:moveTo>
                                  <a:pt x="3386" y="596"/>
                                </a:moveTo>
                                <a:lnTo>
                                  <a:pt x="0" y="596"/>
                                </a:lnTo>
                                <a:lnTo>
                                  <a:pt x="0" y="0"/>
                                </a:lnTo>
                                <a:lnTo>
                                  <a:pt x="3386" y="0"/>
                                </a:lnTo>
                                <a:lnTo>
                                  <a:pt x="3386" y="10"/>
                                </a:lnTo>
                                <a:lnTo>
                                  <a:pt x="20" y="10"/>
                                </a:lnTo>
                                <a:lnTo>
                                  <a:pt x="10" y="20"/>
                                </a:lnTo>
                                <a:lnTo>
                                  <a:pt x="20" y="20"/>
                                </a:lnTo>
                                <a:lnTo>
                                  <a:pt x="20" y="576"/>
                                </a:lnTo>
                                <a:lnTo>
                                  <a:pt x="10" y="576"/>
                                </a:lnTo>
                                <a:lnTo>
                                  <a:pt x="20" y="586"/>
                                </a:lnTo>
                                <a:lnTo>
                                  <a:pt x="3386" y="586"/>
                                </a:lnTo>
                                <a:lnTo>
                                  <a:pt x="3386" y="596"/>
                                </a:lnTo>
                                <a:close/>
                                <a:moveTo>
                                  <a:pt x="20" y="20"/>
                                </a:moveTo>
                                <a:lnTo>
                                  <a:pt x="10" y="20"/>
                                </a:lnTo>
                                <a:lnTo>
                                  <a:pt x="20" y="10"/>
                                </a:lnTo>
                                <a:lnTo>
                                  <a:pt x="20" y="20"/>
                                </a:lnTo>
                                <a:close/>
                                <a:moveTo>
                                  <a:pt x="3366" y="20"/>
                                </a:moveTo>
                                <a:lnTo>
                                  <a:pt x="20" y="20"/>
                                </a:lnTo>
                                <a:lnTo>
                                  <a:pt x="20" y="10"/>
                                </a:lnTo>
                                <a:lnTo>
                                  <a:pt x="3366" y="10"/>
                                </a:lnTo>
                                <a:lnTo>
                                  <a:pt x="3366" y="20"/>
                                </a:lnTo>
                                <a:close/>
                                <a:moveTo>
                                  <a:pt x="3366" y="586"/>
                                </a:moveTo>
                                <a:lnTo>
                                  <a:pt x="3366" y="10"/>
                                </a:lnTo>
                                <a:lnTo>
                                  <a:pt x="3376" y="20"/>
                                </a:lnTo>
                                <a:lnTo>
                                  <a:pt x="3386" y="20"/>
                                </a:lnTo>
                                <a:lnTo>
                                  <a:pt x="3386" y="576"/>
                                </a:lnTo>
                                <a:lnTo>
                                  <a:pt x="3376" y="576"/>
                                </a:lnTo>
                                <a:lnTo>
                                  <a:pt x="3366" y="586"/>
                                </a:lnTo>
                                <a:close/>
                                <a:moveTo>
                                  <a:pt x="3386" y="20"/>
                                </a:moveTo>
                                <a:lnTo>
                                  <a:pt x="3376" y="20"/>
                                </a:lnTo>
                                <a:lnTo>
                                  <a:pt x="3366" y="10"/>
                                </a:lnTo>
                                <a:lnTo>
                                  <a:pt x="3386" y="10"/>
                                </a:lnTo>
                                <a:lnTo>
                                  <a:pt x="3386" y="20"/>
                                </a:lnTo>
                                <a:close/>
                                <a:moveTo>
                                  <a:pt x="20" y="586"/>
                                </a:moveTo>
                                <a:lnTo>
                                  <a:pt x="10" y="576"/>
                                </a:lnTo>
                                <a:lnTo>
                                  <a:pt x="20" y="576"/>
                                </a:lnTo>
                                <a:lnTo>
                                  <a:pt x="20" y="586"/>
                                </a:lnTo>
                                <a:close/>
                                <a:moveTo>
                                  <a:pt x="3366" y="586"/>
                                </a:moveTo>
                                <a:lnTo>
                                  <a:pt x="20" y="586"/>
                                </a:lnTo>
                                <a:lnTo>
                                  <a:pt x="20" y="576"/>
                                </a:lnTo>
                                <a:lnTo>
                                  <a:pt x="3366" y="576"/>
                                </a:lnTo>
                                <a:lnTo>
                                  <a:pt x="3366" y="586"/>
                                </a:lnTo>
                                <a:close/>
                                <a:moveTo>
                                  <a:pt x="3386" y="586"/>
                                </a:moveTo>
                                <a:lnTo>
                                  <a:pt x="3366" y="586"/>
                                </a:lnTo>
                                <a:lnTo>
                                  <a:pt x="3376" y="576"/>
                                </a:lnTo>
                                <a:lnTo>
                                  <a:pt x="3386" y="576"/>
                                </a:lnTo>
                                <a:lnTo>
                                  <a:pt x="3386" y="586"/>
                                </a:lnTo>
                                <a:close/>
                              </a:path>
                            </a:pathLst>
                          </a:custGeom>
                          <a:solidFill>
                            <a:srgbClr val="5B9BD4"/>
                          </a:solidFill>
                          <a:ln>
                            <a:noFill/>
                          </a:ln>
                        </wps:spPr>
                        <wps:bodyPr upright="1"/>
                      </wps:wsp>
                      <wps:wsp>
                        <wps:cNvPr id="128" name="任意多边形 128"/>
                        <wps:cNvSpPr/>
                        <wps:spPr>
                          <a:xfrm>
                            <a:off x="2114" y="3356"/>
                            <a:ext cx="54" cy="4131"/>
                          </a:xfrm>
                          <a:custGeom>
                            <a:avLst/>
                            <a:gdLst/>
                            <a:ahLst/>
                            <a:cxnLst/>
                            <a:pathLst>
                              <a:path w="54" h="4131">
                                <a:moveTo>
                                  <a:pt x="26" y="4106"/>
                                </a:moveTo>
                                <a:lnTo>
                                  <a:pt x="20" y="4095"/>
                                </a:lnTo>
                                <a:lnTo>
                                  <a:pt x="20" y="4076"/>
                                </a:lnTo>
                                <a:lnTo>
                                  <a:pt x="31" y="0"/>
                                </a:lnTo>
                                <a:lnTo>
                                  <a:pt x="43" y="0"/>
                                </a:lnTo>
                                <a:lnTo>
                                  <a:pt x="32" y="4095"/>
                                </a:lnTo>
                                <a:lnTo>
                                  <a:pt x="26" y="4106"/>
                                </a:lnTo>
                                <a:close/>
                                <a:moveTo>
                                  <a:pt x="26" y="4130"/>
                                </a:moveTo>
                                <a:lnTo>
                                  <a:pt x="0" y="4085"/>
                                </a:lnTo>
                                <a:lnTo>
                                  <a:pt x="0" y="4083"/>
                                </a:lnTo>
                                <a:lnTo>
                                  <a:pt x="0" y="4080"/>
                                </a:lnTo>
                                <a:lnTo>
                                  <a:pt x="1" y="4078"/>
                                </a:lnTo>
                                <a:lnTo>
                                  <a:pt x="2" y="4076"/>
                                </a:lnTo>
                                <a:lnTo>
                                  <a:pt x="5" y="4076"/>
                                </a:lnTo>
                                <a:lnTo>
                                  <a:pt x="7" y="4076"/>
                                </a:lnTo>
                                <a:lnTo>
                                  <a:pt x="9" y="4077"/>
                                </a:lnTo>
                                <a:lnTo>
                                  <a:pt x="11" y="4079"/>
                                </a:lnTo>
                                <a:lnTo>
                                  <a:pt x="20" y="4095"/>
                                </a:lnTo>
                                <a:lnTo>
                                  <a:pt x="20" y="4118"/>
                                </a:lnTo>
                                <a:lnTo>
                                  <a:pt x="33" y="4118"/>
                                </a:lnTo>
                                <a:lnTo>
                                  <a:pt x="26" y="4130"/>
                                </a:lnTo>
                                <a:close/>
                                <a:moveTo>
                                  <a:pt x="33" y="4118"/>
                                </a:moveTo>
                                <a:lnTo>
                                  <a:pt x="32" y="4118"/>
                                </a:lnTo>
                                <a:lnTo>
                                  <a:pt x="32" y="4095"/>
                                </a:lnTo>
                                <a:lnTo>
                                  <a:pt x="42" y="4079"/>
                                </a:lnTo>
                                <a:lnTo>
                                  <a:pt x="44" y="4077"/>
                                </a:lnTo>
                                <a:lnTo>
                                  <a:pt x="46" y="4076"/>
                                </a:lnTo>
                                <a:lnTo>
                                  <a:pt x="48" y="4076"/>
                                </a:lnTo>
                                <a:lnTo>
                                  <a:pt x="50" y="4076"/>
                                </a:lnTo>
                                <a:lnTo>
                                  <a:pt x="52" y="4078"/>
                                </a:lnTo>
                                <a:lnTo>
                                  <a:pt x="53" y="4080"/>
                                </a:lnTo>
                                <a:lnTo>
                                  <a:pt x="53" y="4083"/>
                                </a:lnTo>
                                <a:lnTo>
                                  <a:pt x="53" y="4085"/>
                                </a:lnTo>
                                <a:lnTo>
                                  <a:pt x="33" y="4118"/>
                                </a:lnTo>
                                <a:close/>
                                <a:moveTo>
                                  <a:pt x="32" y="4118"/>
                                </a:moveTo>
                                <a:lnTo>
                                  <a:pt x="20" y="4118"/>
                                </a:lnTo>
                                <a:lnTo>
                                  <a:pt x="20" y="4095"/>
                                </a:lnTo>
                                <a:lnTo>
                                  <a:pt x="26" y="4106"/>
                                </a:lnTo>
                                <a:lnTo>
                                  <a:pt x="21" y="4115"/>
                                </a:lnTo>
                                <a:lnTo>
                                  <a:pt x="32" y="4115"/>
                                </a:lnTo>
                                <a:lnTo>
                                  <a:pt x="32" y="4118"/>
                                </a:lnTo>
                                <a:close/>
                                <a:moveTo>
                                  <a:pt x="32" y="4115"/>
                                </a:moveTo>
                                <a:lnTo>
                                  <a:pt x="32" y="4115"/>
                                </a:lnTo>
                                <a:lnTo>
                                  <a:pt x="26" y="4106"/>
                                </a:lnTo>
                                <a:lnTo>
                                  <a:pt x="32" y="4095"/>
                                </a:lnTo>
                                <a:lnTo>
                                  <a:pt x="32" y="4115"/>
                                </a:lnTo>
                                <a:close/>
                                <a:moveTo>
                                  <a:pt x="32" y="4115"/>
                                </a:moveTo>
                                <a:lnTo>
                                  <a:pt x="21" y="4115"/>
                                </a:lnTo>
                                <a:lnTo>
                                  <a:pt x="26" y="4106"/>
                                </a:lnTo>
                                <a:lnTo>
                                  <a:pt x="32" y="4115"/>
                                </a:lnTo>
                                <a:close/>
                              </a:path>
                            </a:pathLst>
                          </a:custGeom>
                          <a:solidFill>
                            <a:srgbClr val="5B9BD4"/>
                          </a:solidFill>
                          <a:ln>
                            <a:noFill/>
                          </a:ln>
                        </wps:spPr>
                        <wps:bodyPr upright="1"/>
                      </wps:wsp>
                      <wps:wsp>
                        <wps:cNvPr id="129" name="文本框 129"/>
                        <wps:cNvSpPr txBox="1"/>
                        <wps:spPr>
                          <a:xfrm>
                            <a:off x="4415" y="358"/>
                            <a:ext cx="5478" cy="549"/>
                          </a:xfrm>
                          <a:prstGeom prst="rect">
                            <a:avLst/>
                          </a:prstGeom>
                          <a:noFill/>
                          <a:ln>
                            <a:noFill/>
                          </a:ln>
                        </wps:spPr>
                        <wps:txbx>
                          <w:txbxContent>
                            <w:p>
                              <w:pPr>
                                <w:spacing w:before="0" w:line="209" w:lineRule="exact"/>
                                <w:ind w:left="0" w:right="0" w:firstLine="0"/>
                                <w:jc w:val="left"/>
                                <w:rPr>
                                  <w:sz w:val="21"/>
                                </w:rPr>
                              </w:pPr>
                              <w:r>
                                <w:rPr>
                                  <w:sz w:val="21"/>
                                </w:rPr>
                                <w:t>计量器具管理：建立计量台账、做好校准、维护保养、标定</w:t>
                              </w:r>
                            </w:p>
                          </w:txbxContent>
                        </wps:txbx>
                        <wps:bodyPr lIns="0" tIns="0" rIns="0" bIns="0" upright="1"/>
                      </wps:wsp>
                      <wps:wsp>
                        <wps:cNvPr id="130" name="文本框 130"/>
                        <wps:cNvSpPr txBox="1"/>
                        <wps:spPr>
                          <a:xfrm>
                            <a:off x="4190" y="1322"/>
                            <a:ext cx="4638" cy="209"/>
                          </a:xfrm>
                          <a:prstGeom prst="rect">
                            <a:avLst/>
                          </a:prstGeom>
                          <a:noFill/>
                          <a:ln>
                            <a:noFill/>
                          </a:ln>
                        </wps:spPr>
                        <wps:txbx>
                          <w:txbxContent>
                            <w:p>
                              <w:pPr>
                                <w:spacing w:before="0" w:line="209" w:lineRule="exact"/>
                                <w:ind w:left="0" w:right="0" w:firstLine="0"/>
                                <w:jc w:val="left"/>
                                <w:rPr>
                                  <w:sz w:val="21"/>
                                </w:rPr>
                              </w:pPr>
                              <w:r>
                                <w:rPr>
                                  <w:sz w:val="21"/>
                                </w:rPr>
                                <w:t>技术方案：施工组织设计检查、专项施工方案检查</w:t>
                              </w:r>
                            </w:p>
                          </w:txbxContent>
                        </wps:txbx>
                        <wps:bodyPr lIns="0" tIns="0" rIns="0" bIns="0" upright="1"/>
                      </wps:wsp>
                      <wps:wsp>
                        <wps:cNvPr id="131" name="文本框 131"/>
                        <wps:cNvSpPr txBox="1"/>
                        <wps:spPr>
                          <a:xfrm>
                            <a:off x="4171" y="2334"/>
                            <a:ext cx="3378" cy="209"/>
                          </a:xfrm>
                          <a:prstGeom prst="rect">
                            <a:avLst/>
                          </a:prstGeom>
                          <a:noFill/>
                          <a:ln>
                            <a:noFill/>
                          </a:ln>
                        </wps:spPr>
                        <wps:txbx>
                          <w:txbxContent>
                            <w:p>
                              <w:pPr>
                                <w:spacing w:before="0" w:line="209" w:lineRule="exact"/>
                                <w:ind w:left="0" w:right="0" w:firstLine="0"/>
                                <w:jc w:val="left"/>
                                <w:rPr>
                                  <w:sz w:val="21"/>
                                </w:rPr>
                              </w:pPr>
                              <w:r>
                                <w:rPr>
                                  <w:sz w:val="21"/>
                                </w:rPr>
                                <w:t>技术交底：施组交底、施工方案交底</w:t>
                              </w:r>
                            </w:p>
                          </w:txbxContent>
                        </wps:txbx>
                        <wps:bodyPr lIns="0" tIns="0" rIns="0" bIns="0" upright="1"/>
                      </wps:wsp>
                      <wps:wsp>
                        <wps:cNvPr id="132" name="文本框 132"/>
                        <wps:cNvSpPr txBox="1"/>
                        <wps:spPr>
                          <a:xfrm>
                            <a:off x="1795" y="2932"/>
                            <a:ext cx="858" cy="209"/>
                          </a:xfrm>
                          <a:prstGeom prst="rect">
                            <a:avLst/>
                          </a:prstGeom>
                          <a:noFill/>
                          <a:ln>
                            <a:noFill/>
                          </a:ln>
                        </wps:spPr>
                        <wps:txbx>
                          <w:txbxContent>
                            <w:p>
                              <w:pPr>
                                <w:spacing w:before="0" w:line="209" w:lineRule="exact"/>
                                <w:ind w:left="0" w:right="0" w:firstLine="0"/>
                                <w:jc w:val="left"/>
                                <w:rPr>
                                  <w:sz w:val="21"/>
                                </w:rPr>
                              </w:pPr>
                              <w:r>
                                <w:rPr>
                                  <w:sz w:val="21"/>
                                </w:rPr>
                                <w:t>技术管理</w:t>
                              </w:r>
                            </w:p>
                          </w:txbxContent>
                        </wps:txbx>
                        <wps:bodyPr lIns="0" tIns="0" rIns="0" bIns="0" upright="1"/>
                      </wps:wsp>
                      <wps:wsp>
                        <wps:cNvPr id="133" name="文本框 133"/>
                        <wps:cNvSpPr txBox="1"/>
                        <wps:spPr>
                          <a:xfrm>
                            <a:off x="4180" y="3719"/>
                            <a:ext cx="5478" cy="209"/>
                          </a:xfrm>
                          <a:prstGeom prst="rect">
                            <a:avLst/>
                          </a:prstGeom>
                          <a:noFill/>
                          <a:ln>
                            <a:noFill/>
                          </a:ln>
                        </wps:spPr>
                        <wps:txbx>
                          <w:txbxContent>
                            <w:p>
                              <w:pPr>
                                <w:spacing w:before="0" w:line="209" w:lineRule="exact"/>
                                <w:ind w:left="0" w:right="0" w:firstLine="0"/>
                                <w:jc w:val="left"/>
                                <w:rPr>
                                  <w:sz w:val="21"/>
                                </w:rPr>
                              </w:pPr>
                              <w:r>
                                <w:rPr>
                                  <w:sz w:val="21"/>
                                </w:rPr>
                                <w:t>设计变更：完善建设、设计、监理单位签章手续；图纸标记</w:t>
                              </w:r>
                            </w:p>
                          </w:txbxContent>
                        </wps:txbx>
                        <wps:bodyPr lIns="0" tIns="0" rIns="0" bIns="0" upright="1"/>
                      </wps:wsp>
                      <wps:wsp>
                        <wps:cNvPr id="134" name="文本框 134"/>
                        <wps:cNvSpPr txBox="1"/>
                        <wps:spPr>
                          <a:xfrm>
                            <a:off x="4516" y="4643"/>
                            <a:ext cx="5478" cy="209"/>
                          </a:xfrm>
                          <a:prstGeom prst="rect">
                            <a:avLst/>
                          </a:prstGeom>
                          <a:noFill/>
                          <a:ln>
                            <a:noFill/>
                          </a:ln>
                        </wps:spPr>
                        <wps:txbx>
                          <w:txbxContent>
                            <w:p>
                              <w:pPr>
                                <w:spacing w:before="0" w:line="209" w:lineRule="exact"/>
                                <w:ind w:left="0" w:right="0" w:firstLine="0"/>
                                <w:jc w:val="left"/>
                                <w:rPr>
                                  <w:sz w:val="21"/>
                                </w:rPr>
                              </w:pPr>
                              <w:r>
                                <w:rPr>
                                  <w:sz w:val="21"/>
                                </w:rPr>
                                <w:t>新技术应用：成立技术开发小组，对成果整理、总结、申报</w:t>
                              </w:r>
                            </w:p>
                          </w:txbxContent>
                        </wps:txbx>
                        <wps:bodyPr lIns="0" tIns="0" rIns="0" bIns="0" upright="1"/>
                      </wps:wsp>
                      <wps:wsp>
                        <wps:cNvPr id="135" name="文本框 135"/>
                        <wps:cNvSpPr txBox="1"/>
                        <wps:spPr>
                          <a:xfrm>
                            <a:off x="4161" y="5668"/>
                            <a:ext cx="4429" cy="209"/>
                          </a:xfrm>
                          <a:prstGeom prst="rect">
                            <a:avLst/>
                          </a:prstGeom>
                          <a:noFill/>
                          <a:ln>
                            <a:noFill/>
                          </a:ln>
                        </wps:spPr>
                        <wps:txbx>
                          <w:txbxContent>
                            <w:p>
                              <w:pPr>
                                <w:spacing w:before="0" w:line="209" w:lineRule="exact"/>
                                <w:ind w:left="0" w:right="0" w:firstLine="0"/>
                                <w:jc w:val="left"/>
                                <w:rPr>
                                  <w:sz w:val="21"/>
                                </w:rPr>
                              </w:pPr>
                              <w:r>
                                <w:rPr>
                                  <w:sz w:val="21"/>
                                </w:rPr>
                                <w:t>技术资料管理：收集整理，并按档案馆要求组卷</w:t>
                              </w:r>
                            </w:p>
                          </w:txbxContent>
                        </wps:txbx>
                        <wps:bodyPr lIns="0" tIns="0" rIns="0" bIns="0" upright="1"/>
                      </wps:wsp>
                      <wps:wsp>
                        <wps:cNvPr id="136" name="文本框 136"/>
                        <wps:cNvSpPr txBox="1"/>
                        <wps:spPr>
                          <a:xfrm>
                            <a:off x="4324" y="6726"/>
                            <a:ext cx="2749" cy="209"/>
                          </a:xfrm>
                          <a:prstGeom prst="rect">
                            <a:avLst/>
                          </a:prstGeom>
                          <a:noFill/>
                          <a:ln>
                            <a:noFill/>
                          </a:ln>
                        </wps:spPr>
                        <wps:txbx>
                          <w:txbxContent>
                            <w:p>
                              <w:pPr>
                                <w:spacing w:before="0" w:line="209" w:lineRule="exact"/>
                                <w:ind w:left="0" w:right="0" w:firstLine="0"/>
                                <w:jc w:val="left"/>
                                <w:rPr>
                                  <w:sz w:val="21"/>
                                </w:rPr>
                              </w:pPr>
                              <w:r>
                                <w:rPr>
                                  <w:rFonts w:hint="eastAsia"/>
                                  <w:sz w:val="21"/>
                                  <w:lang w:val="en-US" w:eastAsia="zh-CN"/>
                                </w:rPr>
                                <w:t>公司每季度</w:t>
                              </w:r>
                              <w:r>
                                <w:rPr>
                                  <w:sz w:val="21"/>
                                </w:rPr>
                                <w:t>检查考核一次</w:t>
                              </w:r>
                            </w:p>
                          </w:txbxContent>
                        </wps:txbx>
                        <wps:bodyPr lIns="0" tIns="0" rIns="0" bIns="0" upright="1"/>
                      </wps:wsp>
                      <wps:wsp>
                        <wps:cNvPr id="137" name="文本框 137"/>
                        <wps:cNvSpPr txBox="1"/>
                        <wps:spPr>
                          <a:xfrm>
                            <a:off x="1718" y="7629"/>
                            <a:ext cx="858" cy="209"/>
                          </a:xfrm>
                          <a:prstGeom prst="rect">
                            <a:avLst/>
                          </a:prstGeom>
                          <a:noFill/>
                          <a:ln>
                            <a:noFill/>
                          </a:ln>
                        </wps:spPr>
                        <wps:txbx>
                          <w:txbxContent>
                            <w:p>
                              <w:pPr>
                                <w:spacing w:before="0" w:line="209" w:lineRule="exact"/>
                                <w:ind w:left="0" w:right="0" w:firstLine="0"/>
                                <w:jc w:val="left"/>
                                <w:rPr>
                                  <w:sz w:val="21"/>
                                </w:rPr>
                              </w:pPr>
                              <w:r>
                                <w:rPr>
                                  <w:sz w:val="21"/>
                                </w:rPr>
                                <w:t>检查考核</w:t>
                              </w:r>
                            </w:p>
                          </w:txbxContent>
                        </wps:txbx>
                        <wps:bodyPr lIns="0" tIns="0" rIns="0" bIns="0" upright="1"/>
                      </wps:wsp>
                      <wps:wsp>
                        <wps:cNvPr id="138" name="文本框 138"/>
                        <wps:cNvSpPr txBox="1"/>
                        <wps:spPr>
                          <a:xfrm>
                            <a:off x="4315" y="8409"/>
                            <a:ext cx="2749" cy="209"/>
                          </a:xfrm>
                          <a:prstGeom prst="rect">
                            <a:avLst/>
                          </a:prstGeom>
                          <a:noFill/>
                          <a:ln>
                            <a:noFill/>
                          </a:ln>
                        </wps:spPr>
                        <wps:txbx>
                          <w:txbxContent>
                            <w:p>
                              <w:pPr>
                                <w:spacing w:before="0" w:line="209" w:lineRule="exact"/>
                                <w:ind w:left="0" w:right="0" w:firstLine="0"/>
                                <w:jc w:val="left"/>
                                <w:rPr>
                                  <w:sz w:val="21"/>
                                </w:rPr>
                              </w:pPr>
                              <w:r>
                                <w:rPr>
                                  <w:sz w:val="21"/>
                                </w:rPr>
                                <w:t>所属单位每</w:t>
                              </w:r>
                              <w:r>
                                <w:rPr>
                                  <w:rFonts w:hint="eastAsia"/>
                                  <w:sz w:val="21"/>
                                  <w:lang w:val="en-US" w:eastAsia="zh-CN"/>
                                </w:rPr>
                                <w:t>个月</w:t>
                              </w:r>
                              <w:r>
                                <w:rPr>
                                  <w:sz w:val="21"/>
                                </w:rPr>
                                <w:t>检查考核一次</w:t>
                              </w:r>
                            </w:p>
                          </w:txbxContent>
                        </wps:txbx>
                        <wps:bodyPr lIns="0" tIns="0" rIns="0" bIns="0" upright="1"/>
                      </wps:wsp>
                    </wpg:wgp>
                  </a:graphicData>
                </a:graphic>
              </wp:anchor>
            </w:drawing>
          </mc:Choice>
          <mc:Fallback>
            <w:pict>
              <v:group id="_x0000_s1026" o:spid="_x0000_s1026" o:spt="203" style="position:absolute;left:0pt;margin-left:91.2pt;margin-top:14.45pt;height:380.1pt;width:463.55pt;mso-position-horizontal-relative:page;mso-wrap-distance-left:9pt;mso-wrap-distance-right:9pt;z-index:-251574272;mso-width-relative:page;mso-height-relative:page;" coordorigin="1319,244" coordsize="9177,8609" wrapcoords="6221 0 5102 511 4963 682 4963 5455 0 6223 0 7757 559 8183 1747 8183 1747 17730 0 17986 0 19691 4753 20458 4753 20799 5662 21481 14329 21481 14468 20032 13350 19861 5032 19094 5032 17730 11882 17730 14468 17389 14538 15855 13420 15684 2027 15002 21528 14576 21528 13127 5242 12275 21528 12019 21528 8183 5242 8183 5242 6819 13909 6819 21528 6223 21528 4773 20549 4773 5242 4092 15936 4092 21528 3665 21528 2216 10943 1662 20181 1662 20181 1364 21528 1364 21388 0 6221 0 7288 1472 5242 1364 7288 1364 7288 1472 6221 0" o:gfxdata="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">
                <o:lock v:ext="edit" aspectratio="f"/>
                <v:shape id="_x0000_s1026" o:spid="_x0000_s1026" o:spt="100" style="position:absolute;left:1374;top:2779;height:574;width:1680;" fillcolor="#5B9BD4" filled="t" stroked="f" coordsize="1680,574" o:gfxdata="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7kxK5AAAA3AAA&#10;AA8AAAAAAAAAAQAgAAAAIgAAAGRycy9kb3ducmV2LnhtbFBLAQIUABQAAAAIAIdO4kAzLwWeOwAA&#10;ADkAAAAQAAAAAAAAAAEAIAAAAAgBAABkcnMvc2hhcGV4bWwueG1sUEsFBgAAAAAGAAYAWwEAALID&#10;AAAAAA==&#10;" path="m1680,574l0,574,0,0,1680,0,1680,10,20,10,10,20,20,20,20,554,10,554,20,564,1680,564,1680,574xm20,20l10,20,20,10,20,20xm1660,20l20,20,20,10,1660,10,1660,20xm1660,564l1660,10,1670,20,1680,20,1680,554,1670,554,1660,564xm1680,20l1670,20,1660,10,1680,10,1680,20xm20,564l10,554,20,554,20,564xm1660,564l20,564,20,554,1660,554,1660,564xm1680,564l1660,564,1670,554,1680,554,1680,564xe">
                  <v:fill on="t" focussize="0,0"/>
                  <v:stroke on="f"/>
                  <v:imagedata o:title=""/>
                  <o:lock v:ext="edit" aspectratio="f"/>
                </v:shape>
                <v:line id="_x0000_s1026" o:spid="_x0000_s1026" o:spt="20" style="position:absolute;left:3053;top:3099;height:0;width:445;" filled="f" stroked="t" coordsize="21600,21600" o:gfxdata="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R8H7sAAADc&#10;AAAADwAAAAAAAAABACAAAAAiAAAAZHJzL2Rvd25yZXYueG1sUEsBAhQAFAAAAAgAh07iQDMvBZ47&#10;AAAAOQAAABAAAAAAAAAAAQAgAAAACgEAAGRycy9zaGFwZXhtbC54bWxQSwUGAAAAAAYABgBbAQAA&#10;tAMAAAAA&#10;">
                  <v:fill on="f" focussize="0,0"/>
                  <v:stroke weight="0.65pt" color="#5B9BD4" joinstyle="round"/>
                  <v:imagedata o:title=""/>
                  <o:lock v:ext="edit" aspectratio="f"/>
                </v:line>
                <v:line id="_x0000_s1026" o:spid="_x0000_s1026" o:spt="20" style="position:absolute;left:3502;top:488;height:5291;width:0;" filled="f" stroked="t" coordsize="21600,21600" o:gfxdata="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fMo&#10;wAAAANwAAAAPAAAAAAAAAAEAIAAAACIAAABkcnMvZG93bnJldi54bWxQSwECFAAUAAAACACHTuJA&#10;My8FnjsAAAA5AAAAEAAAAAAAAAABACAAAAAPAQAAZHJzL3NoYXBleG1sLnhtbFBLBQYAAAAABgAG&#10;AFsBAAC5AwAAAAA=&#10;">
                  <v:fill on="f" focussize="0,0"/>
                  <v:stroke weight="1.85pt" color="#00AFEF" joinstyle="round"/>
                  <v:imagedata o:title=""/>
                  <o:lock v:ext="edit" aspectratio="f"/>
                </v:line>
                <v:shape id="_x0000_s1026" o:spid="_x0000_s1026" o:spt="100" style="position:absolute;left:3510;top:471;height:54;width:522;" fillcolor="#5B9BD4" filled="t" stroked="f" coordsize="522,54" o:gfxdata="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6cnbsAAADc&#10;AAAADwAAAAAAAAABACAAAAAiAAAAZHJzL2Rvd25yZXYueG1sUEsBAhQAFAAAAAgAh07iQDMvBZ47&#10;AAAAOQAAABAAAAAAAAAAAQAgAAAACgEAAGRycy9zaGFwZXhtbC54bWxQSwUGAAAAAAYABgBbAQAA&#10;tAMAAAAA&#10;" path="m511,34l509,34,510,22,487,21,471,12,469,10,468,8,468,6,468,3,470,2,472,1,474,0,477,1,521,28,511,34xm487,33l0,32,0,20,487,21,498,28,487,33xm498,28l487,21,510,22,510,22,506,22,498,28xm506,33l498,28,506,22,506,33xm509,33l506,33,506,22,510,22,509,33xm509,34l487,33,498,28,506,33,509,33,509,34xm474,54l472,54,470,53,468,51,467,49,468,47,469,45,470,43,487,33,511,34,476,54,474,54xe">
                  <v:fill on="t" focussize="0,0"/>
                  <v:stroke on="f"/>
                  <v:imagedata o:title=""/>
                  <o:lock v:ext="edit" aspectratio="f"/>
                </v:shape>
                <v:shape id="_x0000_s1026" o:spid="_x0000_s1026" o:spt="100" style="position:absolute;left:4026;top:244;height:517;width:6345;" fillcolor="#5B9BD4" filled="t" stroked="f" coordsize="6345,517" o:gfxdata="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ifeL4A&#10;AADcAAAADwAAAAAAAAABACAAAAAiAAAAZHJzL2Rvd25yZXYueG1sUEsBAhQAFAAAAAgAh07iQDMv&#10;BZ47AAAAOQAAABAAAAAAAAAAAQAgAAAADQEAAGRycy9zaGFwZXhtbC54bWxQSwUGAAAAAAYABgBb&#10;AQAAtwMAAAAA&#10;" path="m6345,517l0,517,0,0,6345,0,6345,10,20,10,10,20,20,20,20,497,10,497,20,507,6345,507,6345,517xm20,20l10,20,20,10,20,20xm6325,20l20,20,20,10,6325,10,6325,20xm6325,507l6325,10,6335,20,6345,20,6345,497,6335,497,6325,507xm6345,20l6335,20,6325,10,6345,10,6345,20xm20,507l10,497,20,497,20,507xm6325,507l20,507,20,497,6325,497,6325,507xm6345,507l6325,507,6335,497,6345,497,6345,507xe">
                  <v:fill on="t" focussize="0,0"/>
                  <v:stroke on="f"/>
                  <v:imagedata o:title=""/>
                  <o:lock v:ext="edit" aspectratio="f"/>
                </v:shape>
                <v:shape id="_x0000_s1026" o:spid="_x0000_s1026" o:spt="100" style="position:absolute;left:3510;top:1395;height:54;width:522;" fillcolor="#5B9BD4" filled="t" stroked="f" coordsize="522,54" o:gfxdata="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EGRrsAAADc&#10;AAAADwAAAAAAAAABACAAAAAiAAAAZHJzL2Rvd25yZXYueG1sUEsBAhQAFAAAAAgAh07iQDMvBZ47&#10;AAAAOQAAABAAAAAAAAAAAQAgAAAACgEAAGRycy9zaGFwZXhtbC54bWxQSwUGAAAAAAYABgBbAQAA&#10;tAMAAAAA&#10;" path="m511,34l509,34,510,22,487,21,471,12,469,10,468,8,468,6,468,3,470,2,472,1,474,0,477,1,521,28,511,34xm487,33l0,32,0,20,487,21,498,27,487,33xm498,27l487,21,510,22,510,22,506,22,498,27xm506,33l498,27,506,22,506,33xm509,33l506,33,506,22,510,22,509,33xm509,34l487,33,498,27,506,33,509,33,509,34xm474,54l472,54,470,53,468,51,467,49,468,47,469,45,470,43,487,33,511,34,476,54,474,54xe">
                  <v:fill on="t" focussize="0,0"/>
                  <v:stroke on="f"/>
                  <v:imagedata o:title=""/>
                  <o:lock v:ext="edit" aspectratio="f"/>
                </v:shape>
                <v:shape id="_x0000_s1026" o:spid="_x0000_s1026" o:spt="100" style="position:absolute;left:4026;top:1168;height:517;width:6376;" fillcolor="#5B9BD4" filled="t" stroked="f" coordsize="6376,517" o:gfxdata="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S2J7sAAADc&#10;AAAADwAAAAAAAAABACAAAAAiAAAAZHJzL2Rvd25yZXYueG1sUEsBAhQAFAAAAAgAh07iQDMvBZ47&#10;AAAAOQAAABAAAAAAAAAAAQAgAAAACgEAAGRycy9zaGFwZXhtbC54bWxQSwUGAAAAAAYABgBbAQAA&#10;tAMAAAAA&#10;" path="m6376,517l0,517,0,0,6376,0,6376,10,20,10,10,20,20,20,20,497,10,497,20,507,6376,507,6376,517xm20,20l10,20,20,10,20,20xm6356,20l20,20,20,10,6356,10,6356,20xm6356,507l6356,10,6366,20,6376,20,6376,497,6366,497,6356,507xm6376,20l6366,20,6356,10,6376,10,6376,20xm20,507l10,497,20,497,20,507xm6356,507l20,507,20,497,6356,497,6356,507xm6376,507l6356,507,6366,497,6376,497,6376,507xe">
                  <v:fill on="t" focussize="0,0"/>
                  <v:stroke on="f"/>
                  <v:imagedata o:title=""/>
                  <o:lock v:ext="edit" aspectratio="f"/>
                </v:shape>
                <v:shape id="_x0000_s1026" o:spid="_x0000_s1026" o:spt="100" style="position:absolute;left:4006;top:2192;height:517;width:6418;" fillcolor="#5B9BD4" filled="t" stroked="f" coordsize="6418,517" o:gfxdata="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hECjugAAANwA&#10;AAAPAAAAAAAAAAEAIAAAACIAAABkcnMvZG93bnJldi54bWxQSwECFAAUAAAACACHTuJAMy8FnjsA&#10;AAA5AAAAEAAAAAAAAAABACAAAAAJAQAAZHJzL3NoYXBleG1sLnhtbFBLBQYAAAAABgAGAFsBAACz&#10;AwAAAAA=&#10;" path="m6418,517l0,517,0,0,6418,0,6418,10,20,10,10,20,20,20,20,497,10,497,20,507,6418,507,6418,517xm20,20l10,20,20,10,20,20xm6398,20l20,20,20,10,6398,10,6398,20xm6398,507l6398,10,6408,20,6418,20,6418,497,6408,497,6398,507xm6418,20l6408,20,6398,10,6418,10,6418,20xm20,507l10,497,20,497,20,507xm6398,507l20,507,20,497,6398,497,6398,507xm6418,507l6398,507,6408,497,6418,497,6418,507xe">
                  <v:fill on="t" focussize="0,0"/>
                  <v:stroke on="f"/>
                  <v:imagedata o:title=""/>
                  <o:lock v:ext="edit" aspectratio="f"/>
                </v:shape>
                <v:shape id="_x0000_s1026" o:spid="_x0000_s1026" o:spt="100" style="position:absolute;left:3490;top:2419;height:54;width:522;" fillcolor="#5B9BD4" filled="t" stroked="f" coordsize="522,54" o:gfxdata="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dqXeugAAANwA&#10;AAAPAAAAAAAAAAEAIAAAACIAAABkcnMvZG93bnJldi54bWxQSwECFAAUAAAACACHTuJAMy8FnjsA&#10;AAA5AAAAEAAAAAAAAAABACAAAAAJAQAAZHJzL3NoYXBleG1sLnhtbFBLBQYAAAAABgAGAFsBAACz&#10;AwAAAAA=&#10;" path="m510,33l509,33,509,21,487,21,470,11,468,10,467,8,467,5,468,3,469,1,471,0,474,0,476,1,521,27,510,33xm487,33l0,31,0,19,487,21,497,27,487,33xm497,27l487,21,509,21,509,22,506,22,497,27xm506,32l497,27,506,22,506,32xm509,32l506,32,506,22,509,22,509,32xm509,33l487,33,497,27,506,32,509,32,509,33xm474,54l471,54,469,53,468,51,467,49,467,47,468,44,470,43,487,33,510,33,476,53,474,54xe">
                  <v:fill on="t" focussize="0,0"/>
                  <v:stroke on="f"/>
                  <v:imagedata o:title=""/>
                  <o:lock v:ext="edit" aspectratio="f"/>
                </v:shape>
                <v:shape id="_x0000_s1026" o:spid="_x0000_s1026" o:spt="100" style="position:absolute;left:3500;top:3795;height:54;width:522;" fillcolor="#5B9BD4" filled="t" stroked="f" coordsize="522,54" o:gfxdata="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6AEW8AAAA&#10;3AAAAA8AAAAAAAAAAQAgAAAAIgAAAGRycy9kb3ducmV2LnhtbFBLAQIUABQAAAAIAIdO4kAzLwWe&#10;OwAAADkAAAAQAAAAAAAAAAEAIAAAAAsBAABkcnMvc2hhcGV4bWwueG1sUEsFBgAAAAAGAAYAWwEA&#10;ALUDAAAAAA==&#10;" path="m510,33l509,33,509,21,487,21,470,11,468,10,467,8,467,5,468,3,469,1,471,0,474,0,476,1,521,27,510,33xm486,33l0,31,0,19,487,21,497,27,486,33xm497,27l487,21,509,21,509,22,506,22,497,27xm506,32l497,27,506,22,506,32xm509,32l506,32,506,22,509,22,509,32xm509,33l486,33,497,27,506,32,509,32,509,33xm473,54l471,54,469,53,467,51,467,49,467,47,468,44,470,43,486,33,510,33,476,53,473,54xe">
                  <v:fill on="t" focussize="0,0"/>
                  <v:stroke on="f"/>
                  <v:imagedata o:title=""/>
                  <o:lock v:ext="edit" aspectratio="f"/>
                </v:shape>
                <v:shape id="_x0000_s1026" o:spid="_x0000_s1026" o:spt="100" style="position:absolute;left:4016;top:3568;height:517;width:6428;" fillcolor="#5B9BD4" filled="t" stroked="f" coordsize="6428,517" o:gfxdata="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mtgW5AAAA3AAA&#10;AA8AAAAAAAAAAQAgAAAAIgAAAGRycy9kb3ducmV2LnhtbFBLAQIUABQAAAAIAIdO4kAzLwWeOwAA&#10;ADkAAAAQAAAAAAAAAAEAIAAAAAgBAABkcnMvc2hhcGV4bWwueG1sUEsFBgAAAAAGAAYAWwEAALID&#10;AAAAAA==&#10;" path="m6428,517l0,517,0,0,6428,0,6428,10,20,10,10,20,20,20,20,497,10,497,20,507,6428,507,6428,517xm20,20l10,20,20,10,20,20xm6408,20l20,20,20,10,6408,10,6408,20xm6408,507l6408,10,6418,20,6428,20,6428,497,6418,497,6408,507xm6428,20l6418,20,6408,10,6428,10,6428,20xm20,507l10,497,20,497,20,507xm6408,507l20,507,20,497,6408,497,6408,507xm6428,507l6408,507,6418,497,6428,497,6428,507xe">
                  <v:fill on="t" focussize="0,0"/>
                  <v:stroke on="f"/>
                  <v:imagedata o:title=""/>
                  <o:lock v:ext="edit" aspectratio="f"/>
                </v:shape>
                <v:shape id="_x0000_s1026" o:spid="_x0000_s1026" o:spt="100" style="position:absolute;left:4016;top:4492;height:517;width:6458;" fillcolor="#5B9BD4" filled="t" stroked="f" coordsize="6458,517" o:gfxdata="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7NO1vQAA&#10;ANwAAAAPAAAAAAAAAAEAIAAAACIAAABkcnMvZG93bnJldi54bWxQSwECFAAUAAAACACHTuJAMy8F&#10;njsAAAA5AAAAEAAAAAAAAAABACAAAAAMAQAAZHJzL3NoYXBleG1sLnhtbFBLBQYAAAAABgAGAFsB&#10;AAC2AwAAAAA=&#10;" path="m6458,517l0,517,0,0,6458,0,6458,10,20,10,10,20,20,20,20,497,10,497,20,507,6458,507,6458,517xm20,20l10,20,20,10,20,20xm6438,20l20,20,20,10,6438,10,6438,20xm6438,507l6438,10,6448,20,6458,20,6458,497,6448,497,6438,507xm6458,20l6448,20,6438,10,6458,10,6458,20xm20,507l10,497,20,497,20,507xm6438,507l20,507,20,497,6438,497,6438,507xm6458,507l6438,507,6448,497,6458,497,6458,507xe">
                  <v:fill on="t" focussize="0,0"/>
                  <v:stroke on="f"/>
                  <v:imagedata o:title=""/>
                  <o:lock v:ext="edit" aspectratio="f"/>
                </v:shape>
                <v:shape id="_x0000_s1026" o:spid="_x0000_s1026" o:spt="100" style="position:absolute;left:3500;top:4719;height:54;width:522;" fillcolor="#5B9BD4" filled="t" stroked="f" coordsize="522,54" o:gfxdata="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uv274A&#10;AADcAAAADwAAAAAAAAABACAAAAAiAAAAZHJzL2Rvd25yZXYueG1sUEsBAhQAFAAAAAgAh07iQDMv&#10;BZ47AAAAOQAAABAAAAAAAAAAAQAgAAAADQEAAGRycy9zaGFwZXhtbC54bWxQSwUGAAAAAAYABgBb&#10;AQAAtwMAAAAA&#10;" path="m510,33l509,33,509,21,487,21,470,11,468,10,467,8,467,5,468,3,469,1,471,0,474,0,476,1,521,27,510,33xm486,33l0,31,0,19,487,21,497,27,486,33xm497,27l487,21,509,21,509,22,506,22,497,27xm506,32l497,27,506,22,506,32xm509,32l506,32,506,22,509,22,509,32xm509,33l486,33,497,27,506,32,509,32,509,33xm473,54l471,54,469,53,467,51,467,49,467,46,468,44,470,43,486,33,510,33,476,53,473,54xe">
                  <v:fill on="t" focussize="0,0"/>
                  <v:stroke on="f"/>
                  <v:imagedata o:title=""/>
                  <o:lock v:ext="edit" aspectratio="f"/>
                </v:shape>
                <v:shape id="_x0000_s1026" o:spid="_x0000_s1026" o:spt="100" style="position:absolute;left:3480;top:5742;height:54;width:522;" fillcolor="#5B9BD4" filled="t" stroked="f" coordsize="522,54" o:gfxdata="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3CkC8AAAA&#10;3AAAAA8AAAAAAAAAAQAgAAAAIgAAAGRycy9kb3ducmV2LnhtbFBLAQIUABQAAAAIAIdO4kAzLwWe&#10;OwAAADkAAAAQAAAAAAAAAAEAIAAAAAsBAABkcnMvc2hhcGV4bWwueG1sUEsFBgAAAAAGAAYAWwEA&#10;ALUDAAAAAA==&#10;" path="m511,33l509,33,509,21,487,21,470,11,468,9,467,7,467,5,468,3,470,1,472,0,474,0,476,1,521,27,511,33xm487,33l0,31,0,19,487,21,497,27,487,33xm497,27l487,21,509,21,509,22,506,22,497,27xm506,32l497,27,506,22,506,32xm509,32l506,32,506,22,509,22,509,32xm509,33l487,33,497,27,506,32,509,32,509,33xm474,54l471,54,469,53,468,51,467,49,467,46,468,44,470,43,487,33,511,33,476,53,474,54xe">
                  <v:fill on="t" focussize="0,0"/>
                  <v:stroke on="f"/>
                  <v:imagedata o:title=""/>
                  <o:lock v:ext="edit" aspectratio="f"/>
                </v:shape>
                <v:shape id="_x0000_s1026" o:spid="_x0000_s1026" o:spt="100" style="position:absolute;left:3997;top:5516;height:517;width:6499;" fillcolor="#5B9BD4" filled="t" stroked="f" coordsize="6499,517" o:gfxdata="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4/28AAAA&#10;3AAAAA8AAAAAAAAAAQAgAAAAIgAAAGRycy9kb3ducmV2LnhtbFBLAQIUABQAAAAIAIdO4kAzLwWe&#10;OwAAADkAAAAQAAAAAAAAAAEAIAAAAAsBAABkcnMvc2hhcGV4bWwueG1sUEsFBgAAAAAGAAYAWwEA&#10;ALUDAAAAAA==&#10;" path="m6499,517l0,517,0,0,6499,0,6499,10,20,10,10,20,20,20,20,497,10,497,20,507,6499,507,6499,517xm20,20l10,20,20,10,20,20xm6479,20l20,20,20,10,6479,10,6479,20xm6479,507l6479,10,6489,20,6499,20,6499,497,6489,497,6479,507xm6499,20l6489,20,6479,10,6499,10,6499,20xm20,507l10,497,20,497,20,507xm6479,507l20,507,20,497,6479,497,6479,507xm6499,507l6479,507,6489,497,6499,497,6499,507xe">
                  <v:fill on="t" focussize="0,0"/>
                  <v:stroke on="f"/>
                  <v:imagedata o:title=""/>
                  <o:lock v:ext="edit" aspectratio="f"/>
                </v:shape>
                <v:shape id="_x0000_s1026" o:spid="_x0000_s1026" o:spt="100" style="position:absolute;left:1319;top:7476;height:615;width:1641;" fillcolor="#5B9BD4" filled="t" stroked="f" coordsize="1641,615" o:gfxdata="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3irW8AAAA&#10;3AAAAA8AAAAAAAAAAQAgAAAAIgAAAGRycy9kb3ducmV2LnhtbFBLAQIUABQAAAAIAIdO4kAzLwWe&#10;OwAAADkAAAAQAAAAAAAAAAEAIAAAAAsBAABkcnMvc2hhcGV4bWwueG1sUEsFBgAAAAAGAAYAWwEA&#10;ALUDAAAAAA==&#10;" path="m1641,615l0,615,0,0,1641,0,1641,10,20,10,10,20,20,20,20,595,10,595,20,605,1641,605,1641,615xm20,20l10,20,20,10,20,20xm1621,20l20,20,20,10,1621,10,1621,20xm1621,605l1621,10,1631,20,1641,20,1641,595,1631,595,1621,605xm1641,20l1631,20,1621,10,1641,10,1641,20xm20,605l10,595,20,595,20,605xm1621,605l20,605,20,595,1621,595,1621,605xm1641,605l1621,605,1631,595,1641,595,1641,605xe">
                  <v:fill on="t" focussize="0,0"/>
                  <v:stroke on="f"/>
                  <v:imagedata o:title=""/>
                  <o:lock v:ext="edit" aspectratio="f"/>
                </v:shape>
                <v:line id="_x0000_s1026" o:spid="_x0000_s1026" o:spt="20" style="position:absolute;left:2943;top:7736;height:0;width:485;" filled="f" stroked="t" coordsize="21600,21600" o:gfxdata="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1Di8AAAA&#10;3AAAAA8AAAAAAAAAAQAgAAAAIgAAAGRycy9kb3ducmV2LnhtbFBLAQIUABQAAAAIAIdO4kAzLwWe&#10;OwAAADkAAAAQAAAAAAAAAAEAIAAAAAsBAABkcnMvc2hhcGV4bWwueG1sUEsFBgAAAAAGAAYAWwEA&#10;ALUDAAAAAA==&#10;">
                  <v:fill on="f" focussize="0,0"/>
                  <v:stroke weight="1.2pt" color="#5B9BD4" joinstyle="round"/>
                  <v:imagedata o:title=""/>
                  <o:lock v:ext="edit" aspectratio="f"/>
                </v:line>
                <v:line id="_x0000_s1026" o:spid="_x0000_s1026" o:spt="20" style="position:absolute;left:3424;top:6840;height:1723;width:0;" filled="f" stroked="t" coordsize="21600,21600" o:gfxdata="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Lg4Q7sAAADc&#10;AAAADwAAAAAAAAABACAAAAAiAAAAZHJzL2Rvd25yZXYueG1sUEsBAhQAFAAAAAgAh07iQDMvBZ47&#10;AAAAOQAAABAAAAAAAAAAAQAgAAAACgEAAGRycy9zaGFwZXhtbC54bWxQSwUGAAAAAAYABgBbAQAA&#10;tAMAAAAA&#10;">
                  <v:fill on="f" focussize="0,0"/>
                  <v:stroke weight="1.15pt" color="#00AFEF" joinstyle="round"/>
                  <v:imagedata o:title=""/>
                  <o:lock v:ext="edit" aspectratio="f"/>
                </v:line>
                <v:shape id="_x0000_s1026" o:spid="_x0000_s1026" o:spt="100" style="position:absolute;left:3438;top:6836;height:54;width:567;" fillcolor="#5B9BD4" filled="t" stroked="f" coordsize="567,54" o:gfxdata="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i5wwtwAAANwAAAAP&#10;AAAAAAAAAAEAIAAAACIAAABkcnMvZG93bnJldi54bWxQSwECFAAUAAAACACHTuJAMy8FnjsAAAA5&#10;AAAAEAAAAAAAAAABACAAAAAGAQAAZHJzL3NoYXBleG1sLnhtbFBLBQYAAAAABgAGAFsBAACwAwAA&#10;AAA=&#10;" path="m556,33l555,33,555,21,533,21,516,11,514,9,513,7,513,5,514,3,515,1,517,0,520,0,522,1,567,27,556,33xm532,33l0,26,1,14,533,21,543,27,532,33xm543,27l533,21,555,21,555,22,552,22,543,27xm552,32l543,27,552,22,552,32xm555,32l552,32,552,22,555,22,555,32xm555,33l532,33,543,27,552,32,555,32,555,33xm519,54l517,54,515,53,513,51,512,49,513,46,514,44,515,43,532,33,555,33,556,33,521,53,519,54xe">
                  <v:fill on="t" focussize="0,0"/>
                  <v:stroke on="f"/>
                  <v:imagedata o:title=""/>
                  <o:lock v:ext="edit" aspectratio="f"/>
                </v:shape>
                <v:shape id="_x0000_s1026" o:spid="_x0000_s1026" o:spt="100" style="position:absolute;left:3995;top:6573;height:596;width:3386;" fillcolor="#5B9BD4" filled="t" stroked="f" coordsize="3386,596" o:gfxdata="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YrVO8AAAA&#10;3AAAAA8AAAAAAAAAAQAgAAAAIgAAAGRycy9kb3ducmV2LnhtbFBLAQIUABQAAAAIAIdO4kAzLwWe&#10;OwAAADkAAAAQAAAAAAAAAAEAIAAAAAsBAABkcnMvc2hhcGV4bWwueG1sUEsFBgAAAAAGAAYAWwEA&#10;ALUDAAAAAA==&#10;" path="m3386,596l0,596,0,0,3386,0,3386,10,20,10,10,20,20,20,20,576,10,576,20,586,3386,586,3386,596xm20,20l10,20,20,10,20,20xm3366,20l20,20,20,10,3366,10,3366,20xm3366,586l3366,10,3376,20,3386,20,3386,576,3376,576,3366,586xm3386,20l3376,20,3366,10,3386,10,3386,20xm20,586l10,576,20,576,20,586xm3366,586l20,586,20,576,3366,576,3366,586xm3386,586l3366,586,3376,576,3386,576,3386,586xe">
                  <v:fill on="t" focussize="0,0"/>
                  <v:stroke on="f"/>
                  <v:imagedata o:title=""/>
                  <o:lock v:ext="edit" aspectratio="f"/>
                </v:shape>
                <v:shape id="_x0000_s1026" o:spid="_x0000_s1026" o:spt="100" style="position:absolute;left:3428;top:8520;height:54;width:567;" fillcolor="#5B9BD4" filled="t" stroked="f" coordsize="567,54" o:gfxdata="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afctwAAANwAAAAP&#10;AAAAAAAAAAEAIAAAACIAAABkcnMvZG93bnJldi54bWxQSwECFAAUAAAACACHTuJAMy8FnjsAAAA5&#10;AAAAEAAAAAAAAAABACAAAAAGAQAAZHJzL3NoYXBleG1sLnhtbFBLBQYAAAAABgAGAFsBAACwAwAA&#10;AAA=&#10;" path="m555,33l554,33,554,21,532,21,515,11,513,9,512,7,512,5,513,2,515,1,517,0,519,0,521,0,566,27,555,33xm532,33l0,26,0,14,532,21,542,27,532,33xm542,27l532,21,554,21,554,22,551,22,542,27xm551,32l542,27,551,22,551,32xm554,32l551,32,551,22,554,22,554,32xm554,33l532,33,542,27,551,32,554,32,554,33xm518,53l516,53,514,52,512,50,512,48,512,46,513,44,515,42,532,33,554,33,555,33,521,53,518,53xe">
                  <v:fill on="t" focussize="0,0"/>
                  <v:stroke on="f"/>
                  <v:imagedata o:title=""/>
                  <o:lock v:ext="edit" aspectratio="f"/>
                </v:shape>
                <v:shape id="_x0000_s1026" o:spid="_x0000_s1026" o:spt="100" style="position:absolute;left:3986;top:8257;height:596;width:3386;" fillcolor="#5B9BD4" filled="t" stroked="f" coordsize="3386,596" o:gfxdata="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aWv7sAAADc&#10;AAAADwAAAAAAAAABACAAAAAiAAAAZHJzL2Rvd25yZXYueG1sUEsBAhQAFAAAAAgAh07iQDMvBZ47&#10;AAAAOQAAABAAAAAAAAAAAQAgAAAACgEAAGRycy9zaGFwZXhtbC54bWxQSwUGAAAAAAYABgBbAQAA&#10;tAMAAAAA&#10;" path="m3386,596l0,596,0,0,3386,0,3386,10,20,10,10,20,20,20,20,576,10,576,20,586,3386,586,3386,596xm20,20l10,20,20,10,20,20xm3366,20l20,20,20,10,3366,10,3366,20xm3366,586l3366,10,3376,20,3386,20,3386,576,3376,576,3366,586xm3386,20l3376,20,3366,10,3386,10,3386,20xm20,586l10,576,20,576,20,586xm3366,586l20,586,20,576,3366,576,3366,586xm3386,586l3366,586,3376,576,3386,576,3386,586xe">
                  <v:fill on="t" focussize="0,0"/>
                  <v:stroke on="f"/>
                  <v:imagedata o:title=""/>
                  <o:lock v:ext="edit" aspectratio="f"/>
                </v:shape>
                <v:shape id="_x0000_s1026" o:spid="_x0000_s1026" o:spt="100" style="position:absolute;left:2114;top:3356;height:4131;width:54;" fillcolor="#5B9BD4" filled="t" stroked="f" coordsize="54,4131" o:gfxdata="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Lr8vQAA&#10;ANwAAAAPAAAAAAAAAAEAIAAAACIAAABkcnMvZG93bnJldi54bWxQSwECFAAUAAAACACHTuJAMy8F&#10;njsAAAA5AAAAEAAAAAAAAAABACAAAAAMAQAAZHJzL3NoYXBleG1sLnhtbFBLBQYAAAAABgAGAFsB&#10;AAC2AwAAAAA=&#10;" path="m26,4106l20,4095,20,4076,31,0,43,0,32,4095,26,4106xm26,4130l0,4085,0,4083,0,4080,1,4078,2,4076,5,4076,7,4076,9,4077,11,4079,20,4095,20,4118,33,4118,26,4130xm33,4118l32,4118,32,4095,42,4079,44,4077,46,4076,48,4076,50,4076,52,4078,53,4080,53,4083,53,4085,33,4118xm32,4118l20,4118,20,4095,26,4106,21,4115,32,4115,32,4118xm32,4115l32,4115,26,4106,32,4095,32,4115xm32,4115l21,4115,26,4106,32,4115xe">
                  <v:fill on="t" focussize="0,0"/>
                  <v:stroke on="f"/>
                  <v:imagedata o:title=""/>
                  <o:lock v:ext="edit" aspectratio="f"/>
                </v:shape>
                <v:shape id="_x0000_s1026" o:spid="_x0000_s1026" o:spt="202" type="#_x0000_t202" style="position:absolute;left:4415;top:358;height:549;width:5478;"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sz w:val="21"/>
                          </w:rPr>
                        </w:pPr>
                        <w:r>
                          <w:rPr>
                            <w:sz w:val="21"/>
                          </w:rPr>
                          <w:t>计量器具管理：建立计量台账、做好校准、维护保养、标定</w:t>
                        </w:r>
                      </w:p>
                    </w:txbxContent>
                  </v:textbox>
                </v:shape>
                <v:shape id="_x0000_s1026" o:spid="_x0000_s1026" o:spt="202" type="#_x0000_t202" style="position:absolute;left:4190;top:1322;height:209;width:4638;"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技术方案：施工组织设计检查、专项施工方案检查</w:t>
                        </w:r>
                      </w:p>
                    </w:txbxContent>
                  </v:textbox>
                </v:shape>
                <v:shape id="_x0000_s1026" o:spid="_x0000_s1026" o:spt="202" type="#_x0000_t202" style="position:absolute;left:4171;top:2334;height:209;width:3378;"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sz w:val="21"/>
                          </w:rPr>
                          <w:t>技术交底：施组交底、施工方案交底</w:t>
                        </w:r>
                      </w:p>
                    </w:txbxContent>
                  </v:textbox>
                </v:shape>
                <v:shape id="_x0000_s1026" o:spid="_x0000_s1026" o:spt="202" type="#_x0000_t202" style="position:absolute;left:1795;top:2932;height:209;width:858;"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技术管理</w:t>
                        </w:r>
                      </w:p>
                    </w:txbxContent>
                  </v:textbox>
                </v:shape>
                <v:shape id="_x0000_s1026" o:spid="_x0000_s1026" o:spt="202" type="#_x0000_t202" style="position:absolute;left:4180;top:3719;height:209;width:5478;"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设计变更：完善建设、设计、监理单位签章手续；图纸标记</w:t>
                        </w:r>
                      </w:p>
                    </w:txbxContent>
                  </v:textbox>
                </v:shape>
                <v:shape id="_x0000_s1026" o:spid="_x0000_s1026" o:spt="202" type="#_x0000_t202" style="position:absolute;left:4516;top:4643;height:209;width:5478;" filled="f" stroked="f" coordsize="21600,21600" o:gfxdata="UEsDBAoAAAAAAIdO4kAAAAAAAAAAAAAAAAAEAAAAZHJzL1BLAwQUAAAACACHTuJAFtea3L0AAADc&#10;AAAADwAAAGRycy9kb3ducmV2LnhtbEVPTWsCMRC9C/0PYQreNLGK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5rc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新技术应用：成立技术开发小组，对成果整理、总结、申报</w:t>
                        </w:r>
                      </w:p>
                    </w:txbxContent>
                  </v:textbox>
                </v:shape>
                <v:shape id="_x0000_s1026" o:spid="_x0000_s1026" o:spt="202" type="#_x0000_t202" style="position:absolute;left:4161;top:5668;height:209;width:4429;"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z w:val="21"/>
                          </w:rPr>
                          <w:t>技术资料管理：收集整理，并按档案馆要求组卷</w:t>
                        </w:r>
                      </w:p>
                    </w:txbxContent>
                  </v:textbox>
                </v:shape>
                <v:shape id="_x0000_s1026" o:spid="_x0000_s1026" o:spt="202" type="#_x0000_t202" style="position:absolute;left:4324;top:6726;height:209;width:2749;" filled="f" stroked="f" coordsize="21600,21600" o:gfxdata="UEsDBAoAAAAAAIdO4kAAAAAAAAAAAAAAAAAEAAAAZHJzL1BLAwQUAAAACACHTuJAiUmhMLwAAADc&#10;AAAADwAAAGRycy9kb3ducmV2LnhtbEVPTWsCMRC9F/wPYYTeamIL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oT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rFonts w:hint="eastAsia"/>
                            <w:sz w:val="21"/>
                            <w:lang w:val="en-US" w:eastAsia="zh-CN"/>
                          </w:rPr>
                          <w:t>公司每季度</w:t>
                        </w:r>
                        <w:r>
                          <w:rPr>
                            <w:sz w:val="21"/>
                          </w:rPr>
                          <w:t>检查考核一次</w:t>
                        </w:r>
                      </w:p>
                    </w:txbxContent>
                  </v:textbox>
                </v:shape>
                <v:shape id="_x0000_s1026" o:spid="_x0000_s1026" o:spt="202" type="#_x0000_t202" style="position:absolute;left:1718;top:7629;height:209;width:858;"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sz w:val="21"/>
                          </w:rPr>
                          <w:t>检查考核</w:t>
                        </w:r>
                      </w:p>
                    </w:txbxContent>
                  </v:textbox>
                </v:shape>
                <v:shape id="_x0000_s1026" o:spid="_x0000_s1026" o:spt="202" type="#_x0000_t202" style="position:absolute;left:4315;top:8409;height:209;width:2749;" filled="f" stroked="f" coordsize="21600,21600" o:gfxdata="UEsDBAoAAAAAAIdO4kAAAAAAAAAAAAAAAAAEAAAAZHJzL1BLAwQUAAAACACHTuJAl5qQ2b8AAADc&#10;AAAADwAAAGRycy9kb3ducmV2LnhtbEWPQUvDQBCF74L/YZmCN7tbh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k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所属单位每</w:t>
                        </w:r>
                        <w:r>
                          <w:rPr>
                            <w:rFonts w:hint="eastAsia"/>
                            <w:sz w:val="21"/>
                            <w:lang w:val="en-US" w:eastAsia="zh-CN"/>
                          </w:rPr>
                          <w:t>个月</w:t>
                        </w:r>
                        <w:r>
                          <w:rPr>
                            <w:sz w:val="21"/>
                          </w:rPr>
                          <w:t>检查考核一次</w:t>
                        </w:r>
                      </w:p>
                    </w:txbxContent>
                  </v:textbox>
                </v:shape>
                <w10:wrap type="tight"/>
              </v:group>
            </w:pict>
          </mc:Fallback>
        </mc:AlternateContent>
      </w: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pStyle w:val="8"/>
        <w:jc w:val="center"/>
        <w:rPr>
          <w:rFonts w:hint="eastAsia"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路桥项目技术管理工作流程</w:t>
      </w:r>
    </w:p>
    <w:p>
      <w:pPr>
        <w:rPr>
          <w:rFonts w:hint="eastAsia" w:ascii="宋体" w:hAnsi="宋体" w:eastAsia="宋体" w:cs="宋体"/>
          <w:i w:val="0"/>
          <w:iCs w:val="0"/>
          <w:color w:val="auto"/>
          <w:sz w:val="24"/>
          <w:szCs w:val="24"/>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 项目技术负责人应组织相关人员做好定位放线记录，复核轴线、标高、坐标等。</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4.2.3.2 根据项目专项施工方案计划表编制专项施工方案；超过一定规模的危险性较大分部分项工程专项施工方案须按要求组织专家论证。对于超过一定规模的危险性较大分部分项工程，项目部在施工前应报所属单位职能部门进行验收，验收合格后方可报公司项目管理中心、监理验收，同时保留验收记录备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4.2.3.3 所属单位应对所属项目进行工程管理交底，包含但不限于建筑业十项新技术、股份公司及总承包公司文件、相关主管部门的文件。项目部在施工过程中按工程施工的需要进行技术标准、图纸、施工组织设计、专项方案、危险性较大的分部分项工程施工工艺、新技术应用等技术交底。技术交底应分级进行，项目技术负责人向项目现场管理人员交底，明确分部工程（或重要部位、关键工艺、特殊过程）的范围、施工条件、施工组织、计划安排、特殊技术要求、技术措施、资源投入、质量及安全要求等。项目部现场管理人员负责向施工队伍的施工管理人员进行分项工程施工技术交底，交底内容包括具体工作内容、操作方法、施工工艺、工程重难点、质量标准、安全措施及注意事项等。施工队伍的技术负责人向班组操作工人进行操作工艺交底。技术交底必须在工作开始前进行，技术交底以书面、可视化（BIM技术等）、样板观摩等方式进行。交底后，交底人应组织被交底人认真讨论并及时回答被交底人提出的疑问。交底双方在技术交底记录上签字确认后方可开始施工，交底人负责将记录移交给项目部资料员存档。</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4.2.3.4 项目部负责本项目施工组织设计及专项施工方案的执行、修改和落实；所属单位职能部门对施工组织设计和专项施工方案的执行情况进行检查，涉及施工组织设计修改和专项施工方案变更的，须执行对应的审核批准程序。</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4.2.3.5 项目应建立计量测量器具台帐，计量测量器具有合格证书、检定证书或校准证书，均在有效期内，检定合格标志清晰完整。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4.2.3.6 项目部应对本项目的设计变更资料建立台账，设计变更手续要齐全；项目部向所有相关管理人员进行设计变更图纸发放以及设计变更交底，在施工图上进行修改并做好相应标识。项目部在施工过程中发现设计图纸互相矛盾、地质勘探资料与现场地质情况不符时，应及时书面向监理、设计单位和建设单位报告处理。找到更好的降本增效方法等情况时，应提出合理建议， 按合同相关规定办理工程洽商。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4.2.3.7 所属单位根据工程项目情况，选择有条件的项目开展新技术应用和绿色施工活动；项目经理部根据工程实际，由技术负责人组织编制绿色施工和新技术应用专项方案，报所属单位审核、公司项目管理中心审批后实施。</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4.2.3.8 项目技术负责人在开工前应明确项目资料内容、编制人、完成时间等，向相关技术员、资料员等进行交底。项目部资料员从开工准备之日起，在项目技术负责人带领下开始收集、整理工程技术资料，确保工程技术资料与施工进度同步。项目部还要加强施工记录的管理，确保工程全过程施工记录的完整准确。</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4.2.3.9 做好防渗漏控制、成品和半成品保护、创优创建及过程质量控制、质量提升、各专项验收准备等。</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4.2.3.10 地基与基础工程、主体结构工程、装饰装修质量控制资料齐全、真实、有效。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4.2.3.11 项目部应在地基与基础、主体结构、装饰装修分部验收后，及时编制阶段性技术总结。</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4.2.3.12 施工设备选型，应满足施工现场的使用需求。项目应根据现场实际布置等特点，减少不必要的设备布置。设备基础施工、设备安拆施工必须做到方案先行。设备基础施工，除满足设备本身要求外，还应考虑是否与建筑物结构、功能有冲突。</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4.2.3.13 用于建筑物实体的原材、构配件等，应按照要求报送合格证明文件。需要送检、见证取样的材料，应在建设单位（监理单位） 见证人员的见证下，由专业人员进行取样，并按照规范要求进行封样、送检。</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4.2.3.14 项目应及时取回试验报告并报送监理单位。对于不合格的试验报告，应及时报告所属单位职能部门，采取二次扩大检测范围、技术处理等方式，保证工程质量。</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4.2.3.15 对于施工采用的钢管、扣件等架体支撑材料，项目应及时做好验收工作，不得使用质量不合格的材料。</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4.2.3.16 严格做好结构施工期间混凝土强度控制。根据规范及监理单位要求，在楼层对应位置，按规范留置同条件混凝土试块。加强混凝土强度回弹数据收集。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4.2.3.17 禁止无拆模报告提前拆除模架体系。</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4.2.3.18 项目部在施工过程中发现设计图纸互相矛盾、地质勘探资料与现场地质情况不符时，应及时书面向监理、设计单位和建设</w:t>
      </w:r>
      <w:bookmarkStart w:id="141" w:name="_bookmark23"/>
      <w:bookmarkEnd w:id="141"/>
      <w:r>
        <w:rPr>
          <w:rFonts w:hint="eastAsia" w:ascii="宋体" w:hAnsi="宋体" w:eastAsia="宋体" w:cs="宋体"/>
          <w:color w:val="auto"/>
          <w:sz w:val="28"/>
          <w:szCs w:val="28"/>
          <w:highlight w:val="none"/>
          <w:lang w:val="en-US" w:eastAsia="zh-CN"/>
        </w:rPr>
        <w:t>单位报告处理。找到更好的降本增效方法等情况时，应提出合理建议， 按合同相关规定办理工程洽商。</w:t>
      </w:r>
    </w:p>
    <w:p>
      <w:pPr>
        <w:pStyle w:val="20"/>
        <w:numPr>
          <w:ilvl w:val="0"/>
          <w:numId w:val="0"/>
        </w:numPr>
        <w:tabs>
          <w:tab w:val="left" w:pos="2397"/>
        </w:tabs>
        <w:spacing w:before="0" w:after="0" w:line="240" w:lineRule="auto"/>
        <w:ind w:right="0" w:rightChars="0" w:firstLine="560" w:firstLineChars="200"/>
        <w:jc w:val="left"/>
        <w:rPr>
          <w:sz w:val="28"/>
          <w:highlight w:val="none"/>
        </w:rPr>
      </w:pPr>
      <w:bookmarkStart w:id="142" w:name="4.2.4流程所需表单"/>
      <w:bookmarkEnd w:id="142"/>
      <w:bookmarkStart w:id="143" w:name="4.2.4流程所需表单"/>
      <w:bookmarkEnd w:id="143"/>
      <w:r>
        <w:rPr>
          <w:rFonts w:hint="eastAsia"/>
          <w:sz w:val="28"/>
          <w:highlight w:val="none"/>
          <w:lang w:val="en-US" w:eastAsia="zh-CN"/>
        </w:rPr>
        <w:t xml:space="preserve">4.2.4 </w:t>
      </w:r>
      <w:r>
        <w:rPr>
          <w:sz w:val="28"/>
          <w:highlight w:val="none"/>
        </w:rPr>
        <w:t>流程所需表单</w:t>
      </w:r>
    </w:p>
    <w:p>
      <w:pPr>
        <w:pStyle w:val="8"/>
        <w:spacing w:before="9"/>
        <w:rPr>
          <w:sz w:val="20"/>
          <w:highlight w:val="none"/>
        </w:rPr>
      </w:pPr>
    </w:p>
    <w:p>
      <w:pPr>
        <w:pStyle w:val="20"/>
        <w:numPr>
          <w:ilvl w:val="0"/>
          <w:numId w:val="0"/>
        </w:numPr>
        <w:tabs>
          <w:tab w:val="left" w:pos="2673"/>
        </w:tabs>
        <w:spacing w:before="0" w:after="0" w:line="240" w:lineRule="auto"/>
        <w:ind w:right="0" w:rightChars="0" w:firstLine="560" w:firstLineChars="200"/>
        <w:jc w:val="left"/>
        <w:rPr>
          <w:rFonts w:hint="default" w:eastAsia="宋体"/>
          <w:sz w:val="28"/>
          <w:highlight w:val="none"/>
          <w:lang w:val="en-US" w:eastAsia="zh-CN"/>
        </w:rPr>
      </w:pPr>
      <w:r>
        <w:rPr>
          <w:rFonts w:hint="eastAsia"/>
          <w:sz w:val="28"/>
          <w:highlight w:val="none"/>
          <w:lang w:val="en-US" w:eastAsia="zh-CN"/>
        </w:rPr>
        <w:t>4.2.4.1 技术交底记录</w:t>
      </w:r>
    </w:p>
    <w:p>
      <w:pPr>
        <w:pStyle w:val="20"/>
        <w:numPr>
          <w:ilvl w:val="0"/>
          <w:numId w:val="0"/>
        </w:numPr>
        <w:tabs>
          <w:tab w:val="left" w:pos="2673"/>
        </w:tabs>
        <w:spacing w:before="0" w:after="0" w:line="240" w:lineRule="auto"/>
        <w:ind w:right="0" w:rightChars="0"/>
        <w:jc w:val="left"/>
        <w:rPr>
          <w:sz w:val="28"/>
          <w:highlight w:val="none"/>
        </w:rPr>
      </w:pPr>
    </w:p>
    <w:p>
      <w:pPr>
        <w:spacing w:before="91" w:line="221" w:lineRule="auto"/>
        <w:ind w:left="0" w:leftChars="0" w:firstLine="0" w:firstLineChars="0"/>
        <w:jc w:val="cente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pPr>
      <w:bookmarkStart w:id="144" w:name="4.3 质量管理"/>
      <w:bookmarkEnd w:id="144"/>
      <w:bookmarkStart w:id="145" w:name="4.3 质量管理"/>
      <w:bookmarkEnd w:id="145"/>
      <w: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t>技术交底记录</w:t>
      </w:r>
    </w:p>
    <w:p>
      <w:pPr>
        <w:autoSpaceDE w:val="0"/>
        <w:autoSpaceDN w:val="0"/>
        <w:adjustRightInd w:val="0"/>
        <w:ind w:firstLine="1205" w:firstLineChars="500"/>
        <w:rPr>
          <w:rFonts w:ascii="宋体" w:cs="宋体"/>
          <w:b/>
          <w:bCs/>
          <w:kern w:val="0"/>
          <w:sz w:val="24"/>
          <w:szCs w:val="24"/>
          <w:lang w:val="zh-CN"/>
        </w:rPr>
      </w:pPr>
      <w:r>
        <w:rPr>
          <w:rFonts w:hint="eastAsia" w:ascii="宋体" w:cs="宋体"/>
          <w:b/>
          <w:bCs/>
          <w:kern w:val="0"/>
          <w:sz w:val="24"/>
          <w:szCs w:val="24"/>
          <w:lang w:val="zh-CN"/>
        </w:rPr>
        <w:t>单位名称：</w:t>
      </w:r>
    </w:p>
    <w:tbl>
      <w:tblPr>
        <w:tblStyle w:val="14"/>
        <w:tblpPr w:leftFromText="180" w:rightFromText="180" w:vertAnchor="text" w:horzAnchor="page" w:tblpX="1876" w:tblpY="43"/>
        <w:tblOverlap w:val="never"/>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453"/>
        <w:gridCol w:w="6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319" w:type="dxa"/>
            <w:noWrap w:val="0"/>
            <w:vAlign w:val="center"/>
          </w:tcPr>
          <w:p>
            <w:pPr>
              <w:jc w:val="center"/>
              <w:rPr>
                <w:rFonts w:ascii="宋体" w:hAnsi="宋体" w:cs="仿宋"/>
                <w:szCs w:val="21"/>
              </w:rPr>
            </w:pPr>
            <w:r>
              <w:rPr>
                <w:rFonts w:hint="eastAsia" w:ascii="宋体" w:hAnsi="宋体" w:cs="仿宋"/>
                <w:szCs w:val="21"/>
              </w:rPr>
              <w:t>工程名称</w:t>
            </w:r>
          </w:p>
        </w:tc>
        <w:tc>
          <w:tcPr>
            <w:tcW w:w="6537" w:type="dxa"/>
            <w:gridSpan w:val="2"/>
            <w:noWrap w:val="0"/>
            <w:vAlign w:val="center"/>
          </w:tcPr>
          <w:p>
            <w:pPr>
              <w:jc w:val="center"/>
              <w:rPr>
                <w:rFonts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319" w:type="dxa"/>
            <w:noWrap w:val="0"/>
            <w:vAlign w:val="center"/>
          </w:tcPr>
          <w:p>
            <w:pPr>
              <w:jc w:val="center"/>
              <w:rPr>
                <w:rFonts w:ascii="宋体" w:hAnsi="宋体" w:cs="仿宋"/>
                <w:szCs w:val="21"/>
              </w:rPr>
            </w:pPr>
            <w:r>
              <w:rPr>
                <w:rFonts w:hint="eastAsia" w:ascii="宋体" w:hAnsi="宋体" w:cs="仿宋"/>
                <w:szCs w:val="21"/>
              </w:rPr>
              <w:t>交底项目</w:t>
            </w:r>
          </w:p>
        </w:tc>
        <w:tc>
          <w:tcPr>
            <w:tcW w:w="6537" w:type="dxa"/>
            <w:gridSpan w:val="2"/>
            <w:noWrap w:val="0"/>
            <w:vAlign w:val="center"/>
          </w:tcPr>
          <w:p>
            <w:pPr>
              <w:jc w:val="center"/>
              <w:rPr>
                <w:rFonts w:ascii="宋体" w:hAnsi="宋体" w:cs="仿宋"/>
                <w:szCs w:val="21"/>
              </w:rPr>
            </w:pPr>
            <w:r>
              <w:rPr>
                <w:rFonts w:hint="eastAsia" w:ascii="宋体" w:hAnsi="宋体" w:cs="仿宋"/>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319" w:type="dxa"/>
            <w:noWrap w:val="0"/>
            <w:vAlign w:val="center"/>
          </w:tcPr>
          <w:p>
            <w:pPr>
              <w:jc w:val="center"/>
              <w:rPr>
                <w:rFonts w:ascii="宋体" w:hAnsi="宋体" w:cs="仿宋"/>
                <w:szCs w:val="21"/>
              </w:rPr>
            </w:pPr>
            <w:r>
              <w:rPr>
                <w:rFonts w:hint="eastAsia" w:ascii="宋体" w:hAnsi="宋体" w:cs="仿宋"/>
                <w:szCs w:val="21"/>
              </w:rPr>
              <w:t>交底日期</w:t>
            </w:r>
          </w:p>
        </w:tc>
        <w:tc>
          <w:tcPr>
            <w:tcW w:w="6537" w:type="dxa"/>
            <w:gridSpan w:val="2"/>
            <w:noWrap w:val="0"/>
            <w:vAlign w:val="center"/>
          </w:tcPr>
          <w:p>
            <w:pPr>
              <w:jc w:val="center"/>
              <w:rPr>
                <w:rFonts w:ascii="宋体" w:hAnsi="宋体" w:cs="仿宋"/>
                <w:szCs w:val="21"/>
              </w:rPr>
            </w:pPr>
            <w:r>
              <w:rPr>
                <w:rFonts w:hint="eastAsia" w:ascii="宋体" w:hAnsi="宋体" w:cs="仿宋"/>
                <w:szCs w:val="21"/>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56" w:type="dxa"/>
            <w:gridSpan w:val="3"/>
            <w:noWrap w:val="0"/>
            <w:vAlign w:val="top"/>
          </w:tcPr>
          <w:p>
            <w:pPr>
              <w:jc w:val="left"/>
              <w:rPr>
                <w:rFonts w:hint="eastAsia"/>
              </w:rPr>
            </w:pPr>
            <w:r>
              <w:rPr>
                <w:rFonts w:hint="eastAsia"/>
              </w:rPr>
              <w:t>交底内容：</w:t>
            </w:r>
          </w:p>
          <w:p>
            <w:pPr>
              <w:pStyle w:val="8"/>
              <w:rPr>
                <w:rFonts w:hint="eastAsia" w:ascii="宋体" w:hAnsi="宋体" w:cs="仿宋"/>
                <w:szCs w:val="21"/>
              </w:rPr>
            </w:pPr>
          </w:p>
          <w:p>
            <w:pPr>
              <w:pStyle w:val="8"/>
              <w:rPr>
                <w:rFonts w:hint="eastAsia"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772" w:type="dxa"/>
            <w:gridSpan w:val="2"/>
            <w:noWrap w:val="0"/>
            <w:vAlign w:val="top"/>
          </w:tcPr>
          <w:p>
            <w:pPr>
              <w:jc w:val="left"/>
              <w:rPr>
                <w:rFonts w:ascii="宋体" w:hAnsi="宋体" w:cs="仿宋"/>
                <w:szCs w:val="21"/>
              </w:rPr>
            </w:pPr>
            <w:r>
              <w:rPr>
                <w:rFonts w:hint="eastAsia" w:ascii="宋体" w:hAnsi="宋体" w:cs="仿宋"/>
                <w:szCs w:val="21"/>
              </w:rPr>
              <w:t>交底人：</w:t>
            </w:r>
          </w:p>
        </w:tc>
        <w:tc>
          <w:tcPr>
            <w:tcW w:w="6084" w:type="dxa"/>
            <w:noWrap w:val="0"/>
            <w:vAlign w:val="top"/>
          </w:tcPr>
          <w:p>
            <w:pPr>
              <w:jc w:val="left"/>
              <w:rPr>
                <w:rFonts w:ascii="宋体" w:hAnsi="宋体" w:cs="仿宋"/>
                <w:szCs w:val="21"/>
              </w:rPr>
            </w:pPr>
            <w:r>
              <w:rPr>
                <w:rFonts w:hint="eastAsia" w:ascii="宋体" w:hAnsi="宋体" w:cs="仿宋"/>
                <w:szCs w:val="21"/>
              </w:rPr>
              <w:t>接受交底人：</w:t>
            </w:r>
          </w:p>
          <w:p>
            <w:pPr>
              <w:jc w:val="left"/>
              <w:rPr>
                <w:rFonts w:ascii="宋体" w:hAnsi="宋体" w:cs="仿宋"/>
                <w:szCs w:val="21"/>
              </w:rPr>
            </w:pPr>
          </w:p>
          <w:p>
            <w:pPr>
              <w:jc w:val="left"/>
              <w:rPr>
                <w:rFonts w:ascii="宋体" w:hAnsi="宋体" w:cs="仿宋"/>
                <w:szCs w:val="21"/>
              </w:rPr>
            </w:pPr>
            <w:r>
              <w:rPr>
                <w:rFonts w:hint="eastAsia" w:ascii="宋体" w:hAnsi="宋体" w:cs="仿宋"/>
                <w:szCs w:val="21"/>
              </w:rPr>
              <w:t xml:space="preserve">                                         </w:t>
            </w: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red"/>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red"/>
          <w:lang w:val="en-US" w:eastAsia="zh-CN"/>
        </w:rPr>
      </w:pPr>
    </w:p>
    <w:p>
      <w:pPr>
        <w:pStyle w:val="20"/>
        <w:numPr>
          <w:ilvl w:val="0"/>
          <w:numId w:val="0"/>
        </w:numPr>
        <w:tabs>
          <w:tab w:val="left" w:pos="2673"/>
        </w:tabs>
        <w:spacing w:before="0" w:after="0" w:line="240" w:lineRule="auto"/>
        <w:ind w:right="0" w:rightChars="0" w:firstLine="560" w:firstLineChars="200"/>
        <w:jc w:val="left"/>
        <w:rPr>
          <w:rFonts w:hint="eastAsia" w:ascii="宋体" w:hAnsi="宋体" w:eastAsia="宋体" w:cs="宋体"/>
          <w:sz w:val="28"/>
          <w:szCs w:val="22"/>
          <w:lang w:val="en-US" w:eastAsia="zh-CN" w:bidi="ar-SA"/>
        </w:rPr>
      </w:pPr>
      <w:r>
        <w:rPr>
          <w:rFonts w:hint="eastAsia"/>
          <w:sz w:val="28"/>
          <w:highlight w:val="none"/>
          <w:lang w:val="en-US" w:eastAsia="zh-CN"/>
        </w:rPr>
        <w:t xml:space="preserve">4.2.4.2  </w:t>
      </w:r>
      <w:r>
        <w:rPr>
          <w:rFonts w:hint="eastAsia" w:ascii="宋体" w:hAnsi="宋体" w:eastAsia="宋体" w:cs="宋体"/>
          <w:sz w:val="28"/>
          <w:szCs w:val="22"/>
          <w:lang w:val="en-US" w:eastAsia="zh-CN" w:bidi="ar-SA"/>
        </w:rPr>
        <w:t>专项施工方案审批表</w:t>
      </w:r>
    </w:p>
    <w:tbl>
      <w:tblPr>
        <w:tblStyle w:val="14"/>
        <w:tblpPr w:leftFromText="180" w:rightFromText="180" w:vertAnchor="text" w:horzAnchor="page" w:tblpX="1766" w:tblpY="230"/>
        <w:tblOverlap w:val="never"/>
        <w:tblW w:w="0" w:type="auto"/>
        <w:tblInd w:w="0" w:type="dxa"/>
        <w:tblLayout w:type="fixed"/>
        <w:tblCellMar>
          <w:top w:w="0" w:type="dxa"/>
          <w:left w:w="0" w:type="dxa"/>
          <w:bottom w:w="0" w:type="dxa"/>
          <w:right w:w="0" w:type="dxa"/>
        </w:tblCellMar>
      </w:tblPr>
      <w:tblGrid>
        <w:gridCol w:w="1911"/>
        <w:gridCol w:w="1767"/>
        <w:gridCol w:w="1523"/>
        <w:gridCol w:w="307"/>
        <w:gridCol w:w="1440"/>
        <w:gridCol w:w="1753"/>
      </w:tblGrid>
      <w:tr>
        <w:tblPrEx>
          <w:tblCellMar>
            <w:top w:w="0" w:type="dxa"/>
            <w:left w:w="0" w:type="dxa"/>
            <w:bottom w:w="0" w:type="dxa"/>
            <w:right w:w="0" w:type="dxa"/>
          </w:tblCellMar>
        </w:tblPrEx>
        <w:trPr>
          <w:trHeight w:val="604" w:hRule="exact"/>
        </w:trPr>
        <w:tc>
          <w:tcPr>
            <w:tcW w:w="1911"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28"/>
              <w:ind w:left="103"/>
              <w:rPr>
                <w:rFonts w:hint="default" w:ascii="宋体" w:hAnsi="宋体"/>
                <w:sz w:val="21"/>
                <w:szCs w:val="21"/>
              </w:rPr>
            </w:pPr>
            <w:r>
              <w:rPr>
                <w:rFonts w:ascii="宋体" w:hAnsi="宋体"/>
                <w:sz w:val="21"/>
                <w:szCs w:val="21"/>
              </w:rPr>
              <w:t>工程名称</w:t>
            </w:r>
          </w:p>
        </w:tc>
        <w:tc>
          <w:tcPr>
            <w:tcW w:w="6790" w:type="dxa"/>
            <w:gridSpan w:val="5"/>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szCs w:val="21"/>
                <w:lang w:val="en-US" w:eastAsia="zh-CN"/>
              </w:rPr>
            </w:pPr>
          </w:p>
        </w:tc>
      </w:tr>
      <w:tr>
        <w:trPr>
          <w:trHeight w:val="605" w:hRule="exact"/>
        </w:trPr>
        <w:tc>
          <w:tcPr>
            <w:tcW w:w="1911"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28"/>
              <w:ind w:left="103"/>
              <w:rPr>
                <w:rFonts w:hint="default" w:ascii="宋体" w:hAnsi="宋体"/>
                <w:sz w:val="21"/>
                <w:szCs w:val="21"/>
              </w:rPr>
            </w:pPr>
            <w:r>
              <w:rPr>
                <w:rFonts w:ascii="宋体" w:hAnsi="宋体"/>
                <w:sz w:val="21"/>
                <w:szCs w:val="21"/>
              </w:rPr>
              <w:t>专项施工方案名称</w:t>
            </w:r>
          </w:p>
        </w:tc>
        <w:tc>
          <w:tcPr>
            <w:tcW w:w="6790" w:type="dxa"/>
            <w:gridSpan w:val="5"/>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szCs w:val="21"/>
                <w:lang w:val="en-US" w:eastAsia="zh-CN"/>
              </w:rPr>
            </w:pPr>
          </w:p>
        </w:tc>
      </w:tr>
      <w:tr>
        <w:trPr>
          <w:trHeight w:val="604" w:hRule="exact"/>
        </w:trPr>
        <w:tc>
          <w:tcPr>
            <w:tcW w:w="1911"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26"/>
              <w:ind w:left="103"/>
              <w:rPr>
                <w:rFonts w:hint="default" w:ascii="宋体" w:hAnsi="宋体"/>
                <w:sz w:val="21"/>
                <w:szCs w:val="21"/>
              </w:rPr>
            </w:pPr>
            <w:r>
              <w:rPr>
                <w:rFonts w:ascii="宋体" w:hAnsi="宋体"/>
                <w:sz w:val="21"/>
                <w:szCs w:val="21"/>
              </w:rPr>
              <w:t>编制人员</w:t>
            </w:r>
          </w:p>
        </w:tc>
        <w:tc>
          <w:tcPr>
            <w:tcW w:w="3597"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szCs w:val="21"/>
                <w:lang w:val="en-US" w:eastAsia="zh-CN"/>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pStyle w:val="21"/>
              <w:kinsoku w:val="0"/>
              <w:overflowPunct w:val="0"/>
              <w:spacing w:before="126"/>
              <w:ind w:left="417"/>
              <w:rPr>
                <w:rFonts w:hint="default" w:ascii="宋体" w:hAnsi="宋体"/>
                <w:sz w:val="21"/>
                <w:szCs w:val="21"/>
              </w:rPr>
            </w:pPr>
            <w:r>
              <w:rPr>
                <w:rFonts w:ascii="宋体" w:hAnsi="宋体"/>
                <w:sz w:val="21"/>
                <w:szCs w:val="21"/>
              </w:rPr>
              <w:t>方案类别</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szCs w:val="21"/>
                <w:lang w:val="en-US" w:eastAsia="zh-CN"/>
              </w:rPr>
            </w:pPr>
          </w:p>
        </w:tc>
      </w:tr>
      <w:tr>
        <w:tblPrEx>
          <w:tblCellMar>
            <w:top w:w="0" w:type="dxa"/>
            <w:left w:w="0" w:type="dxa"/>
            <w:bottom w:w="0" w:type="dxa"/>
            <w:right w:w="0" w:type="dxa"/>
          </w:tblCellMar>
        </w:tblPrEx>
        <w:trPr>
          <w:trHeight w:val="1084" w:hRule="exact"/>
        </w:trPr>
        <w:tc>
          <w:tcPr>
            <w:tcW w:w="3678" w:type="dxa"/>
            <w:gridSpan w:val="2"/>
            <w:tcBorders>
              <w:top w:val="single" w:color="000000" w:sz="4" w:space="0"/>
              <w:left w:val="single" w:color="000000" w:sz="4" w:space="0"/>
              <w:bottom w:val="single" w:color="000000" w:sz="4" w:space="0"/>
              <w:right w:val="nil"/>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162"/>
              <w:ind w:left="103"/>
              <w:rPr>
                <w:rFonts w:hint="eastAsia" w:ascii="宋体" w:hAnsi="宋体" w:eastAsia="宋体"/>
                <w:sz w:val="21"/>
                <w:szCs w:val="21"/>
                <w:lang w:eastAsia="zh-CN"/>
              </w:rPr>
            </w:pPr>
            <w:r>
              <w:rPr>
                <w:rFonts w:ascii="宋体" w:hAnsi="宋体"/>
                <w:sz w:val="21"/>
                <w:szCs w:val="21"/>
              </w:rPr>
              <w:t>申报项目部（盖章</w:t>
            </w:r>
            <w:r>
              <w:rPr>
                <w:rFonts w:hint="eastAsia" w:ascii="宋体" w:hAnsi="宋体"/>
                <w:spacing w:val="-106"/>
                <w:sz w:val="21"/>
                <w:szCs w:val="21"/>
                <w:lang w:eastAsia="zh-CN"/>
              </w:rPr>
              <w:t>）</w:t>
            </w:r>
          </w:p>
        </w:tc>
        <w:tc>
          <w:tcPr>
            <w:tcW w:w="1523" w:type="dxa"/>
            <w:tcBorders>
              <w:top w:val="single" w:color="000000" w:sz="4" w:space="0"/>
              <w:left w:val="nil"/>
              <w:bottom w:val="single" w:color="000000" w:sz="4" w:space="0"/>
              <w:right w:val="nil"/>
            </w:tcBorders>
            <w:noWrap w:val="0"/>
            <w:vAlign w:val="top"/>
          </w:tcPr>
          <w:p>
            <w:pPr>
              <w:rPr>
                <w:rFonts w:ascii="宋体" w:hAnsi="宋体"/>
                <w:szCs w:val="21"/>
              </w:rPr>
            </w:pPr>
          </w:p>
        </w:tc>
        <w:tc>
          <w:tcPr>
            <w:tcW w:w="3500" w:type="dxa"/>
            <w:gridSpan w:val="3"/>
            <w:tcBorders>
              <w:top w:val="single" w:color="000000" w:sz="4" w:space="0"/>
              <w:left w:val="nil"/>
              <w:bottom w:val="single" w:color="000000" w:sz="4" w:space="0"/>
              <w:right w:val="single" w:color="000000" w:sz="4" w:space="0"/>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162"/>
              <w:ind w:left="261"/>
              <w:rPr>
                <w:rFonts w:hint="default" w:ascii="宋体" w:hAnsi="宋体"/>
                <w:sz w:val="21"/>
                <w:szCs w:val="21"/>
              </w:rPr>
            </w:pPr>
            <w:r>
              <w:rPr>
                <w:rFonts w:ascii="宋体" w:hAnsi="宋体"/>
                <w:sz w:val="21"/>
                <w:szCs w:val="21"/>
              </w:rPr>
              <w:t>项目技术负责人：</w:t>
            </w:r>
          </w:p>
        </w:tc>
      </w:tr>
      <w:tr>
        <w:tblPrEx>
          <w:tblCellMar>
            <w:top w:w="0" w:type="dxa"/>
            <w:left w:w="0" w:type="dxa"/>
            <w:bottom w:w="0" w:type="dxa"/>
            <w:right w:w="0" w:type="dxa"/>
          </w:tblCellMar>
        </w:tblPrEx>
        <w:trPr>
          <w:trHeight w:val="2184" w:hRule="exact"/>
        </w:trPr>
        <w:tc>
          <w:tcPr>
            <w:tcW w:w="3678" w:type="dxa"/>
            <w:gridSpan w:val="2"/>
            <w:tcBorders>
              <w:top w:val="single" w:color="000000" w:sz="4" w:space="0"/>
              <w:left w:val="single" w:color="000000" w:sz="4" w:space="0"/>
              <w:bottom w:val="single" w:color="000000" w:sz="4" w:space="0"/>
              <w:right w:val="nil"/>
            </w:tcBorders>
            <w:noWrap w:val="0"/>
            <w:vAlign w:val="top"/>
          </w:tcPr>
          <w:p>
            <w:pPr>
              <w:pStyle w:val="21"/>
              <w:kinsoku w:val="0"/>
              <w:overflowPunct w:val="0"/>
              <w:spacing w:before="47"/>
              <w:ind w:left="103"/>
              <w:rPr>
                <w:rFonts w:ascii="宋体" w:hAnsi="宋体"/>
                <w:sz w:val="21"/>
                <w:szCs w:val="21"/>
              </w:rPr>
            </w:pPr>
            <w:r>
              <w:rPr>
                <w:rFonts w:ascii="宋体" w:hAnsi="宋体"/>
                <w:sz w:val="21"/>
                <w:szCs w:val="21"/>
              </w:rPr>
              <w:t>工程管理部门审核意见：</w:t>
            </w: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156"/>
              <w:ind w:left="1678"/>
              <w:rPr>
                <w:rFonts w:hint="eastAsia" w:ascii="宋体" w:hAnsi="宋体" w:eastAsia="宋体"/>
                <w:sz w:val="21"/>
                <w:szCs w:val="21"/>
                <w:lang w:eastAsia="zh-CN"/>
              </w:rPr>
            </w:pPr>
          </w:p>
        </w:tc>
        <w:tc>
          <w:tcPr>
            <w:tcW w:w="1523" w:type="dxa"/>
            <w:tcBorders>
              <w:top w:val="single" w:color="000000" w:sz="4" w:space="0"/>
              <w:left w:val="nil"/>
              <w:bottom w:val="single" w:color="000000" w:sz="4" w:space="0"/>
              <w:right w:val="nil"/>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8"/>
              <w:rPr>
                <w:rFonts w:ascii="宋体" w:hAnsi="宋体"/>
                <w:b/>
                <w:sz w:val="21"/>
                <w:szCs w:val="21"/>
              </w:rPr>
            </w:pPr>
          </w:p>
          <w:p>
            <w:pPr>
              <w:pStyle w:val="21"/>
              <w:kinsoku w:val="0"/>
              <w:overflowPunct w:val="0"/>
              <w:ind w:right="262"/>
              <w:jc w:val="right"/>
              <w:rPr>
                <w:rFonts w:hint="default" w:ascii="宋体" w:hAnsi="宋体"/>
                <w:sz w:val="21"/>
                <w:szCs w:val="21"/>
              </w:rPr>
            </w:pPr>
            <w:r>
              <w:rPr>
                <w:rFonts w:ascii="宋体" w:hAnsi="宋体"/>
                <w:spacing w:val="-1"/>
                <w:sz w:val="21"/>
                <w:szCs w:val="21"/>
              </w:rPr>
              <w:t>审核人：</w:t>
            </w:r>
          </w:p>
        </w:tc>
        <w:tc>
          <w:tcPr>
            <w:tcW w:w="3500" w:type="dxa"/>
            <w:gridSpan w:val="3"/>
            <w:tcBorders>
              <w:top w:val="single" w:color="000000" w:sz="4" w:space="0"/>
              <w:left w:val="nil"/>
              <w:bottom w:val="single" w:color="000000" w:sz="4" w:space="0"/>
              <w:right w:val="single" w:color="000000" w:sz="4" w:space="0"/>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8"/>
              <w:rPr>
                <w:rFonts w:ascii="宋体" w:hAnsi="宋体"/>
                <w:b/>
                <w:sz w:val="21"/>
                <w:szCs w:val="21"/>
              </w:rPr>
            </w:pPr>
          </w:p>
          <w:p>
            <w:pPr>
              <w:pStyle w:val="21"/>
              <w:kinsoku w:val="0"/>
              <w:overflowPunct w:val="0"/>
              <w:ind w:left="681"/>
              <w:rPr>
                <w:rFonts w:hint="default" w:ascii="宋体" w:hAnsi="宋体"/>
                <w:sz w:val="21"/>
                <w:szCs w:val="21"/>
              </w:rPr>
            </w:pPr>
            <w:r>
              <w:rPr>
                <w:rFonts w:ascii="宋体" w:hAnsi="宋体"/>
                <w:sz w:val="21"/>
                <w:szCs w:val="21"/>
              </w:rPr>
              <w:t>审核日期：</w:t>
            </w:r>
          </w:p>
        </w:tc>
      </w:tr>
      <w:tr>
        <w:tblPrEx>
          <w:tblCellMar>
            <w:top w:w="0" w:type="dxa"/>
            <w:left w:w="0" w:type="dxa"/>
            <w:bottom w:w="0" w:type="dxa"/>
            <w:right w:w="0" w:type="dxa"/>
          </w:tblCellMar>
        </w:tblPrEx>
        <w:trPr>
          <w:trHeight w:val="2286" w:hRule="exact"/>
        </w:trPr>
        <w:tc>
          <w:tcPr>
            <w:tcW w:w="3678" w:type="dxa"/>
            <w:gridSpan w:val="2"/>
            <w:tcBorders>
              <w:top w:val="single" w:color="000000" w:sz="4" w:space="0"/>
              <w:left w:val="single" w:color="000000" w:sz="4" w:space="0"/>
              <w:bottom w:val="single" w:color="000000" w:sz="4" w:space="0"/>
              <w:right w:val="nil"/>
            </w:tcBorders>
            <w:noWrap w:val="0"/>
            <w:vAlign w:val="top"/>
          </w:tcPr>
          <w:p>
            <w:pPr>
              <w:pStyle w:val="21"/>
              <w:kinsoku w:val="0"/>
              <w:overflowPunct w:val="0"/>
              <w:spacing w:before="48"/>
              <w:ind w:left="103"/>
              <w:rPr>
                <w:rFonts w:ascii="宋体" w:hAnsi="宋体"/>
                <w:sz w:val="21"/>
                <w:szCs w:val="21"/>
              </w:rPr>
            </w:pPr>
            <w:r>
              <w:rPr>
                <w:rFonts w:ascii="宋体" w:hAnsi="宋体"/>
                <w:sz w:val="21"/>
                <w:szCs w:val="21"/>
              </w:rPr>
              <w:t>安全管理部门审核意见：</w:t>
            </w: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156"/>
              <w:ind w:left="1678"/>
              <w:rPr>
                <w:rFonts w:hint="eastAsia" w:ascii="宋体" w:hAnsi="宋体" w:eastAsia="宋体"/>
                <w:sz w:val="21"/>
                <w:szCs w:val="21"/>
                <w:lang w:eastAsia="zh-CN"/>
              </w:rPr>
            </w:pPr>
          </w:p>
        </w:tc>
        <w:tc>
          <w:tcPr>
            <w:tcW w:w="1523" w:type="dxa"/>
            <w:tcBorders>
              <w:top w:val="single" w:color="000000" w:sz="4" w:space="0"/>
              <w:left w:val="nil"/>
              <w:bottom w:val="single" w:color="000000" w:sz="4" w:space="0"/>
              <w:right w:val="nil"/>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9"/>
              <w:rPr>
                <w:rFonts w:ascii="宋体" w:hAnsi="宋体"/>
                <w:b/>
                <w:sz w:val="21"/>
                <w:szCs w:val="21"/>
              </w:rPr>
            </w:pPr>
          </w:p>
          <w:p>
            <w:pPr>
              <w:pStyle w:val="21"/>
              <w:kinsoku w:val="0"/>
              <w:overflowPunct w:val="0"/>
              <w:ind w:right="262"/>
              <w:jc w:val="right"/>
              <w:rPr>
                <w:rFonts w:hint="default" w:ascii="宋体" w:hAnsi="宋体"/>
                <w:sz w:val="21"/>
                <w:szCs w:val="21"/>
              </w:rPr>
            </w:pPr>
            <w:r>
              <w:rPr>
                <w:rFonts w:ascii="宋体" w:hAnsi="宋体"/>
                <w:spacing w:val="-1"/>
                <w:sz w:val="21"/>
                <w:szCs w:val="21"/>
              </w:rPr>
              <w:t>审核人：</w:t>
            </w:r>
          </w:p>
        </w:tc>
        <w:tc>
          <w:tcPr>
            <w:tcW w:w="3500" w:type="dxa"/>
            <w:gridSpan w:val="3"/>
            <w:tcBorders>
              <w:top w:val="single" w:color="000000" w:sz="4" w:space="0"/>
              <w:left w:val="nil"/>
              <w:bottom w:val="single" w:color="000000" w:sz="4" w:space="0"/>
              <w:right w:val="single" w:color="000000" w:sz="4" w:space="0"/>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9"/>
              <w:rPr>
                <w:rFonts w:ascii="宋体" w:hAnsi="宋体"/>
                <w:b/>
                <w:sz w:val="21"/>
                <w:szCs w:val="21"/>
              </w:rPr>
            </w:pPr>
          </w:p>
          <w:p>
            <w:pPr>
              <w:pStyle w:val="21"/>
              <w:kinsoku w:val="0"/>
              <w:overflowPunct w:val="0"/>
              <w:ind w:left="681"/>
              <w:rPr>
                <w:rFonts w:hint="default" w:ascii="宋体" w:hAnsi="宋体"/>
                <w:sz w:val="21"/>
                <w:szCs w:val="21"/>
              </w:rPr>
            </w:pPr>
            <w:r>
              <w:rPr>
                <w:rFonts w:ascii="宋体" w:hAnsi="宋体"/>
                <w:sz w:val="21"/>
                <w:szCs w:val="21"/>
              </w:rPr>
              <w:t>审核日期：</w:t>
            </w:r>
          </w:p>
        </w:tc>
      </w:tr>
      <w:tr>
        <w:tblPrEx>
          <w:tblCellMar>
            <w:top w:w="0" w:type="dxa"/>
            <w:left w:w="0" w:type="dxa"/>
            <w:bottom w:w="0" w:type="dxa"/>
            <w:right w:w="0" w:type="dxa"/>
          </w:tblCellMar>
        </w:tblPrEx>
        <w:trPr>
          <w:trHeight w:val="2692" w:hRule="exact"/>
        </w:trPr>
        <w:tc>
          <w:tcPr>
            <w:tcW w:w="3678" w:type="dxa"/>
            <w:gridSpan w:val="2"/>
            <w:tcBorders>
              <w:top w:val="single" w:color="000000" w:sz="4" w:space="0"/>
              <w:left w:val="single" w:color="000000" w:sz="4" w:space="0"/>
              <w:bottom w:val="single" w:color="000000" w:sz="4" w:space="0"/>
              <w:right w:val="nil"/>
            </w:tcBorders>
            <w:noWrap w:val="0"/>
            <w:vAlign w:val="top"/>
          </w:tcPr>
          <w:p>
            <w:pPr>
              <w:pStyle w:val="21"/>
              <w:kinsoku w:val="0"/>
              <w:overflowPunct w:val="0"/>
              <w:spacing w:before="48"/>
              <w:ind w:left="103"/>
              <w:rPr>
                <w:rFonts w:ascii="宋体" w:hAnsi="宋体"/>
                <w:sz w:val="21"/>
                <w:szCs w:val="21"/>
              </w:rPr>
            </w:pPr>
            <w:r>
              <w:rPr>
                <w:rFonts w:ascii="宋体" w:hAnsi="宋体"/>
                <w:sz w:val="21"/>
                <w:szCs w:val="21"/>
              </w:rPr>
              <w:t>技术管理部门审核意见：</w:t>
            </w: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156"/>
              <w:ind w:left="1678"/>
              <w:rPr>
                <w:rFonts w:hint="eastAsia" w:ascii="宋体" w:hAnsi="宋体" w:eastAsia="宋体"/>
                <w:sz w:val="21"/>
                <w:szCs w:val="21"/>
                <w:lang w:eastAsia="zh-CN"/>
              </w:rPr>
            </w:pPr>
          </w:p>
        </w:tc>
        <w:tc>
          <w:tcPr>
            <w:tcW w:w="1523" w:type="dxa"/>
            <w:tcBorders>
              <w:top w:val="single" w:color="000000" w:sz="4" w:space="0"/>
              <w:left w:val="nil"/>
              <w:bottom w:val="single" w:color="000000" w:sz="4" w:space="0"/>
              <w:right w:val="nil"/>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9"/>
              <w:rPr>
                <w:rFonts w:ascii="宋体" w:hAnsi="宋体"/>
                <w:b/>
                <w:sz w:val="21"/>
                <w:szCs w:val="21"/>
              </w:rPr>
            </w:pPr>
          </w:p>
          <w:p>
            <w:pPr>
              <w:pStyle w:val="21"/>
              <w:kinsoku w:val="0"/>
              <w:overflowPunct w:val="0"/>
              <w:ind w:right="259"/>
              <w:jc w:val="right"/>
              <w:rPr>
                <w:rFonts w:hint="default" w:ascii="宋体" w:hAnsi="宋体"/>
                <w:sz w:val="21"/>
                <w:szCs w:val="21"/>
              </w:rPr>
            </w:pPr>
            <w:r>
              <w:rPr>
                <w:rFonts w:ascii="宋体" w:hAnsi="宋体"/>
                <w:sz w:val="21"/>
                <w:szCs w:val="21"/>
              </w:rPr>
              <w:t>审核人：</w:t>
            </w:r>
          </w:p>
        </w:tc>
        <w:tc>
          <w:tcPr>
            <w:tcW w:w="3500" w:type="dxa"/>
            <w:gridSpan w:val="3"/>
            <w:tcBorders>
              <w:top w:val="single" w:color="000000" w:sz="4" w:space="0"/>
              <w:left w:val="nil"/>
              <w:bottom w:val="single" w:color="000000" w:sz="4" w:space="0"/>
              <w:right w:val="single" w:color="000000" w:sz="4" w:space="0"/>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9"/>
              <w:rPr>
                <w:rFonts w:ascii="宋体" w:hAnsi="宋体"/>
                <w:b/>
                <w:sz w:val="21"/>
                <w:szCs w:val="21"/>
              </w:rPr>
            </w:pPr>
          </w:p>
          <w:p>
            <w:pPr>
              <w:pStyle w:val="21"/>
              <w:kinsoku w:val="0"/>
              <w:overflowPunct w:val="0"/>
              <w:ind w:left="682"/>
              <w:rPr>
                <w:rFonts w:hint="default" w:ascii="宋体" w:hAnsi="宋体"/>
                <w:sz w:val="21"/>
                <w:szCs w:val="21"/>
              </w:rPr>
            </w:pPr>
            <w:r>
              <w:rPr>
                <w:rFonts w:ascii="宋体" w:hAnsi="宋体"/>
                <w:sz w:val="21"/>
                <w:szCs w:val="21"/>
              </w:rPr>
              <w:t>审核日期：</w:t>
            </w:r>
          </w:p>
        </w:tc>
      </w:tr>
      <w:tr>
        <w:tblPrEx>
          <w:tblCellMar>
            <w:top w:w="0" w:type="dxa"/>
            <w:left w:w="0" w:type="dxa"/>
            <w:bottom w:w="0" w:type="dxa"/>
            <w:right w:w="0" w:type="dxa"/>
          </w:tblCellMar>
        </w:tblPrEx>
        <w:trPr>
          <w:trHeight w:val="2185" w:hRule="exact"/>
        </w:trPr>
        <w:tc>
          <w:tcPr>
            <w:tcW w:w="3678" w:type="dxa"/>
            <w:gridSpan w:val="2"/>
            <w:tcBorders>
              <w:top w:val="single" w:color="000000" w:sz="4" w:space="0"/>
              <w:left w:val="single" w:color="000000" w:sz="4" w:space="0"/>
              <w:bottom w:val="single" w:color="000000" w:sz="4" w:space="0"/>
              <w:right w:val="nil"/>
            </w:tcBorders>
            <w:noWrap w:val="0"/>
            <w:vAlign w:val="top"/>
          </w:tcPr>
          <w:p>
            <w:pPr>
              <w:pStyle w:val="21"/>
              <w:kinsoku w:val="0"/>
              <w:overflowPunct w:val="0"/>
              <w:spacing w:before="47"/>
              <w:ind w:left="103"/>
              <w:rPr>
                <w:rFonts w:ascii="宋体" w:hAnsi="宋体"/>
                <w:sz w:val="21"/>
                <w:szCs w:val="21"/>
              </w:rPr>
            </w:pPr>
            <w:r>
              <w:rPr>
                <w:rFonts w:ascii="宋体" w:hAnsi="宋体"/>
                <w:sz w:val="21"/>
                <w:szCs w:val="21"/>
              </w:rPr>
              <w:t>审批意见：</w:t>
            </w:r>
          </w:p>
          <w:p>
            <w:pPr>
              <w:pStyle w:val="21"/>
              <w:kinsoku w:val="0"/>
              <w:overflowPunct w:val="0"/>
              <w:rPr>
                <w:rFonts w:ascii="宋体" w:hAnsi="宋体"/>
                <w:b/>
                <w:sz w:val="21"/>
                <w:szCs w:val="21"/>
              </w:rPr>
            </w:pPr>
          </w:p>
          <w:p>
            <w:pPr>
              <w:pStyle w:val="21"/>
              <w:kinsoku w:val="0"/>
              <w:overflowPunct w:val="0"/>
              <w:spacing w:before="6"/>
              <w:rPr>
                <w:rFonts w:ascii="宋体" w:hAnsi="宋体"/>
                <w:b/>
                <w:sz w:val="21"/>
                <w:szCs w:val="21"/>
              </w:rPr>
            </w:pPr>
          </w:p>
          <w:p>
            <w:pPr>
              <w:pStyle w:val="21"/>
              <w:kinsoku w:val="0"/>
              <w:overflowPunct w:val="0"/>
              <w:ind w:left="103"/>
              <w:rPr>
                <w:rFonts w:hint="default" w:ascii="宋体" w:hAnsi="宋体"/>
                <w:sz w:val="21"/>
                <w:szCs w:val="21"/>
              </w:rPr>
            </w:pPr>
            <w:r>
              <w:rPr>
                <w:rFonts w:ascii="宋体" w:hAnsi="宋体"/>
                <w:sz w:val="21"/>
                <w:szCs w:val="21"/>
              </w:rPr>
              <w:t>审批结论：</w:t>
            </w:r>
          </w:p>
        </w:tc>
        <w:tc>
          <w:tcPr>
            <w:tcW w:w="1523" w:type="dxa"/>
            <w:tcBorders>
              <w:top w:val="single" w:color="000000" w:sz="4" w:space="0"/>
              <w:left w:val="nil"/>
              <w:bottom w:val="single" w:color="000000" w:sz="4" w:space="0"/>
              <w:right w:val="nil"/>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8"/>
              <w:rPr>
                <w:rFonts w:ascii="宋体" w:hAnsi="宋体"/>
                <w:b/>
                <w:sz w:val="21"/>
                <w:szCs w:val="21"/>
              </w:rPr>
            </w:pPr>
          </w:p>
          <w:p>
            <w:pPr>
              <w:pStyle w:val="21"/>
              <w:kinsoku w:val="0"/>
              <w:overflowPunct w:val="0"/>
              <w:ind w:left="209"/>
              <w:rPr>
                <w:rFonts w:hint="default" w:ascii="宋体" w:hAnsi="宋体"/>
                <w:sz w:val="21"/>
                <w:szCs w:val="21"/>
              </w:rPr>
            </w:pPr>
            <w:r>
              <w:rPr>
                <w:rFonts w:ascii="宋体" w:hAnsi="宋体"/>
                <w:sz w:val="21"/>
                <w:szCs w:val="21"/>
              </w:rPr>
              <w:t>审批人：</w:t>
            </w:r>
          </w:p>
        </w:tc>
        <w:tc>
          <w:tcPr>
            <w:tcW w:w="3500" w:type="dxa"/>
            <w:gridSpan w:val="3"/>
            <w:tcBorders>
              <w:top w:val="single" w:color="000000" w:sz="4" w:space="0"/>
              <w:left w:val="nil"/>
              <w:bottom w:val="single" w:color="000000" w:sz="4" w:space="0"/>
              <w:right w:val="single" w:color="000000" w:sz="4" w:space="0"/>
            </w:tcBorders>
            <w:noWrap w:val="0"/>
            <w:vAlign w:val="top"/>
          </w:tcPr>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rPr>
                <w:rFonts w:ascii="宋体" w:hAnsi="宋体"/>
                <w:b/>
                <w:sz w:val="21"/>
                <w:szCs w:val="21"/>
              </w:rPr>
            </w:pPr>
          </w:p>
          <w:p>
            <w:pPr>
              <w:pStyle w:val="21"/>
              <w:kinsoku w:val="0"/>
              <w:overflowPunct w:val="0"/>
              <w:spacing w:before="8"/>
              <w:rPr>
                <w:rFonts w:ascii="宋体" w:hAnsi="宋体"/>
                <w:b/>
                <w:sz w:val="21"/>
                <w:szCs w:val="21"/>
              </w:rPr>
            </w:pPr>
          </w:p>
          <w:p>
            <w:pPr>
              <w:pStyle w:val="21"/>
              <w:kinsoku w:val="0"/>
              <w:overflowPunct w:val="0"/>
              <w:ind w:left="784"/>
              <w:rPr>
                <w:rFonts w:hint="default" w:ascii="宋体" w:hAnsi="宋体"/>
                <w:sz w:val="21"/>
                <w:szCs w:val="21"/>
              </w:rPr>
            </w:pPr>
            <w:r>
              <w:rPr>
                <w:rFonts w:ascii="宋体" w:hAnsi="宋体"/>
                <w:sz w:val="21"/>
                <w:szCs w:val="21"/>
              </w:rPr>
              <w:t>审批日期：</w:t>
            </w: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red"/>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red"/>
          <w:lang w:val="en-US" w:eastAsia="zh-CN"/>
        </w:rPr>
        <w:sectPr>
          <w:pgSz w:w="11911" w:h="16840"/>
          <w:pgMar w:top="1502" w:right="1559" w:bottom="1100" w:left="1678" w:header="0" w:footer="913" w:gutter="0"/>
          <w:pgNumType w:fmt="decimal"/>
          <w:cols w:space="0" w:num="1"/>
          <w:rtlGutter w:val="0"/>
          <w:docGrid w:linePitch="0" w:charSpace="0"/>
        </w:sectPr>
      </w:pPr>
    </w:p>
    <w:p>
      <w:pPr>
        <w:ind w:firstLine="560" w:firstLineChars="200"/>
        <w:jc w:val="both"/>
        <w:rPr>
          <w:rFonts w:hint="eastAsia"/>
          <w:b/>
          <w:sz w:val="36"/>
          <w:szCs w:val="36"/>
        </w:rPr>
      </w:pPr>
      <w:r>
        <w:rPr>
          <w:rFonts w:hint="eastAsia"/>
          <w:sz w:val="28"/>
          <w:highlight w:val="none"/>
          <w:lang w:val="en-US" w:eastAsia="zh-CN"/>
        </w:rPr>
        <w:t xml:space="preserve">4.2.4.3 </w:t>
      </w:r>
      <w:r>
        <w:rPr>
          <w:rFonts w:hint="eastAsia" w:ascii="宋体" w:hAnsi="宋体" w:eastAsia="宋体" w:cs="宋体"/>
          <w:sz w:val="28"/>
          <w:szCs w:val="22"/>
          <w:highlight w:val="none"/>
          <w:lang w:val="en-US" w:eastAsia="zh-CN" w:bidi="ar-SA"/>
        </w:rPr>
        <w:t>计量器具登记台账</w:t>
      </w:r>
    </w:p>
    <w:p>
      <w:pPr>
        <w:spacing w:before="91" w:line="221" w:lineRule="auto"/>
        <w:ind w:left="0" w:leftChars="0" w:right="607" w:rightChars="276" w:firstLine="0" w:firstLineChars="0"/>
        <w:jc w:val="center"/>
        <w:rPr>
          <w:rFonts w:hint="default" w:ascii="宋体" w:hAnsi="宋体" w:eastAsia="宋体" w:cs="宋体"/>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sz w:val="28"/>
          <w:szCs w:val="28"/>
          <w14:textOutline w14:w="5103" w14:cap="sq" w14:cmpd="sng">
            <w14:solidFill>
              <w14:srgbClr w14:val="000000"/>
            </w14:solidFill>
            <w14:prstDash w14:val="solid"/>
            <w14:bevel/>
          </w14:textOutline>
        </w:rPr>
        <w:t xml:space="preserve">（        </w:t>
      </w:r>
      <w: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t>公司</w:t>
      </w:r>
      <w:r>
        <w:rPr>
          <w:rFonts w:hint="eastAsia" w:ascii="宋体" w:hAnsi="宋体" w:eastAsia="宋体" w:cs="宋体"/>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t>计量器具登记台账</w:t>
      </w:r>
    </w:p>
    <w:tbl>
      <w:tblPr>
        <w:tblStyle w:val="14"/>
        <w:tblW w:w="14015" w:type="dxa"/>
        <w:tblInd w:w="0" w:type="dxa"/>
        <w:tblLayout w:type="fixed"/>
        <w:tblCellMar>
          <w:top w:w="0" w:type="dxa"/>
          <w:left w:w="108" w:type="dxa"/>
          <w:bottom w:w="0" w:type="dxa"/>
          <w:right w:w="108" w:type="dxa"/>
        </w:tblCellMar>
      </w:tblPr>
      <w:tblGrid>
        <w:gridCol w:w="590"/>
        <w:gridCol w:w="909"/>
        <w:gridCol w:w="744"/>
        <w:gridCol w:w="816"/>
        <w:gridCol w:w="732"/>
        <w:gridCol w:w="732"/>
        <w:gridCol w:w="780"/>
        <w:gridCol w:w="924"/>
        <w:gridCol w:w="816"/>
        <w:gridCol w:w="984"/>
        <w:gridCol w:w="840"/>
        <w:gridCol w:w="876"/>
        <w:gridCol w:w="2376"/>
        <w:gridCol w:w="804"/>
        <w:gridCol w:w="1092"/>
      </w:tblGrid>
      <w:tr>
        <w:tblPrEx>
          <w:tblCellMar>
            <w:top w:w="0" w:type="dxa"/>
            <w:left w:w="108" w:type="dxa"/>
            <w:bottom w:w="0" w:type="dxa"/>
            <w:right w:w="108" w:type="dxa"/>
          </w:tblCellMar>
        </w:tblPrEx>
        <w:trPr>
          <w:trHeight w:val="1012" w:hRule="atLeast"/>
        </w:trPr>
        <w:tc>
          <w:tcPr>
            <w:tcW w:w="5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序号</w:t>
            </w:r>
          </w:p>
        </w:tc>
        <w:tc>
          <w:tcPr>
            <w:tcW w:w="9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仪器名称</w:t>
            </w:r>
          </w:p>
        </w:tc>
        <w:tc>
          <w:tcPr>
            <w:tcW w:w="74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规格型号</w:t>
            </w:r>
          </w:p>
        </w:tc>
        <w:tc>
          <w:tcPr>
            <w:tcW w:w="8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出厂编号</w:t>
            </w:r>
          </w:p>
        </w:tc>
        <w:tc>
          <w:tcPr>
            <w:tcW w:w="7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生产厂家</w:t>
            </w:r>
          </w:p>
        </w:tc>
        <w:tc>
          <w:tcPr>
            <w:tcW w:w="7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单位</w:t>
            </w:r>
          </w:p>
        </w:tc>
        <w:tc>
          <w:tcPr>
            <w:tcW w:w="78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数量</w:t>
            </w:r>
          </w:p>
        </w:tc>
        <w:tc>
          <w:tcPr>
            <w:tcW w:w="92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检定单位</w:t>
            </w:r>
          </w:p>
        </w:tc>
        <w:tc>
          <w:tcPr>
            <w:tcW w:w="8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检定日期</w:t>
            </w:r>
          </w:p>
        </w:tc>
        <w:tc>
          <w:tcPr>
            <w:tcW w:w="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4"/>
                <w:szCs w:val="24"/>
                <w:u w:val="none"/>
                <w:lang w:val="en-US" w:eastAsia="zh-CN" w:bidi="ar"/>
              </w:rPr>
              <w:t>有效期</w:t>
            </w:r>
          </w:p>
        </w:tc>
        <w:tc>
          <w:tcPr>
            <w:tcW w:w="8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仿宋" w:hAnsi="仿宋" w:eastAsia="仿宋"/>
                <w:kern w:val="10"/>
              </w:rPr>
            </w:pPr>
            <w:r>
              <w:rPr>
                <w:rFonts w:hint="eastAsia" w:ascii="宋体" w:hAnsi="宋体" w:eastAsia="宋体" w:cs="宋体"/>
                <w:i w:val="0"/>
                <w:iCs w:val="0"/>
                <w:color w:val="000000"/>
                <w:kern w:val="0"/>
                <w:sz w:val="24"/>
                <w:szCs w:val="24"/>
                <w:u w:val="none"/>
                <w:lang w:val="en-US" w:eastAsia="zh-CN" w:bidi="ar"/>
              </w:rPr>
              <w:t>检定结论</w:t>
            </w:r>
          </w:p>
        </w:tc>
        <w:tc>
          <w:tcPr>
            <w:tcW w:w="8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仿宋" w:hAnsi="仿宋" w:eastAsia="仿宋"/>
                <w:kern w:val="10"/>
              </w:rPr>
            </w:pPr>
            <w:r>
              <w:rPr>
                <w:rFonts w:hint="eastAsia" w:ascii="宋体" w:hAnsi="宋体" w:eastAsia="宋体" w:cs="宋体"/>
                <w:i w:val="0"/>
                <w:iCs w:val="0"/>
                <w:color w:val="000000"/>
                <w:kern w:val="0"/>
                <w:sz w:val="24"/>
                <w:szCs w:val="24"/>
                <w:u w:val="none"/>
                <w:lang w:val="en-US" w:eastAsia="zh-CN" w:bidi="ar"/>
              </w:rPr>
              <w:t>检定证号</w:t>
            </w:r>
          </w:p>
        </w:tc>
        <w:tc>
          <w:tcPr>
            <w:tcW w:w="23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仿宋" w:hAnsi="仿宋" w:eastAsia="仿宋"/>
                <w:kern w:val="10"/>
              </w:rPr>
            </w:pPr>
            <w:r>
              <w:rPr>
                <w:rFonts w:hint="eastAsia" w:ascii="宋体" w:hAnsi="宋体" w:eastAsia="宋体" w:cs="宋体"/>
                <w:i w:val="0"/>
                <w:iCs w:val="0"/>
                <w:color w:val="000000"/>
                <w:kern w:val="0"/>
                <w:sz w:val="24"/>
                <w:szCs w:val="24"/>
                <w:u w:val="none"/>
                <w:lang w:val="en-US" w:eastAsia="zh-CN" w:bidi="ar"/>
              </w:rPr>
              <w:t>仪器状态（合格/封存/停用/报废）</w:t>
            </w:r>
          </w:p>
        </w:tc>
        <w:tc>
          <w:tcPr>
            <w:tcW w:w="80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仿宋" w:hAnsi="仿宋" w:eastAsia="仿宋"/>
                <w:kern w:val="10"/>
              </w:rPr>
            </w:pPr>
            <w:r>
              <w:rPr>
                <w:rFonts w:hint="eastAsia" w:ascii="宋体" w:hAnsi="宋体" w:eastAsia="宋体" w:cs="宋体"/>
                <w:i w:val="0"/>
                <w:iCs w:val="0"/>
                <w:color w:val="000000"/>
                <w:kern w:val="0"/>
                <w:sz w:val="24"/>
                <w:szCs w:val="24"/>
                <w:u w:val="none"/>
                <w:lang w:val="en-US" w:eastAsia="zh-CN" w:bidi="ar"/>
              </w:rPr>
              <w:t>所属项目</w:t>
            </w:r>
          </w:p>
        </w:tc>
        <w:tc>
          <w:tcPr>
            <w:tcW w:w="10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仿宋" w:hAnsi="仿宋" w:eastAsia="仿宋"/>
                <w:kern w:val="10"/>
              </w:rPr>
            </w:pPr>
            <w:r>
              <w:rPr>
                <w:rFonts w:hint="eastAsia" w:ascii="宋体" w:hAnsi="宋体" w:eastAsia="宋体" w:cs="宋体"/>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473" w:hRule="atLeast"/>
        </w:trPr>
        <w:tc>
          <w:tcPr>
            <w:tcW w:w="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kern w:val="10"/>
                <w:szCs w:val="21"/>
              </w:rPr>
            </w:pPr>
            <w:r>
              <w:rPr>
                <w:rFonts w:hint="eastAsia" w:ascii="宋体" w:hAnsi="宋体"/>
                <w:kern w:val="10"/>
              </w:rPr>
              <w:t>1</w:t>
            </w:r>
          </w:p>
        </w:tc>
        <w:tc>
          <w:tcPr>
            <w:tcW w:w="909"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4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ind w:firstLine="110" w:firstLineChars="50"/>
              <w:rPr>
                <w:rFonts w:ascii="宋体" w:hAnsi="宋体"/>
                <w:kern w:val="10"/>
                <w:szCs w:val="21"/>
              </w:rPr>
            </w:pPr>
          </w:p>
        </w:tc>
        <w:tc>
          <w:tcPr>
            <w:tcW w:w="78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2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8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4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23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0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9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r>
      <w:tr>
        <w:tblPrEx>
          <w:tblCellMar>
            <w:top w:w="0" w:type="dxa"/>
            <w:left w:w="108" w:type="dxa"/>
            <w:bottom w:w="0" w:type="dxa"/>
            <w:right w:w="108" w:type="dxa"/>
          </w:tblCellMar>
        </w:tblPrEx>
        <w:trPr>
          <w:trHeight w:val="475" w:hRule="atLeast"/>
        </w:trPr>
        <w:tc>
          <w:tcPr>
            <w:tcW w:w="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kern w:val="10"/>
                <w:szCs w:val="21"/>
              </w:rPr>
            </w:pPr>
            <w:r>
              <w:rPr>
                <w:rFonts w:hint="eastAsia" w:ascii="宋体" w:hAnsi="宋体"/>
                <w:kern w:val="10"/>
              </w:rPr>
              <w:t>2</w:t>
            </w:r>
          </w:p>
        </w:tc>
        <w:tc>
          <w:tcPr>
            <w:tcW w:w="909"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4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ind w:firstLine="110" w:firstLineChars="50"/>
              <w:rPr>
                <w:rFonts w:ascii="宋体" w:hAnsi="宋体"/>
                <w:kern w:val="10"/>
                <w:szCs w:val="21"/>
              </w:rPr>
            </w:pPr>
          </w:p>
        </w:tc>
        <w:tc>
          <w:tcPr>
            <w:tcW w:w="78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2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8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4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23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0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9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r>
      <w:tr>
        <w:tblPrEx>
          <w:tblCellMar>
            <w:top w:w="0" w:type="dxa"/>
            <w:left w:w="108" w:type="dxa"/>
            <w:bottom w:w="0" w:type="dxa"/>
            <w:right w:w="108" w:type="dxa"/>
          </w:tblCellMar>
        </w:tblPrEx>
        <w:trPr>
          <w:trHeight w:val="475" w:hRule="atLeast"/>
        </w:trPr>
        <w:tc>
          <w:tcPr>
            <w:tcW w:w="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kern w:val="10"/>
                <w:szCs w:val="21"/>
              </w:rPr>
            </w:pPr>
            <w:r>
              <w:rPr>
                <w:rFonts w:hint="eastAsia" w:ascii="宋体" w:hAnsi="宋体"/>
                <w:kern w:val="10"/>
              </w:rPr>
              <w:t>3</w:t>
            </w:r>
          </w:p>
        </w:tc>
        <w:tc>
          <w:tcPr>
            <w:tcW w:w="909"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4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ind w:firstLine="110" w:firstLineChars="50"/>
              <w:rPr>
                <w:rFonts w:ascii="宋体" w:hAnsi="宋体"/>
                <w:kern w:val="10"/>
                <w:szCs w:val="21"/>
              </w:rPr>
            </w:pPr>
          </w:p>
        </w:tc>
        <w:tc>
          <w:tcPr>
            <w:tcW w:w="78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2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8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4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23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0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9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r>
      <w:tr>
        <w:tblPrEx>
          <w:tblCellMar>
            <w:top w:w="0" w:type="dxa"/>
            <w:left w:w="108" w:type="dxa"/>
            <w:bottom w:w="0" w:type="dxa"/>
            <w:right w:w="108" w:type="dxa"/>
          </w:tblCellMar>
        </w:tblPrEx>
        <w:trPr>
          <w:trHeight w:val="475" w:hRule="atLeast"/>
        </w:trPr>
        <w:tc>
          <w:tcPr>
            <w:tcW w:w="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kern w:val="10"/>
                <w:lang w:val="en-US" w:eastAsia="zh-CN"/>
              </w:rPr>
            </w:pPr>
            <w:r>
              <w:rPr>
                <w:rFonts w:hint="eastAsia" w:ascii="宋体" w:hAnsi="宋体"/>
                <w:kern w:val="10"/>
                <w:lang w:val="en-US" w:eastAsia="zh-CN"/>
              </w:rPr>
              <w:t>4</w:t>
            </w:r>
          </w:p>
        </w:tc>
        <w:tc>
          <w:tcPr>
            <w:tcW w:w="909"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4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732" w:type="dxa"/>
            <w:tcBorders>
              <w:top w:val="single" w:color="auto" w:sz="4" w:space="0"/>
              <w:left w:val="nil"/>
              <w:bottom w:val="single" w:color="auto" w:sz="4" w:space="0"/>
              <w:right w:val="single" w:color="auto" w:sz="4" w:space="0"/>
            </w:tcBorders>
            <w:vAlign w:val="center"/>
          </w:tcPr>
          <w:p>
            <w:pPr>
              <w:spacing w:line="300" w:lineRule="exact"/>
              <w:ind w:firstLine="110" w:firstLineChars="50"/>
              <w:rPr>
                <w:rFonts w:ascii="宋体" w:hAnsi="宋体"/>
                <w:kern w:val="10"/>
                <w:szCs w:val="21"/>
              </w:rPr>
            </w:pPr>
          </w:p>
        </w:tc>
        <w:tc>
          <w:tcPr>
            <w:tcW w:w="78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2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1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8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40"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2376"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80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9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r>
    </w:tbl>
    <w:p>
      <w:pPr>
        <w:rPr>
          <w:rFonts w:ascii="仿宋" w:hAnsi="仿宋" w:eastAsia="仿宋" w:cs="宋体"/>
          <w:color w:val="000000"/>
          <w:kern w:val="0"/>
          <w:sz w:val="30"/>
          <w:szCs w:val="30"/>
        </w:rPr>
      </w:pPr>
      <w:r>
        <w:rPr>
          <w:rFonts w:hint="eastAsia" w:ascii="仿宋" w:hAnsi="仿宋" w:eastAsia="仿宋" w:cs="宋体"/>
          <w:color w:val="000000"/>
          <w:kern w:val="0"/>
          <w:sz w:val="30"/>
          <w:szCs w:val="30"/>
        </w:rPr>
        <w:t xml:space="preserve">编制人：      </w:t>
      </w:r>
      <w:r>
        <w:rPr>
          <w:rFonts w:hint="eastAsia" w:ascii="仿宋" w:hAnsi="仿宋" w:eastAsia="仿宋" w:cs="宋体"/>
          <w:color w:val="000000"/>
          <w:kern w:val="0"/>
          <w:sz w:val="30"/>
          <w:szCs w:val="30"/>
          <w:lang w:val="en-US" w:eastAsia="zh-CN"/>
        </w:rPr>
        <w:t xml:space="preserve">                 </w:t>
      </w:r>
      <w:r>
        <w:rPr>
          <w:rFonts w:hint="eastAsia" w:ascii="仿宋" w:hAnsi="仿宋" w:eastAsia="仿宋" w:cs="宋体"/>
          <w:color w:val="000000"/>
          <w:kern w:val="0"/>
          <w:sz w:val="30"/>
          <w:szCs w:val="30"/>
        </w:rPr>
        <w:t xml:space="preserve"> 批准：             </w:t>
      </w:r>
      <w:r>
        <w:rPr>
          <w:rFonts w:hint="eastAsia" w:ascii="仿宋" w:hAnsi="仿宋" w:eastAsia="仿宋" w:cs="宋体"/>
          <w:color w:val="000000"/>
          <w:kern w:val="0"/>
          <w:sz w:val="30"/>
          <w:szCs w:val="30"/>
          <w:lang w:val="en-US" w:eastAsia="zh-CN"/>
        </w:rPr>
        <w:t xml:space="preserve">           </w:t>
      </w:r>
      <w:r>
        <w:rPr>
          <w:rFonts w:hint="eastAsia" w:ascii="仿宋" w:hAnsi="仿宋" w:eastAsia="仿宋" w:cs="宋体"/>
          <w:color w:val="000000"/>
          <w:kern w:val="0"/>
          <w:sz w:val="30"/>
          <w:szCs w:val="30"/>
        </w:rPr>
        <w:t xml:space="preserve">  日期：</w:t>
      </w:r>
    </w:p>
    <w:p>
      <w:pPr>
        <w:ind w:firstLine="560" w:firstLineChars="200"/>
        <w:jc w:val="both"/>
        <w:rPr>
          <w:rFonts w:hint="eastAsia"/>
          <w:sz w:val="28"/>
          <w:highlight w:val="none"/>
          <w:lang w:val="en-US" w:eastAsia="zh-CN"/>
        </w:rPr>
      </w:pPr>
    </w:p>
    <w:p>
      <w:pPr>
        <w:ind w:firstLine="560" w:firstLineChars="200"/>
        <w:jc w:val="both"/>
        <w:rPr>
          <w:rFonts w:hint="eastAsia"/>
          <w:b/>
          <w:sz w:val="36"/>
          <w:szCs w:val="36"/>
        </w:rPr>
      </w:pPr>
      <w:r>
        <w:rPr>
          <w:rFonts w:hint="eastAsia"/>
          <w:sz w:val="28"/>
          <w:highlight w:val="none"/>
          <w:lang w:val="en-US" w:eastAsia="zh-CN"/>
        </w:rPr>
        <w:t xml:space="preserve">4.2.4.4 </w:t>
      </w:r>
      <w:r>
        <w:rPr>
          <w:rFonts w:hint="eastAsia"/>
          <w:spacing w:val="-1"/>
          <w:sz w:val="28"/>
          <w:highlight w:val="none"/>
          <w:lang w:val="en-US" w:eastAsia="zh-CN"/>
        </w:rPr>
        <w:t>计量器具周期检定证书台账</w:t>
      </w:r>
    </w:p>
    <w:p>
      <w:pPr>
        <w:spacing w:before="91" w:line="221" w:lineRule="auto"/>
        <w:ind w:left="0" w:leftChars="0" w:right="561" w:rightChars="255" w:firstLine="0" w:firstLineChars="0"/>
        <w:jc w:val="cente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sz w:val="28"/>
          <w:szCs w:val="28"/>
          <w14:textOutline w14:w="5103" w14:cap="sq" w14:cmpd="sng">
            <w14:solidFill>
              <w14:srgbClr w14:val="000000"/>
            </w14:solidFill>
            <w14:prstDash w14:val="solid"/>
            <w14:bevel/>
          </w14:textOutline>
        </w:rPr>
        <w:t xml:space="preserve">（        </w:t>
      </w:r>
      <w: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t>公司</w:t>
      </w:r>
      <w:r>
        <w:rPr>
          <w:rFonts w:hint="eastAsia" w:ascii="宋体" w:hAnsi="宋体" w:eastAsia="宋体" w:cs="宋体"/>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t>计量器具周期检定证书台账</w:t>
      </w:r>
    </w:p>
    <w:tbl>
      <w:tblPr>
        <w:tblStyle w:val="14"/>
        <w:tblW w:w="13991" w:type="dxa"/>
        <w:tblInd w:w="0" w:type="dxa"/>
        <w:tblLayout w:type="fixed"/>
        <w:tblCellMar>
          <w:top w:w="0" w:type="dxa"/>
          <w:left w:w="108" w:type="dxa"/>
          <w:bottom w:w="0" w:type="dxa"/>
          <w:right w:w="108" w:type="dxa"/>
        </w:tblCellMar>
      </w:tblPr>
      <w:tblGrid>
        <w:gridCol w:w="590"/>
        <w:gridCol w:w="2379"/>
        <w:gridCol w:w="1794"/>
        <w:gridCol w:w="1077"/>
        <w:gridCol w:w="1131"/>
        <w:gridCol w:w="1284"/>
        <w:gridCol w:w="1188"/>
        <w:gridCol w:w="991"/>
        <w:gridCol w:w="1361"/>
        <w:gridCol w:w="1164"/>
        <w:gridCol w:w="1032"/>
      </w:tblGrid>
      <w:tr>
        <w:tblPrEx>
          <w:tblCellMar>
            <w:top w:w="0" w:type="dxa"/>
            <w:left w:w="108" w:type="dxa"/>
            <w:bottom w:w="0" w:type="dxa"/>
            <w:right w:w="108" w:type="dxa"/>
          </w:tblCellMar>
        </w:tblPrEx>
        <w:trPr>
          <w:trHeight w:val="1154" w:hRule="atLeast"/>
        </w:trPr>
        <w:tc>
          <w:tcPr>
            <w:tcW w:w="5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序号</w:t>
            </w:r>
          </w:p>
        </w:tc>
        <w:tc>
          <w:tcPr>
            <w:tcW w:w="237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计量器具名称</w:t>
            </w:r>
          </w:p>
        </w:tc>
        <w:tc>
          <w:tcPr>
            <w:tcW w:w="179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规格型号</w:t>
            </w:r>
          </w:p>
        </w:tc>
        <w:tc>
          <w:tcPr>
            <w:tcW w:w="107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出厂编号</w:t>
            </w:r>
          </w:p>
        </w:tc>
        <w:tc>
          <w:tcPr>
            <w:tcW w:w="11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检定单位</w:t>
            </w:r>
          </w:p>
        </w:tc>
        <w:tc>
          <w:tcPr>
            <w:tcW w:w="12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检定日期</w:t>
            </w:r>
          </w:p>
        </w:tc>
        <w:tc>
          <w:tcPr>
            <w:tcW w:w="11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检定内容</w:t>
            </w:r>
          </w:p>
        </w:tc>
        <w:tc>
          <w:tcPr>
            <w:tcW w:w="99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结论</w:t>
            </w:r>
          </w:p>
        </w:tc>
        <w:tc>
          <w:tcPr>
            <w:tcW w:w="136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检定证号</w:t>
            </w:r>
          </w:p>
        </w:tc>
        <w:tc>
          <w:tcPr>
            <w:tcW w:w="116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ascii="仿宋" w:hAnsi="仿宋" w:eastAsia="仿宋"/>
                <w:kern w:val="10"/>
                <w:szCs w:val="21"/>
              </w:rPr>
            </w:pPr>
            <w:r>
              <w:rPr>
                <w:rFonts w:hint="eastAsia" w:ascii="宋体" w:hAnsi="宋体" w:eastAsia="宋体" w:cs="宋体"/>
                <w:i w:val="0"/>
                <w:iCs w:val="0"/>
                <w:color w:val="000000"/>
                <w:kern w:val="0"/>
                <w:sz w:val="21"/>
                <w:szCs w:val="21"/>
                <w:u w:val="none"/>
                <w:lang w:val="en-US" w:eastAsia="zh-CN" w:bidi="ar"/>
              </w:rPr>
              <w:t>所属项目</w:t>
            </w:r>
          </w:p>
        </w:tc>
        <w:tc>
          <w:tcPr>
            <w:tcW w:w="103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仿宋" w:hAnsi="仿宋" w:eastAsia="仿宋"/>
                <w:kern w:val="10"/>
              </w:rPr>
            </w:pPr>
            <w:r>
              <w:rPr>
                <w:rFonts w:hint="eastAsia" w:ascii="宋体" w:hAnsi="宋体" w:eastAsia="宋体" w:cs="宋体"/>
                <w:i w:val="0"/>
                <w:iCs w:val="0"/>
                <w:color w:val="000000"/>
                <w:kern w:val="0"/>
                <w:sz w:val="22"/>
                <w:szCs w:val="22"/>
                <w:u w:val="none"/>
                <w:lang w:val="en-US" w:eastAsia="zh-CN" w:bidi="ar"/>
              </w:rPr>
              <w:t>备注</w:t>
            </w:r>
          </w:p>
        </w:tc>
      </w:tr>
      <w:tr>
        <w:tblPrEx>
          <w:tblCellMar>
            <w:top w:w="0" w:type="dxa"/>
            <w:left w:w="108" w:type="dxa"/>
            <w:bottom w:w="0" w:type="dxa"/>
            <w:right w:w="108" w:type="dxa"/>
          </w:tblCellMar>
        </w:tblPrEx>
        <w:trPr>
          <w:trHeight w:val="461" w:hRule="atLeast"/>
        </w:trPr>
        <w:tc>
          <w:tcPr>
            <w:tcW w:w="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kern w:val="10"/>
                <w:szCs w:val="21"/>
              </w:rPr>
            </w:pPr>
            <w:r>
              <w:rPr>
                <w:rFonts w:hint="eastAsia" w:ascii="宋体" w:hAnsi="宋体"/>
                <w:kern w:val="10"/>
              </w:rPr>
              <w:t>1</w:t>
            </w:r>
          </w:p>
        </w:tc>
        <w:tc>
          <w:tcPr>
            <w:tcW w:w="2379"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79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77"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13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284" w:type="dxa"/>
            <w:tcBorders>
              <w:top w:val="single" w:color="auto" w:sz="4" w:space="0"/>
              <w:left w:val="nil"/>
              <w:bottom w:val="single" w:color="auto" w:sz="4" w:space="0"/>
              <w:right w:val="single" w:color="auto" w:sz="4" w:space="0"/>
            </w:tcBorders>
            <w:vAlign w:val="center"/>
          </w:tcPr>
          <w:p>
            <w:pPr>
              <w:spacing w:line="300" w:lineRule="exact"/>
              <w:ind w:firstLine="110" w:firstLineChars="50"/>
              <w:rPr>
                <w:rFonts w:ascii="宋体" w:hAnsi="宋体"/>
                <w:kern w:val="10"/>
                <w:szCs w:val="21"/>
              </w:rPr>
            </w:pPr>
          </w:p>
        </w:tc>
        <w:tc>
          <w:tcPr>
            <w:tcW w:w="1188"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9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36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16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3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r>
      <w:tr>
        <w:tblPrEx>
          <w:tblCellMar>
            <w:top w:w="0" w:type="dxa"/>
            <w:left w:w="108" w:type="dxa"/>
            <w:bottom w:w="0" w:type="dxa"/>
            <w:right w:w="108" w:type="dxa"/>
          </w:tblCellMar>
        </w:tblPrEx>
        <w:trPr>
          <w:trHeight w:val="475" w:hRule="atLeast"/>
        </w:trPr>
        <w:tc>
          <w:tcPr>
            <w:tcW w:w="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kern w:val="10"/>
                <w:szCs w:val="21"/>
              </w:rPr>
            </w:pPr>
            <w:r>
              <w:rPr>
                <w:rFonts w:hint="eastAsia" w:ascii="宋体" w:hAnsi="宋体"/>
                <w:kern w:val="10"/>
              </w:rPr>
              <w:t>2</w:t>
            </w:r>
          </w:p>
        </w:tc>
        <w:tc>
          <w:tcPr>
            <w:tcW w:w="2379"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79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77"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13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284" w:type="dxa"/>
            <w:tcBorders>
              <w:top w:val="single" w:color="auto" w:sz="4" w:space="0"/>
              <w:left w:val="nil"/>
              <w:bottom w:val="single" w:color="auto" w:sz="4" w:space="0"/>
              <w:right w:val="single" w:color="auto" w:sz="4" w:space="0"/>
            </w:tcBorders>
            <w:vAlign w:val="center"/>
          </w:tcPr>
          <w:p>
            <w:pPr>
              <w:spacing w:line="300" w:lineRule="exact"/>
              <w:ind w:firstLine="110" w:firstLineChars="50"/>
              <w:rPr>
                <w:rFonts w:ascii="宋体" w:hAnsi="宋体"/>
                <w:kern w:val="10"/>
                <w:szCs w:val="21"/>
              </w:rPr>
            </w:pPr>
          </w:p>
        </w:tc>
        <w:tc>
          <w:tcPr>
            <w:tcW w:w="1188"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9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36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16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3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r>
      <w:tr>
        <w:tblPrEx>
          <w:tblCellMar>
            <w:top w:w="0" w:type="dxa"/>
            <w:left w:w="108" w:type="dxa"/>
            <w:bottom w:w="0" w:type="dxa"/>
            <w:right w:w="108" w:type="dxa"/>
          </w:tblCellMar>
        </w:tblPrEx>
        <w:trPr>
          <w:trHeight w:val="475" w:hRule="atLeast"/>
        </w:trPr>
        <w:tc>
          <w:tcPr>
            <w:tcW w:w="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kern w:val="10"/>
                <w:szCs w:val="21"/>
              </w:rPr>
            </w:pPr>
            <w:r>
              <w:rPr>
                <w:rFonts w:hint="eastAsia" w:ascii="宋体" w:hAnsi="宋体"/>
                <w:kern w:val="10"/>
              </w:rPr>
              <w:t>3</w:t>
            </w:r>
          </w:p>
        </w:tc>
        <w:tc>
          <w:tcPr>
            <w:tcW w:w="2379"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79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77"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13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284" w:type="dxa"/>
            <w:tcBorders>
              <w:top w:val="single" w:color="auto" w:sz="4" w:space="0"/>
              <w:left w:val="nil"/>
              <w:bottom w:val="single" w:color="auto" w:sz="4" w:space="0"/>
              <w:right w:val="single" w:color="auto" w:sz="4" w:space="0"/>
            </w:tcBorders>
            <w:vAlign w:val="center"/>
          </w:tcPr>
          <w:p>
            <w:pPr>
              <w:spacing w:line="300" w:lineRule="exact"/>
              <w:ind w:firstLine="110" w:firstLineChars="50"/>
              <w:rPr>
                <w:rFonts w:ascii="宋体" w:hAnsi="宋体"/>
                <w:kern w:val="10"/>
                <w:szCs w:val="21"/>
              </w:rPr>
            </w:pPr>
          </w:p>
        </w:tc>
        <w:tc>
          <w:tcPr>
            <w:tcW w:w="1188"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99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36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164"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c>
          <w:tcPr>
            <w:tcW w:w="103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kern w:val="10"/>
                <w:szCs w:val="21"/>
              </w:rPr>
            </w:pPr>
          </w:p>
        </w:tc>
      </w:tr>
    </w:tbl>
    <w:p>
      <w:pPr>
        <w:rPr>
          <w:rFonts w:hint="eastAsia"/>
          <w:spacing w:val="-1"/>
          <w:sz w:val="28"/>
          <w:highlight w:val="none"/>
          <w:lang w:val="en-US" w:eastAsia="zh-CN"/>
        </w:rPr>
      </w:pPr>
      <w:r>
        <w:rPr>
          <w:rFonts w:hint="eastAsia" w:ascii="仿宋" w:hAnsi="仿宋" w:eastAsia="仿宋" w:cs="宋体"/>
          <w:color w:val="000000"/>
          <w:kern w:val="0"/>
          <w:sz w:val="30"/>
          <w:szCs w:val="30"/>
        </w:rPr>
        <w:t xml:space="preserve">编制人：      </w:t>
      </w:r>
      <w:r>
        <w:rPr>
          <w:rFonts w:hint="eastAsia" w:ascii="仿宋" w:hAnsi="仿宋" w:eastAsia="仿宋" w:cs="宋体"/>
          <w:color w:val="000000"/>
          <w:kern w:val="0"/>
          <w:sz w:val="30"/>
          <w:szCs w:val="30"/>
          <w:lang w:val="en-US" w:eastAsia="zh-CN"/>
        </w:rPr>
        <w:t xml:space="preserve">                 </w:t>
      </w:r>
      <w:r>
        <w:rPr>
          <w:rFonts w:hint="eastAsia" w:ascii="仿宋" w:hAnsi="仿宋" w:eastAsia="仿宋" w:cs="宋体"/>
          <w:color w:val="000000"/>
          <w:kern w:val="0"/>
          <w:sz w:val="30"/>
          <w:szCs w:val="30"/>
        </w:rPr>
        <w:t xml:space="preserve"> 批准：             </w:t>
      </w:r>
      <w:r>
        <w:rPr>
          <w:rFonts w:hint="eastAsia" w:ascii="仿宋" w:hAnsi="仿宋" w:eastAsia="仿宋" w:cs="宋体"/>
          <w:color w:val="000000"/>
          <w:kern w:val="0"/>
          <w:sz w:val="30"/>
          <w:szCs w:val="30"/>
          <w:lang w:val="en-US" w:eastAsia="zh-CN"/>
        </w:rPr>
        <w:t xml:space="preserve">           </w:t>
      </w:r>
      <w:r>
        <w:rPr>
          <w:rFonts w:hint="eastAsia" w:ascii="仿宋" w:hAnsi="仿宋" w:eastAsia="仿宋" w:cs="宋体"/>
          <w:color w:val="000000"/>
          <w:kern w:val="0"/>
          <w:sz w:val="30"/>
          <w:szCs w:val="30"/>
        </w:rPr>
        <w:t xml:space="preserve">  日期：</w:t>
      </w:r>
    </w:p>
    <w:p>
      <w:pPr>
        <w:pStyle w:val="2"/>
        <w:rPr>
          <w:rFonts w:hint="eastAsia"/>
          <w:lang w:val="en-US" w:eastAsia="zh-CN"/>
        </w:rPr>
        <w:sectPr>
          <w:pgSz w:w="16840" w:h="11911" w:orient="landscape"/>
          <w:pgMar w:top="1678" w:right="1502" w:bottom="1559" w:left="1100" w:header="0" w:footer="913" w:gutter="0"/>
          <w:pgNumType w:fmt="decimal"/>
          <w:cols w:space="0" w:num="1"/>
          <w:rtlGutter w:val="0"/>
          <w:docGrid w:linePitch="0" w:charSpace="0"/>
        </w:sectPr>
      </w:pPr>
    </w:p>
    <w:p>
      <w:pPr>
        <w:spacing w:before="205" w:line="223" w:lineRule="auto"/>
        <w:ind w:left="376" w:leftChars="171" w:firstLine="0" w:firstLineChars="0"/>
        <w:jc w:val="both"/>
        <w:rPr>
          <w:rFonts w:ascii="宋体" w:hAnsi="宋体" w:eastAsia="宋体" w:cs="宋体"/>
          <w:spacing w:val="-1"/>
          <w:sz w:val="28"/>
          <w:szCs w:val="28"/>
          <w14:textOutline w14:w="5170" w14:cap="flat" w14:cmpd="sng">
            <w14:solidFill>
              <w14:srgbClr w14:val="000000"/>
            </w14:solidFill>
            <w14:prstDash w14:val="solid"/>
            <w14:miter w14:val="0"/>
          </w14:textOutline>
        </w:rPr>
      </w:pPr>
      <w:r>
        <w:rPr>
          <w:rFonts w:hint="eastAsia"/>
          <w:sz w:val="28"/>
          <w:highlight w:val="none"/>
          <w:lang w:val="en-US" w:eastAsia="zh-CN"/>
        </w:rPr>
        <w:t xml:space="preserve">4.2.4.5 </w:t>
      </w:r>
      <w:r>
        <w:rPr>
          <w:rFonts w:hint="eastAsia"/>
          <w:spacing w:val="-1"/>
          <w:sz w:val="28"/>
          <w:highlight w:val="none"/>
          <w:lang w:val="en-US" w:eastAsia="zh-CN"/>
        </w:rPr>
        <w:t>施工组织设计(专项方案) 修改变更申请表</w:t>
      </w:r>
    </w:p>
    <w:p>
      <w:pPr>
        <w:spacing w:before="205" w:line="223" w:lineRule="auto"/>
        <w:ind w:left="376" w:leftChars="171" w:right="440" w:rightChars="200" w:firstLine="0" w:firstLineChars="0"/>
        <w:jc w:val="center"/>
        <w:rPr>
          <w:rFonts w:ascii="宋体" w:hAnsi="宋体" w:eastAsia="宋体" w:cs="宋体"/>
          <w:sz w:val="28"/>
          <w:szCs w:val="28"/>
        </w:rPr>
      </w:pPr>
      <w:r>
        <w:rPr>
          <w:rFonts w:ascii="宋体" w:hAnsi="宋体" w:eastAsia="宋体" w:cs="宋体"/>
          <w:spacing w:val="-1"/>
          <w:sz w:val="28"/>
          <w:szCs w:val="28"/>
          <w14:textOutline w14:w="5170" w14:cap="flat" w14:cmpd="sng">
            <w14:solidFill>
              <w14:srgbClr w14:val="000000"/>
            </w14:solidFill>
            <w14:prstDash w14:val="solid"/>
            <w14:miter w14:val="0"/>
          </w14:textOutline>
        </w:rPr>
        <w:t>施工组织设计(专项方</w:t>
      </w:r>
      <w:r>
        <w:rPr>
          <w:rFonts w:ascii="宋体" w:hAnsi="宋体" w:eastAsia="宋体" w:cs="宋体"/>
          <w:sz w:val="28"/>
          <w:szCs w:val="28"/>
          <w14:textOutline w14:w="5170" w14:cap="flat" w14:cmpd="sng">
            <w14:solidFill>
              <w14:srgbClr w14:val="000000"/>
            </w14:solidFill>
            <w14:prstDash w14:val="solid"/>
            <w14:miter w14:val="0"/>
          </w14:textOutline>
        </w:rPr>
        <w:t>案)</w:t>
      </w:r>
      <w:r>
        <w:rPr>
          <w:rFonts w:ascii="宋体" w:hAnsi="宋体" w:eastAsia="宋体" w:cs="宋体"/>
          <w:sz w:val="28"/>
          <w:szCs w:val="28"/>
        </w:rPr>
        <w:t xml:space="preserve"> </w:t>
      </w:r>
      <w:r>
        <w:rPr>
          <w:rFonts w:ascii="宋体" w:hAnsi="宋体" w:eastAsia="宋体" w:cs="宋体"/>
          <w:sz w:val="28"/>
          <w:szCs w:val="28"/>
          <w14:textOutline w14:w="5170" w14:cap="flat" w14:cmpd="sng">
            <w14:solidFill>
              <w14:srgbClr w14:val="000000"/>
            </w14:solidFill>
            <w14:prstDash w14:val="solid"/>
            <w14:miter w14:val="0"/>
          </w14:textOutline>
        </w:rPr>
        <w:t>修改变更申请表</w:t>
      </w:r>
    </w:p>
    <w:p>
      <w:pPr>
        <w:spacing w:line="26" w:lineRule="exact"/>
      </w:pPr>
    </w:p>
    <w:tbl>
      <w:tblPr>
        <w:tblStyle w:val="19"/>
        <w:tblW w:w="8995" w:type="dxa"/>
        <w:tblInd w:w="35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2129"/>
        <w:gridCol w:w="420"/>
        <w:gridCol w:w="1634"/>
        <w:gridCol w:w="31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3" w:hRule="atLeast"/>
        </w:trPr>
        <w:tc>
          <w:tcPr>
            <w:tcW w:w="1701" w:type="dxa"/>
            <w:tcBorders>
              <w:top w:val="single" w:color="000000" w:sz="2" w:space="0"/>
              <w:bottom w:val="single" w:color="000000" w:sz="2" w:space="0"/>
            </w:tcBorders>
            <w:vAlign w:val="top"/>
          </w:tcPr>
          <w:p>
            <w:pPr>
              <w:spacing w:before="239" w:line="220" w:lineRule="auto"/>
              <w:ind w:left="372"/>
              <w:rPr>
                <w:rFonts w:ascii="宋体" w:hAnsi="宋体" w:eastAsia="宋体" w:cs="宋体"/>
                <w:sz w:val="24"/>
                <w:szCs w:val="24"/>
              </w:rPr>
            </w:pPr>
            <w:r>
              <w:rPr>
                <w:rFonts w:ascii="宋体" w:hAnsi="宋体" w:eastAsia="宋体" w:cs="宋体"/>
                <w:spacing w:val="-3"/>
                <w:sz w:val="24"/>
                <w:szCs w:val="24"/>
              </w:rPr>
              <w:t>工</w:t>
            </w:r>
            <w:r>
              <w:rPr>
                <w:rFonts w:ascii="宋体" w:hAnsi="宋体" w:eastAsia="宋体" w:cs="宋体"/>
                <w:spacing w:val="-2"/>
                <w:sz w:val="24"/>
                <w:szCs w:val="24"/>
              </w:rPr>
              <w:t>程名称</w:t>
            </w:r>
          </w:p>
        </w:tc>
        <w:tc>
          <w:tcPr>
            <w:tcW w:w="2549" w:type="dxa"/>
            <w:gridSpan w:val="2"/>
            <w:tcBorders>
              <w:top w:val="single" w:color="000000" w:sz="2" w:space="0"/>
              <w:bottom w:val="single" w:color="000000" w:sz="2" w:space="0"/>
            </w:tcBorders>
            <w:vAlign w:val="top"/>
          </w:tcPr>
          <w:p>
            <w:pPr>
              <w:rPr>
                <w:rFonts w:ascii="Arial"/>
                <w:sz w:val="21"/>
              </w:rPr>
            </w:pPr>
          </w:p>
        </w:tc>
        <w:tc>
          <w:tcPr>
            <w:tcW w:w="1634" w:type="dxa"/>
            <w:tcBorders>
              <w:top w:val="single" w:color="000000" w:sz="2" w:space="0"/>
              <w:bottom w:val="single" w:color="000000" w:sz="2" w:space="0"/>
            </w:tcBorders>
            <w:vAlign w:val="top"/>
          </w:tcPr>
          <w:p>
            <w:pPr>
              <w:spacing w:before="239" w:line="220" w:lineRule="auto"/>
              <w:ind w:left="339"/>
              <w:rPr>
                <w:rFonts w:ascii="宋体" w:hAnsi="宋体" w:eastAsia="宋体" w:cs="宋体"/>
                <w:sz w:val="24"/>
                <w:szCs w:val="24"/>
              </w:rPr>
            </w:pPr>
            <w:r>
              <w:rPr>
                <w:rFonts w:ascii="宋体" w:hAnsi="宋体" w:eastAsia="宋体" w:cs="宋体"/>
                <w:spacing w:val="-2"/>
                <w:sz w:val="24"/>
                <w:szCs w:val="24"/>
              </w:rPr>
              <w:t>施工</w:t>
            </w:r>
            <w:r>
              <w:rPr>
                <w:rFonts w:ascii="宋体" w:hAnsi="宋体" w:eastAsia="宋体" w:cs="宋体"/>
                <w:spacing w:val="-1"/>
                <w:sz w:val="24"/>
                <w:szCs w:val="24"/>
              </w:rPr>
              <w:t>单位</w:t>
            </w:r>
          </w:p>
        </w:tc>
        <w:tc>
          <w:tcPr>
            <w:tcW w:w="311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3830" w:type="dxa"/>
            <w:gridSpan w:val="2"/>
            <w:tcBorders>
              <w:top w:val="single" w:color="000000" w:sz="2" w:space="0"/>
              <w:bottom w:val="single" w:color="000000" w:sz="2" w:space="0"/>
            </w:tcBorders>
            <w:vAlign w:val="top"/>
          </w:tcPr>
          <w:p>
            <w:pPr>
              <w:spacing w:before="231" w:line="220" w:lineRule="auto"/>
              <w:ind w:left="113"/>
              <w:rPr>
                <w:rFonts w:ascii="宋体" w:hAnsi="宋体" w:eastAsia="宋体" w:cs="宋体"/>
                <w:sz w:val="24"/>
                <w:szCs w:val="24"/>
              </w:rPr>
            </w:pPr>
            <w:r>
              <w:rPr>
                <w:rFonts w:ascii="宋体" w:hAnsi="宋体" w:eastAsia="宋体" w:cs="宋体"/>
                <w:spacing w:val="17"/>
                <w:sz w:val="24"/>
                <w:szCs w:val="24"/>
              </w:rPr>
              <w:t>施工组织设计(专项方案)名称</w:t>
            </w:r>
          </w:p>
        </w:tc>
        <w:tc>
          <w:tcPr>
            <w:tcW w:w="5165" w:type="dxa"/>
            <w:gridSpan w:val="3"/>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437" w:hRule="atLeast"/>
        </w:trPr>
        <w:tc>
          <w:tcPr>
            <w:tcW w:w="8995" w:type="dxa"/>
            <w:gridSpan w:val="5"/>
            <w:tcBorders>
              <w:top w:val="single" w:color="000000" w:sz="2" w:space="0"/>
              <w:bottom w:val="single" w:color="000000" w:sz="2" w:space="0"/>
            </w:tcBorders>
            <w:vAlign w:val="top"/>
          </w:tcPr>
          <w:p>
            <w:pPr>
              <w:spacing w:before="231" w:line="219" w:lineRule="auto"/>
              <w:ind w:left="114"/>
              <w:rPr>
                <w:rFonts w:ascii="宋体" w:hAnsi="宋体" w:eastAsia="宋体" w:cs="宋体"/>
                <w:sz w:val="24"/>
                <w:szCs w:val="24"/>
              </w:rPr>
            </w:pPr>
            <w:r>
              <w:rPr>
                <w:rFonts w:ascii="宋体" w:hAnsi="宋体" w:eastAsia="宋体" w:cs="宋体"/>
                <w:spacing w:val="20"/>
                <w:sz w:val="24"/>
                <w:szCs w:val="24"/>
              </w:rPr>
              <w:t>修</w:t>
            </w:r>
            <w:r>
              <w:rPr>
                <w:rFonts w:ascii="宋体" w:hAnsi="宋体" w:eastAsia="宋体" w:cs="宋体"/>
                <w:spacing w:val="16"/>
                <w:sz w:val="24"/>
                <w:szCs w:val="24"/>
              </w:rPr>
              <w:t>改(变更)内容简述：</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8" w:line="220" w:lineRule="auto"/>
              <w:ind w:right="414"/>
              <w:jc w:val="right"/>
              <w:rPr>
                <w:rFonts w:ascii="宋体" w:hAnsi="宋体" w:eastAsia="宋体" w:cs="宋体"/>
                <w:sz w:val="24"/>
                <w:szCs w:val="24"/>
              </w:rPr>
            </w:pPr>
            <w:r>
              <w:rPr>
                <w:rFonts w:ascii="宋体" w:hAnsi="宋体" w:eastAsia="宋体" w:cs="宋体"/>
                <w:spacing w:val="-4"/>
                <w:sz w:val="24"/>
                <w:szCs w:val="24"/>
              </w:rPr>
              <w:t xml:space="preserve">申请人：   </w:t>
            </w:r>
            <w:r>
              <w:rPr>
                <w:rFonts w:ascii="宋体" w:hAnsi="宋体" w:eastAsia="宋体" w:cs="宋体"/>
                <w:spacing w:val="-3"/>
                <w:sz w:val="24"/>
                <w:szCs w:val="24"/>
              </w:rPr>
              <w:t xml:space="preserve"> </w:t>
            </w:r>
            <w:r>
              <w:rPr>
                <w:rFonts w:ascii="宋体" w:hAnsi="宋体" w:eastAsia="宋体" w:cs="宋体"/>
                <w:spacing w:val="-2"/>
                <w:sz w:val="24"/>
                <w:szCs w:val="24"/>
              </w:rPr>
              <w:t xml:space="preserve">                        年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6" w:hRule="atLeast"/>
        </w:trPr>
        <w:tc>
          <w:tcPr>
            <w:tcW w:w="8995" w:type="dxa"/>
            <w:gridSpan w:val="5"/>
            <w:tcBorders>
              <w:top w:val="single" w:color="000000" w:sz="2" w:space="0"/>
              <w:bottom w:val="single" w:color="000000" w:sz="2" w:space="0"/>
            </w:tcBorders>
            <w:vAlign w:val="top"/>
          </w:tcPr>
          <w:p>
            <w:pPr>
              <w:spacing w:before="248" w:line="220" w:lineRule="auto"/>
              <w:ind w:left="116"/>
              <w:rPr>
                <w:rFonts w:ascii="宋体" w:hAnsi="宋体" w:eastAsia="宋体" w:cs="宋体"/>
                <w:sz w:val="24"/>
                <w:szCs w:val="24"/>
              </w:rPr>
            </w:pPr>
            <w:r>
              <w:rPr>
                <w:rFonts w:ascii="宋体" w:hAnsi="宋体" w:eastAsia="宋体" w:cs="宋体"/>
                <w:spacing w:val="-12"/>
                <w:sz w:val="24"/>
                <w:szCs w:val="24"/>
              </w:rPr>
              <w:t>单</w:t>
            </w:r>
            <w:r>
              <w:rPr>
                <w:rFonts w:ascii="宋体" w:hAnsi="宋体" w:eastAsia="宋体" w:cs="宋体"/>
                <w:spacing w:val="-10"/>
                <w:sz w:val="24"/>
                <w:szCs w:val="24"/>
              </w:rPr>
              <w:t>位意见：</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8" w:line="220" w:lineRule="auto"/>
              <w:ind w:right="414"/>
              <w:jc w:val="right"/>
              <w:rPr>
                <w:rFonts w:ascii="宋体" w:hAnsi="宋体" w:eastAsia="宋体" w:cs="宋体"/>
                <w:sz w:val="24"/>
                <w:szCs w:val="24"/>
              </w:rPr>
            </w:pPr>
            <w:r>
              <w:rPr>
                <w:rFonts w:ascii="宋体" w:hAnsi="宋体" w:eastAsia="宋体" w:cs="宋体"/>
                <w:spacing w:val="-2"/>
                <w:sz w:val="24"/>
                <w:szCs w:val="24"/>
              </w:rPr>
              <w:t xml:space="preserve">单位技术负责人：                    年     月  </w:t>
            </w:r>
            <w:r>
              <w:rPr>
                <w:rFonts w:ascii="宋体" w:hAnsi="宋体" w:eastAsia="宋体" w:cs="宋体"/>
                <w:sz w:val="24"/>
                <w:szCs w:val="24"/>
              </w:rPr>
              <w:t xml:space="preserve">  日</w:t>
            </w:r>
          </w:p>
        </w:tc>
      </w:tr>
    </w:tbl>
    <w:p>
      <w:pPr>
        <w:spacing w:before="205" w:line="223" w:lineRule="auto"/>
        <w:ind w:left="376" w:leftChars="171" w:firstLine="0" w:firstLineChars="0"/>
        <w:jc w:val="both"/>
        <w:rPr>
          <w:rFonts w:hint="eastAsia"/>
          <w:spacing w:val="-1"/>
          <w:sz w:val="28"/>
          <w:highlight w:val="none"/>
          <w:lang w:val="en-US" w:eastAsia="zh-CN"/>
        </w:rPr>
      </w:pPr>
      <w:r>
        <w:rPr>
          <w:rFonts w:hint="eastAsia"/>
          <w:sz w:val="28"/>
          <w:highlight w:val="none"/>
          <w:lang w:val="en-US" w:eastAsia="zh-CN"/>
        </w:rPr>
        <w:t xml:space="preserve">4.2.4.6 </w:t>
      </w:r>
      <w:r>
        <w:rPr>
          <w:rFonts w:hint="eastAsia"/>
          <w:spacing w:val="-1"/>
          <w:sz w:val="28"/>
          <w:highlight w:val="none"/>
          <w:lang w:val="en-US" w:eastAsia="zh-CN"/>
        </w:rPr>
        <w:t>施工组织设计执行情况检查表</w:t>
      </w:r>
    </w:p>
    <w:p>
      <w:pPr>
        <w:spacing w:before="179" w:line="224" w:lineRule="auto"/>
        <w:ind w:left="376" w:leftChars="0" w:right="440" w:rightChars="0" w:firstLine="0" w:firstLineChars="0"/>
        <w:jc w:val="center"/>
      </w:pPr>
      <w:r>
        <w:rPr>
          <w:rFonts w:ascii="宋体" w:hAnsi="宋体" w:eastAsia="宋体" w:cs="宋体"/>
          <w:spacing w:val="1"/>
          <w:sz w:val="28"/>
          <w:szCs w:val="28"/>
          <w14:textOutline w14:w="5170" w14:cap="flat" w14:cmpd="sng">
            <w14:solidFill>
              <w14:srgbClr w14:val="000000"/>
            </w14:solidFill>
            <w14:prstDash w14:val="solid"/>
            <w14:miter w14:val="0"/>
          </w14:textOutline>
        </w:rPr>
        <w:t>施工组织设计</w:t>
      </w:r>
      <w:r>
        <w:rPr>
          <w:rFonts w:ascii="宋体" w:hAnsi="宋体" w:eastAsia="宋体" w:cs="宋体"/>
          <w:sz w:val="28"/>
          <w:szCs w:val="28"/>
          <w14:textOutline w14:w="5170" w14:cap="flat" w14:cmpd="sng">
            <w14:solidFill>
              <w14:srgbClr w14:val="000000"/>
            </w14:solidFill>
            <w14:prstDash w14:val="solid"/>
            <w14:miter w14:val="0"/>
          </w14:textOutline>
        </w:rPr>
        <w:t>执行情况检查表</w:t>
      </w:r>
    </w:p>
    <w:tbl>
      <w:tblPr>
        <w:tblStyle w:val="19"/>
        <w:tblW w:w="9000"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5"/>
        <w:gridCol w:w="2234"/>
        <w:gridCol w:w="43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2415" w:type="dxa"/>
            <w:tcBorders>
              <w:left w:val="single" w:color="000000" w:sz="6" w:space="0"/>
              <w:right w:val="single" w:color="000000" w:sz="6" w:space="0"/>
            </w:tcBorders>
            <w:vAlign w:val="top"/>
          </w:tcPr>
          <w:p>
            <w:pPr>
              <w:spacing w:before="150" w:line="258" w:lineRule="auto"/>
              <w:ind w:right="303"/>
              <w:rPr>
                <w:rFonts w:ascii="宋体" w:hAnsi="宋体" w:eastAsia="宋体" w:cs="宋体"/>
                <w:sz w:val="24"/>
                <w:szCs w:val="24"/>
              </w:rPr>
            </w:pPr>
            <w:r>
              <w:rPr>
                <w:rFonts w:ascii="宋体" w:hAnsi="宋体" w:eastAsia="宋体" w:cs="宋体"/>
                <w:spacing w:val="-1"/>
                <w:sz w:val="24"/>
                <w:szCs w:val="24"/>
              </w:rPr>
              <w:t>施工组织设计</w:t>
            </w:r>
            <w:r>
              <w:rPr>
                <w:rFonts w:ascii="宋体" w:hAnsi="宋体" w:eastAsia="宋体" w:cs="宋体"/>
                <w:spacing w:val="-3"/>
                <w:sz w:val="24"/>
                <w:szCs w:val="24"/>
              </w:rPr>
              <w:t>名称</w:t>
            </w:r>
          </w:p>
        </w:tc>
        <w:tc>
          <w:tcPr>
            <w:tcW w:w="6585" w:type="dxa"/>
            <w:gridSpan w:val="2"/>
            <w:tcBorders>
              <w:left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2415" w:type="dxa"/>
            <w:tcBorders>
              <w:left w:val="single" w:color="000000" w:sz="6" w:space="0"/>
              <w:right w:val="single" w:color="00000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78" w:line="220" w:lineRule="auto"/>
              <w:ind w:left="519"/>
              <w:rPr>
                <w:rFonts w:ascii="宋体" w:hAnsi="宋体" w:eastAsia="宋体" w:cs="宋体"/>
                <w:sz w:val="24"/>
                <w:szCs w:val="24"/>
              </w:rPr>
            </w:pPr>
            <w:r>
              <w:rPr>
                <w:rFonts w:ascii="宋体" w:hAnsi="宋体" w:eastAsia="宋体" w:cs="宋体"/>
                <w:spacing w:val="-2"/>
                <w:sz w:val="24"/>
                <w:szCs w:val="24"/>
              </w:rPr>
              <w:t>检查</w:t>
            </w:r>
            <w:r>
              <w:rPr>
                <w:rFonts w:ascii="宋体" w:hAnsi="宋体" w:eastAsia="宋体" w:cs="宋体"/>
                <w:spacing w:val="-1"/>
                <w:sz w:val="24"/>
                <w:szCs w:val="24"/>
              </w:rPr>
              <w:t>要点</w:t>
            </w:r>
          </w:p>
        </w:tc>
        <w:tc>
          <w:tcPr>
            <w:tcW w:w="2234" w:type="dxa"/>
            <w:tcBorders>
              <w:left w:val="single" w:color="000000" w:sz="6" w:space="0"/>
              <w:right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8" w:line="220" w:lineRule="auto"/>
              <w:ind w:left="457"/>
              <w:rPr>
                <w:rFonts w:ascii="宋体" w:hAnsi="宋体" w:eastAsia="宋体" w:cs="宋体"/>
                <w:sz w:val="24"/>
                <w:szCs w:val="24"/>
              </w:rPr>
            </w:pPr>
            <w:r>
              <w:rPr>
                <w:rFonts w:ascii="宋体" w:hAnsi="宋体" w:eastAsia="宋体" w:cs="宋体"/>
                <w:spacing w:val="-13"/>
                <w:sz w:val="24"/>
                <w:szCs w:val="24"/>
              </w:rPr>
              <w:t>制</w:t>
            </w:r>
            <w:r>
              <w:rPr>
                <w:rFonts w:ascii="宋体" w:hAnsi="宋体" w:eastAsia="宋体" w:cs="宋体"/>
                <w:spacing w:val="-12"/>
                <w:sz w:val="24"/>
                <w:szCs w:val="24"/>
              </w:rPr>
              <w:t>定人：</w:t>
            </w:r>
          </w:p>
        </w:tc>
        <w:tc>
          <w:tcPr>
            <w:tcW w:w="4351" w:type="dxa"/>
            <w:tcBorders>
              <w:left w:val="nil"/>
              <w:righ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8" w:line="220" w:lineRule="auto"/>
              <w:ind w:left="994"/>
              <w:rPr>
                <w:rFonts w:ascii="宋体" w:hAnsi="宋体" w:eastAsia="宋体" w:cs="宋体"/>
                <w:sz w:val="24"/>
                <w:szCs w:val="24"/>
              </w:rPr>
            </w:pPr>
            <w:r>
              <w:rPr>
                <w:rFonts w:ascii="宋体" w:hAnsi="宋体" w:eastAsia="宋体" w:cs="宋体"/>
                <w:spacing w:val="-11"/>
                <w:sz w:val="24"/>
                <w:szCs w:val="24"/>
              </w:rPr>
              <w:t>制</w:t>
            </w:r>
            <w:r>
              <w:rPr>
                <w:rFonts w:ascii="宋体" w:hAnsi="宋体" w:eastAsia="宋体" w:cs="宋体"/>
                <w:spacing w:val="-10"/>
                <w:sz w:val="24"/>
                <w:szCs w:val="24"/>
              </w:rPr>
              <w:t>定日期：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2" w:hRule="atLeast"/>
        </w:trPr>
        <w:tc>
          <w:tcPr>
            <w:tcW w:w="2415" w:type="dxa"/>
            <w:tcBorders>
              <w:left w:val="single" w:color="000000" w:sz="6" w:space="0"/>
              <w:right w:val="single" w:color="00000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78" w:line="220" w:lineRule="auto"/>
              <w:ind w:left="519"/>
              <w:rPr>
                <w:rFonts w:ascii="宋体" w:hAnsi="宋体" w:eastAsia="宋体" w:cs="宋体"/>
                <w:sz w:val="24"/>
                <w:szCs w:val="24"/>
              </w:rPr>
            </w:pPr>
            <w:r>
              <w:rPr>
                <w:rFonts w:ascii="宋体" w:hAnsi="宋体" w:eastAsia="宋体" w:cs="宋体"/>
                <w:spacing w:val="-2"/>
                <w:sz w:val="24"/>
                <w:szCs w:val="24"/>
              </w:rPr>
              <w:t>检查</w:t>
            </w:r>
            <w:r>
              <w:rPr>
                <w:rFonts w:ascii="宋体" w:hAnsi="宋体" w:eastAsia="宋体" w:cs="宋体"/>
                <w:spacing w:val="-1"/>
                <w:sz w:val="24"/>
                <w:szCs w:val="24"/>
              </w:rPr>
              <w:t>情况</w:t>
            </w:r>
          </w:p>
        </w:tc>
        <w:tc>
          <w:tcPr>
            <w:tcW w:w="6585" w:type="dxa"/>
            <w:gridSpan w:val="2"/>
            <w:tcBorders>
              <w:left w:val="single" w:color="000000" w:sz="6" w:space="0"/>
              <w:right w:val="single" w:color="00000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8" w:line="220" w:lineRule="auto"/>
              <w:ind w:left="215"/>
              <w:rPr>
                <w:rFonts w:ascii="宋体" w:hAnsi="宋体" w:eastAsia="宋体" w:cs="宋体"/>
                <w:sz w:val="24"/>
                <w:szCs w:val="24"/>
              </w:rPr>
            </w:pPr>
            <w:r>
              <w:rPr>
                <w:rFonts w:ascii="宋体" w:hAnsi="宋体" w:eastAsia="宋体" w:cs="宋体"/>
                <w:spacing w:val="-12"/>
                <w:sz w:val="24"/>
                <w:szCs w:val="24"/>
              </w:rPr>
              <w:t>检</w:t>
            </w:r>
            <w:r>
              <w:rPr>
                <w:rFonts w:ascii="宋体" w:hAnsi="宋体" w:eastAsia="宋体" w:cs="宋体"/>
                <w:spacing w:val="-11"/>
                <w:sz w:val="24"/>
                <w:szCs w:val="24"/>
              </w:rPr>
              <w:t>查人：      被检查人：      检查日期：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1" w:hRule="atLeast"/>
        </w:trPr>
        <w:tc>
          <w:tcPr>
            <w:tcW w:w="2415" w:type="dxa"/>
            <w:tcBorders>
              <w:left w:val="single" w:color="000000" w:sz="6" w:space="0"/>
              <w:right w:val="single" w:color="000000" w:sz="6" w:space="0"/>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220" w:lineRule="auto"/>
              <w:ind w:left="520"/>
              <w:rPr>
                <w:rFonts w:ascii="宋体" w:hAnsi="宋体" w:eastAsia="宋体" w:cs="宋体"/>
                <w:sz w:val="24"/>
                <w:szCs w:val="24"/>
              </w:rPr>
            </w:pPr>
            <w:r>
              <w:rPr>
                <w:rFonts w:ascii="宋体" w:hAnsi="宋体" w:eastAsia="宋体" w:cs="宋体"/>
                <w:spacing w:val="-2"/>
                <w:sz w:val="24"/>
                <w:szCs w:val="24"/>
              </w:rPr>
              <w:t>整改措</w:t>
            </w:r>
            <w:r>
              <w:rPr>
                <w:rFonts w:ascii="宋体" w:hAnsi="宋体" w:eastAsia="宋体" w:cs="宋体"/>
                <w:spacing w:val="-1"/>
                <w:sz w:val="24"/>
                <w:szCs w:val="24"/>
              </w:rPr>
              <w:t>施</w:t>
            </w:r>
          </w:p>
        </w:tc>
        <w:tc>
          <w:tcPr>
            <w:tcW w:w="6585" w:type="dxa"/>
            <w:gridSpan w:val="2"/>
            <w:tcBorders>
              <w:left w:val="single" w:color="000000" w:sz="6" w:space="0"/>
              <w:right w:val="single" w:color="00000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8" w:line="220" w:lineRule="auto"/>
              <w:ind w:left="578"/>
              <w:rPr>
                <w:rFonts w:ascii="宋体" w:hAnsi="宋体" w:eastAsia="宋体" w:cs="宋体"/>
                <w:sz w:val="24"/>
                <w:szCs w:val="24"/>
              </w:rPr>
            </w:pPr>
            <w:r>
              <w:rPr>
                <w:rFonts w:ascii="宋体" w:hAnsi="宋体" w:eastAsia="宋体" w:cs="宋体"/>
                <w:spacing w:val="-8"/>
                <w:sz w:val="24"/>
                <w:szCs w:val="24"/>
              </w:rPr>
              <w:t>上述检查</w:t>
            </w:r>
            <w:r>
              <w:rPr>
                <w:rFonts w:ascii="宋体" w:hAnsi="宋体" w:eastAsia="宋体" w:cs="宋体"/>
                <w:spacing w:val="-5"/>
                <w:sz w:val="24"/>
                <w:szCs w:val="24"/>
              </w:rPr>
              <w:t>的</w:t>
            </w:r>
            <w:r>
              <w:rPr>
                <w:rFonts w:ascii="宋体" w:hAnsi="宋体" w:eastAsia="宋体" w:cs="宋体"/>
                <w:spacing w:val="-4"/>
                <w:sz w:val="24"/>
                <w:szCs w:val="24"/>
              </w:rPr>
              <w:t>问题要求在   年   月 日前整改完成，经</w:t>
            </w:r>
          </w:p>
          <w:p>
            <w:pPr>
              <w:spacing w:before="28" w:line="220" w:lineRule="auto"/>
              <w:ind w:left="94"/>
              <w:rPr>
                <w:rFonts w:ascii="宋体" w:hAnsi="宋体" w:eastAsia="宋体" w:cs="宋体"/>
                <w:sz w:val="24"/>
                <w:szCs w:val="24"/>
              </w:rPr>
            </w:pPr>
            <w:r>
              <w:rPr>
                <w:rFonts w:ascii="宋体" w:hAnsi="宋体" w:eastAsia="宋体" w:cs="宋体"/>
                <w:spacing w:val="-4"/>
                <w:sz w:val="24"/>
                <w:szCs w:val="24"/>
              </w:rPr>
              <w:t>验</w:t>
            </w:r>
            <w:r>
              <w:rPr>
                <w:rFonts w:ascii="宋体" w:hAnsi="宋体" w:eastAsia="宋体" w:cs="宋体"/>
                <w:spacing w:val="-3"/>
                <w:sz w:val="24"/>
                <w:szCs w:val="24"/>
              </w:rPr>
              <w:t>收</w:t>
            </w:r>
            <w:r>
              <w:rPr>
                <w:rFonts w:ascii="宋体" w:hAnsi="宋体" w:eastAsia="宋体" w:cs="宋体"/>
                <w:spacing w:val="-2"/>
                <w:sz w:val="24"/>
                <w:szCs w:val="24"/>
              </w:rPr>
              <w:t>合格后方可进行下一道工序。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3" w:hRule="atLeast"/>
        </w:trPr>
        <w:tc>
          <w:tcPr>
            <w:tcW w:w="2415" w:type="dxa"/>
            <w:tcBorders>
              <w:left w:val="single" w:color="000000" w:sz="6" w:space="0"/>
              <w:right w:val="single" w:color="000000" w:sz="6"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78" w:line="223" w:lineRule="auto"/>
              <w:ind w:left="543"/>
              <w:rPr>
                <w:rFonts w:ascii="宋体" w:hAnsi="宋体" w:eastAsia="宋体" w:cs="宋体"/>
                <w:sz w:val="24"/>
                <w:szCs w:val="24"/>
              </w:rPr>
            </w:pPr>
            <w:r>
              <w:rPr>
                <w:rFonts w:ascii="宋体" w:hAnsi="宋体" w:eastAsia="宋体" w:cs="宋体"/>
                <w:spacing w:val="-6"/>
                <w:sz w:val="24"/>
                <w:szCs w:val="24"/>
              </w:rPr>
              <w:t>闭合验证</w:t>
            </w:r>
          </w:p>
        </w:tc>
        <w:tc>
          <w:tcPr>
            <w:tcW w:w="2234" w:type="dxa"/>
            <w:tcBorders>
              <w:left w:val="single" w:color="000000" w:sz="6" w:space="0"/>
              <w:right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8" w:line="222" w:lineRule="auto"/>
              <w:ind w:left="455"/>
              <w:rPr>
                <w:rFonts w:ascii="宋体" w:hAnsi="宋体" w:eastAsia="宋体" w:cs="宋体"/>
                <w:sz w:val="24"/>
                <w:szCs w:val="24"/>
              </w:rPr>
            </w:pPr>
            <w:r>
              <w:rPr>
                <w:rFonts w:ascii="宋体" w:hAnsi="宋体" w:eastAsia="宋体" w:cs="宋体"/>
                <w:spacing w:val="-14"/>
                <w:sz w:val="24"/>
                <w:szCs w:val="24"/>
              </w:rPr>
              <w:t>验</w:t>
            </w:r>
            <w:r>
              <w:rPr>
                <w:rFonts w:ascii="宋体" w:hAnsi="宋体" w:eastAsia="宋体" w:cs="宋体"/>
                <w:spacing w:val="-11"/>
                <w:sz w:val="24"/>
                <w:szCs w:val="24"/>
              </w:rPr>
              <w:t>证人：</w:t>
            </w:r>
          </w:p>
        </w:tc>
        <w:tc>
          <w:tcPr>
            <w:tcW w:w="4351" w:type="dxa"/>
            <w:tcBorders>
              <w:left w:val="nil"/>
              <w:right w:val="single" w:color="000000" w:sz="6" w:space="0"/>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8" w:line="220" w:lineRule="auto"/>
              <w:ind w:left="1232"/>
              <w:rPr>
                <w:rFonts w:ascii="宋体" w:hAnsi="宋体" w:eastAsia="宋体" w:cs="宋体"/>
                <w:sz w:val="24"/>
                <w:szCs w:val="24"/>
              </w:rPr>
            </w:pPr>
            <w:r>
              <w:rPr>
                <w:rFonts w:ascii="宋体" w:hAnsi="宋体" w:eastAsia="宋体" w:cs="宋体"/>
                <w:spacing w:val="-10"/>
                <w:sz w:val="24"/>
                <w:szCs w:val="24"/>
              </w:rPr>
              <w:t>验证日期：</w:t>
            </w:r>
          </w:p>
        </w:tc>
      </w:tr>
    </w:tbl>
    <w:p>
      <w:pPr>
        <w:spacing w:line="86" w:lineRule="exact"/>
      </w:pPr>
    </w:p>
    <w:p>
      <w:pPr>
        <w:rPr>
          <w:rFonts w:ascii="Arial"/>
          <w:sz w:val="21"/>
        </w:rPr>
      </w:pPr>
    </w:p>
    <w:p>
      <w:pPr>
        <w:sectPr>
          <w:footerReference r:id="rId19" w:type="default"/>
          <w:pgSz w:w="11910" w:h="16845"/>
          <w:pgMar w:top="1395" w:right="1055" w:bottom="1348" w:left="1111" w:header="855" w:footer="870" w:gutter="0"/>
          <w:pgNumType w:fmt="decimal"/>
          <w:cols w:space="720" w:num="1"/>
        </w:sectPr>
      </w:pPr>
    </w:p>
    <w:p>
      <w:pPr>
        <w:spacing w:before="179" w:line="224" w:lineRule="auto"/>
        <w:ind w:left="781" w:leftChars="355" w:right="1320" w:rightChars="600" w:firstLine="0" w:firstLineChars="0"/>
        <w:jc w:val="both"/>
        <w:rPr>
          <w:rFonts w:hint="eastAsia"/>
          <w:spacing w:val="-1"/>
          <w:sz w:val="28"/>
          <w:highlight w:val="none"/>
          <w:lang w:val="en-US" w:eastAsia="zh-CN"/>
        </w:rPr>
      </w:pPr>
      <w:r>
        <w:rPr>
          <w:rFonts w:hint="eastAsia"/>
          <w:sz w:val="28"/>
          <w:highlight w:val="none"/>
          <w:lang w:val="en-US" w:eastAsia="zh-CN"/>
        </w:rPr>
        <w:t xml:space="preserve">4.2.4.7 </w:t>
      </w:r>
      <w:r>
        <w:rPr>
          <w:rFonts w:hint="eastAsia"/>
          <w:spacing w:val="-1"/>
          <w:sz w:val="28"/>
          <w:highlight w:val="none"/>
          <w:lang w:val="en-US" w:eastAsia="zh-CN"/>
        </w:rPr>
        <w:t>专项方案执行情况检查表</w:t>
      </w:r>
    </w:p>
    <w:p>
      <w:pPr>
        <w:spacing w:before="179" w:line="224" w:lineRule="auto"/>
        <w:ind w:left="781" w:leftChars="355" w:right="1320" w:rightChars="600" w:firstLine="0" w:firstLineChars="0"/>
        <w:jc w:val="center"/>
        <w:rPr>
          <w:rFonts w:ascii="宋体" w:hAnsi="宋体" w:eastAsia="宋体" w:cs="宋体"/>
          <w:sz w:val="28"/>
          <w:szCs w:val="28"/>
        </w:rPr>
      </w:pPr>
      <w:r>
        <w:rPr>
          <w:rFonts w:ascii="宋体" w:hAnsi="宋体" w:eastAsia="宋体" w:cs="宋体"/>
          <w:spacing w:val="1"/>
          <w:sz w:val="28"/>
          <w:szCs w:val="28"/>
          <w14:textOutline w14:w="5170" w14:cap="flat" w14:cmpd="sng">
            <w14:solidFill>
              <w14:srgbClr w14:val="000000"/>
            </w14:solidFill>
            <w14:prstDash w14:val="solid"/>
            <w14:miter w14:val="0"/>
          </w14:textOutline>
        </w:rPr>
        <w:t>专</w:t>
      </w:r>
      <w:r>
        <w:rPr>
          <w:rFonts w:ascii="宋体" w:hAnsi="宋体" w:eastAsia="宋体" w:cs="宋体"/>
          <w:sz w:val="28"/>
          <w:szCs w:val="28"/>
          <w14:textOutline w14:w="5170" w14:cap="flat" w14:cmpd="sng">
            <w14:solidFill>
              <w14:srgbClr w14:val="000000"/>
            </w14:solidFill>
            <w14:prstDash w14:val="solid"/>
            <w14:miter w14:val="0"/>
          </w14:textOutline>
        </w:rPr>
        <w:t>项方案执行情况检查表</w:t>
      </w:r>
    </w:p>
    <w:tbl>
      <w:tblPr>
        <w:tblStyle w:val="19"/>
        <w:tblpPr w:leftFromText="180" w:rightFromText="180" w:vertAnchor="text" w:horzAnchor="page" w:tblpX="1866" w:tblpY="320"/>
        <w:tblOverlap w:val="never"/>
        <w:tblW w:w="89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6"/>
        <w:gridCol w:w="1815"/>
        <w:gridCol w:w="47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2376" w:type="dxa"/>
            <w:tcBorders>
              <w:left w:val="single" w:color="000000" w:sz="6" w:space="0"/>
              <w:right w:val="single" w:color="000000" w:sz="6" w:space="0"/>
            </w:tcBorders>
            <w:vAlign w:val="top"/>
          </w:tcPr>
          <w:p>
            <w:pPr>
              <w:spacing w:before="179" w:line="220" w:lineRule="auto"/>
              <w:ind w:left="265"/>
              <w:rPr>
                <w:rFonts w:ascii="宋体" w:hAnsi="宋体" w:eastAsia="宋体" w:cs="宋体"/>
                <w:sz w:val="24"/>
                <w:szCs w:val="24"/>
              </w:rPr>
            </w:pPr>
            <w:r>
              <w:rPr>
                <w:rFonts w:ascii="宋体" w:hAnsi="宋体" w:eastAsia="宋体" w:cs="宋体"/>
                <w:spacing w:val="-2"/>
                <w:sz w:val="24"/>
                <w:szCs w:val="24"/>
              </w:rPr>
              <w:t>专</w:t>
            </w:r>
            <w:r>
              <w:rPr>
                <w:rFonts w:ascii="宋体" w:hAnsi="宋体" w:eastAsia="宋体" w:cs="宋体"/>
                <w:spacing w:val="-1"/>
                <w:sz w:val="24"/>
                <w:szCs w:val="24"/>
              </w:rPr>
              <w:t>项方案名称</w:t>
            </w:r>
          </w:p>
        </w:tc>
        <w:tc>
          <w:tcPr>
            <w:tcW w:w="6588" w:type="dxa"/>
            <w:gridSpan w:val="2"/>
            <w:tcBorders>
              <w:left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2376" w:type="dxa"/>
            <w:tcBorders>
              <w:left w:val="single" w:color="000000" w:sz="6" w:space="0"/>
              <w:right w:val="single" w:color="000000" w:sz="6" w:space="0"/>
            </w:tcBorders>
            <w:vAlign w:val="top"/>
          </w:tcPr>
          <w:p>
            <w:pPr>
              <w:spacing w:before="171" w:line="220" w:lineRule="auto"/>
              <w:ind w:left="508"/>
              <w:rPr>
                <w:rFonts w:ascii="宋体" w:hAnsi="宋体" w:eastAsia="宋体" w:cs="宋体"/>
                <w:sz w:val="24"/>
                <w:szCs w:val="24"/>
              </w:rPr>
            </w:pPr>
            <w:r>
              <w:rPr>
                <w:rFonts w:ascii="宋体" w:hAnsi="宋体" w:eastAsia="宋体" w:cs="宋体"/>
                <w:spacing w:val="-3"/>
                <w:sz w:val="24"/>
                <w:szCs w:val="24"/>
              </w:rPr>
              <w:t>项</w:t>
            </w:r>
            <w:r>
              <w:rPr>
                <w:rFonts w:ascii="宋体" w:hAnsi="宋体" w:eastAsia="宋体" w:cs="宋体"/>
                <w:spacing w:val="-2"/>
                <w:sz w:val="24"/>
                <w:szCs w:val="24"/>
              </w:rPr>
              <w:t>目名称</w:t>
            </w:r>
          </w:p>
        </w:tc>
        <w:tc>
          <w:tcPr>
            <w:tcW w:w="6588" w:type="dxa"/>
            <w:gridSpan w:val="2"/>
            <w:tcBorders>
              <w:left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2" w:hRule="atLeast"/>
        </w:trPr>
        <w:tc>
          <w:tcPr>
            <w:tcW w:w="2376" w:type="dxa"/>
            <w:tcBorders>
              <w:left w:val="single" w:color="000000" w:sz="6" w:space="0"/>
              <w:right w:val="single" w:color="000000" w:sz="6" w:space="0"/>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8" w:line="220" w:lineRule="auto"/>
              <w:ind w:left="504"/>
              <w:rPr>
                <w:rFonts w:ascii="宋体" w:hAnsi="宋体" w:eastAsia="宋体" w:cs="宋体"/>
                <w:sz w:val="24"/>
                <w:szCs w:val="24"/>
              </w:rPr>
            </w:pPr>
            <w:r>
              <w:rPr>
                <w:rFonts w:ascii="宋体" w:hAnsi="宋体" w:eastAsia="宋体" w:cs="宋体"/>
                <w:spacing w:val="-2"/>
                <w:sz w:val="24"/>
                <w:szCs w:val="24"/>
              </w:rPr>
              <w:t>检查</w:t>
            </w:r>
            <w:r>
              <w:rPr>
                <w:rFonts w:ascii="宋体" w:hAnsi="宋体" w:eastAsia="宋体" w:cs="宋体"/>
                <w:spacing w:val="-1"/>
                <w:sz w:val="24"/>
                <w:szCs w:val="24"/>
              </w:rPr>
              <w:t>要点</w:t>
            </w:r>
          </w:p>
        </w:tc>
        <w:tc>
          <w:tcPr>
            <w:tcW w:w="1815" w:type="dxa"/>
            <w:tcBorders>
              <w:left w:val="single" w:color="000000" w:sz="6" w:space="0"/>
              <w:right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0" w:lineRule="auto"/>
              <w:ind w:left="592"/>
              <w:rPr>
                <w:rFonts w:ascii="宋体" w:hAnsi="宋体" w:eastAsia="宋体" w:cs="宋体"/>
                <w:sz w:val="24"/>
                <w:szCs w:val="24"/>
              </w:rPr>
            </w:pPr>
            <w:r>
              <w:rPr>
                <w:rFonts w:ascii="宋体" w:hAnsi="宋体" w:eastAsia="宋体" w:cs="宋体"/>
                <w:spacing w:val="-13"/>
                <w:sz w:val="24"/>
                <w:szCs w:val="24"/>
              </w:rPr>
              <w:t>制</w:t>
            </w:r>
            <w:r>
              <w:rPr>
                <w:rFonts w:ascii="宋体" w:hAnsi="宋体" w:eastAsia="宋体" w:cs="宋体"/>
                <w:spacing w:val="-12"/>
                <w:sz w:val="24"/>
                <w:szCs w:val="24"/>
              </w:rPr>
              <w:t>定人：</w:t>
            </w:r>
          </w:p>
        </w:tc>
        <w:tc>
          <w:tcPr>
            <w:tcW w:w="4773" w:type="dxa"/>
            <w:tcBorders>
              <w:left w:val="nil"/>
              <w:right w:val="single" w:color="00000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0" w:lineRule="auto"/>
              <w:ind w:left="1054"/>
              <w:rPr>
                <w:rFonts w:ascii="宋体" w:hAnsi="宋体" w:eastAsia="宋体" w:cs="宋体"/>
                <w:sz w:val="24"/>
                <w:szCs w:val="24"/>
              </w:rPr>
            </w:pPr>
            <w:r>
              <w:rPr>
                <w:rFonts w:ascii="宋体" w:hAnsi="宋体" w:eastAsia="宋体" w:cs="宋体"/>
                <w:spacing w:val="-11"/>
                <w:sz w:val="24"/>
                <w:szCs w:val="24"/>
              </w:rPr>
              <w:t>制</w:t>
            </w:r>
            <w:r>
              <w:rPr>
                <w:rFonts w:ascii="宋体" w:hAnsi="宋体" w:eastAsia="宋体" w:cs="宋体"/>
                <w:spacing w:val="-10"/>
                <w:sz w:val="24"/>
                <w:szCs w:val="24"/>
              </w:rPr>
              <w:t>定日期：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7" w:hRule="atLeast"/>
        </w:trPr>
        <w:tc>
          <w:tcPr>
            <w:tcW w:w="2376" w:type="dxa"/>
            <w:tcBorders>
              <w:left w:val="single" w:color="000000" w:sz="6" w:space="0"/>
              <w:right w:val="single" w:color="000000" w:sz="6" w:space="0"/>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8" w:line="220" w:lineRule="auto"/>
              <w:ind w:left="504"/>
              <w:rPr>
                <w:rFonts w:ascii="宋体" w:hAnsi="宋体" w:eastAsia="宋体" w:cs="宋体"/>
                <w:sz w:val="24"/>
                <w:szCs w:val="24"/>
              </w:rPr>
            </w:pPr>
            <w:r>
              <w:rPr>
                <w:rFonts w:ascii="宋体" w:hAnsi="宋体" w:eastAsia="宋体" w:cs="宋体"/>
                <w:spacing w:val="-2"/>
                <w:sz w:val="24"/>
                <w:szCs w:val="24"/>
              </w:rPr>
              <w:t>检查</w:t>
            </w:r>
            <w:r>
              <w:rPr>
                <w:rFonts w:ascii="宋体" w:hAnsi="宋体" w:eastAsia="宋体" w:cs="宋体"/>
                <w:spacing w:val="-1"/>
                <w:sz w:val="24"/>
                <w:szCs w:val="24"/>
              </w:rPr>
              <w:t>情况</w:t>
            </w:r>
          </w:p>
        </w:tc>
        <w:tc>
          <w:tcPr>
            <w:tcW w:w="6588" w:type="dxa"/>
            <w:gridSpan w:val="2"/>
            <w:tcBorders>
              <w:left w:val="single" w:color="000000" w:sz="6" w:space="0"/>
              <w:righ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8" w:line="220" w:lineRule="auto"/>
              <w:ind w:left="471"/>
              <w:rPr>
                <w:rFonts w:ascii="宋体" w:hAnsi="宋体" w:eastAsia="宋体" w:cs="宋体"/>
                <w:sz w:val="24"/>
                <w:szCs w:val="24"/>
              </w:rPr>
            </w:pPr>
            <w:r>
              <w:rPr>
                <w:rFonts w:ascii="宋体" w:hAnsi="宋体" w:eastAsia="宋体" w:cs="宋体"/>
                <w:spacing w:val="-10"/>
                <w:sz w:val="24"/>
                <w:szCs w:val="24"/>
              </w:rPr>
              <w:t>检查人：         被检查人：      检查日期</w:t>
            </w:r>
            <w:r>
              <w:rPr>
                <w:rFonts w:ascii="宋体" w:hAnsi="宋体" w:eastAsia="宋体" w:cs="宋体"/>
                <w:spacing w:val="-6"/>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1" w:hRule="atLeast"/>
        </w:trPr>
        <w:tc>
          <w:tcPr>
            <w:tcW w:w="2376" w:type="dxa"/>
            <w:tcBorders>
              <w:left w:val="single" w:color="000000" w:sz="6" w:space="0"/>
              <w:right w:val="single" w:color="000000" w:sz="6"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8" w:line="220" w:lineRule="auto"/>
              <w:ind w:left="505"/>
              <w:rPr>
                <w:rFonts w:ascii="宋体" w:hAnsi="宋体" w:eastAsia="宋体" w:cs="宋体"/>
                <w:sz w:val="24"/>
                <w:szCs w:val="24"/>
              </w:rPr>
            </w:pPr>
            <w:r>
              <w:rPr>
                <w:rFonts w:ascii="宋体" w:hAnsi="宋体" w:eastAsia="宋体" w:cs="宋体"/>
                <w:spacing w:val="-2"/>
                <w:sz w:val="24"/>
                <w:szCs w:val="24"/>
              </w:rPr>
              <w:t>整改措</w:t>
            </w:r>
            <w:r>
              <w:rPr>
                <w:rFonts w:ascii="宋体" w:hAnsi="宋体" w:eastAsia="宋体" w:cs="宋体"/>
                <w:spacing w:val="-1"/>
                <w:sz w:val="24"/>
                <w:szCs w:val="24"/>
              </w:rPr>
              <w:t>施</w:t>
            </w:r>
          </w:p>
        </w:tc>
        <w:tc>
          <w:tcPr>
            <w:tcW w:w="6588" w:type="dxa"/>
            <w:gridSpan w:val="2"/>
            <w:tcBorders>
              <w:left w:val="single" w:color="000000" w:sz="6" w:space="0"/>
              <w:right w:val="single" w:color="00000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8" w:line="220" w:lineRule="auto"/>
              <w:ind w:left="593"/>
              <w:rPr>
                <w:rFonts w:ascii="宋体" w:hAnsi="宋体" w:eastAsia="宋体" w:cs="宋体"/>
                <w:sz w:val="24"/>
                <w:szCs w:val="24"/>
              </w:rPr>
            </w:pPr>
            <w:r>
              <w:rPr>
                <w:rFonts w:ascii="宋体" w:hAnsi="宋体" w:eastAsia="宋体" w:cs="宋体"/>
                <w:spacing w:val="3"/>
                <w:sz w:val="24"/>
                <w:szCs w:val="24"/>
              </w:rPr>
              <w:t>上述检查的问题要求在  年  月 日前整改完成，经</w:t>
            </w:r>
            <w:r>
              <w:rPr>
                <w:rFonts w:ascii="宋体" w:hAnsi="宋体" w:eastAsia="宋体" w:cs="宋体"/>
                <w:spacing w:val="2"/>
                <w:sz w:val="24"/>
                <w:szCs w:val="24"/>
              </w:rPr>
              <w:t>验</w:t>
            </w:r>
            <w:r>
              <w:rPr>
                <w:rFonts w:ascii="宋体" w:hAnsi="宋体" w:eastAsia="宋体" w:cs="宋体"/>
                <w:sz w:val="24"/>
                <w:szCs w:val="24"/>
              </w:rPr>
              <w:t>收</w:t>
            </w:r>
          </w:p>
          <w:p>
            <w:pPr>
              <w:spacing w:before="29" w:line="218" w:lineRule="auto"/>
              <w:ind w:left="111"/>
              <w:rPr>
                <w:rFonts w:ascii="宋体" w:hAnsi="宋体" w:eastAsia="宋体" w:cs="宋体"/>
                <w:sz w:val="24"/>
                <w:szCs w:val="24"/>
              </w:rPr>
            </w:pPr>
            <w:r>
              <w:rPr>
                <w:rFonts w:ascii="宋体" w:hAnsi="宋体" w:eastAsia="宋体" w:cs="宋体"/>
                <w:spacing w:val="-4"/>
                <w:sz w:val="24"/>
                <w:szCs w:val="24"/>
              </w:rPr>
              <w:t>合格后方可</w:t>
            </w:r>
            <w:r>
              <w:rPr>
                <w:rFonts w:ascii="宋体" w:hAnsi="宋体" w:eastAsia="宋体" w:cs="宋体"/>
                <w:spacing w:val="-2"/>
                <w:sz w:val="24"/>
                <w:szCs w:val="24"/>
              </w:rPr>
              <w:t>进行下一道工序。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2376" w:type="dxa"/>
            <w:tcBorders>
              <w:left w:val="single" w:color="000000" w:sz="6" w:space="0"/>
              <w:right w:val="single" w:color="000000" w:sz="6"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8" w:line="223" w:lineRule="auto"/>
              <w:ind w:left="528"/>
              <w:rPr>
                <w:rFonts w:ascii="宋体" w:hAnsi="宋体" w:eastAsia="宋体" w:cs="宋体"/>
                <w:sz w:val="24"/>
                <w:szCs w:val="24"/>
              </w:rPr>
            </w:pPr>
            <w:r>
              <w:rPr>
                <w:rFonts w:ascii="宋体" w:hAnsi="宋体" w:eastAsia="宋体" w:cs="宋体"/>
                <w:spacing w:val="-6"/>
                <w:sz w:val="24"/>
                <w:szCs w:val="24"/>
              </w:rPr>
              <w:t>闭合验证</w:t>
            </w:r>
          </w:p>
        </w:tc>
        <w:tc>
          <w:tcPr>
            <w:tcW w:w="1815" w:type="dxa"/>
            <w:tcBorders>
              <w:left w:val="single" w:color="000000" w:sz="6" w:space="0"/>
              <w:right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8" w:line="222" w:lineRule="auto"/>
              <w:ind w:left="590"/>
              <w:rPr>
                <w:rFonts w:ascii="宋体" w:hAnsi="宋体" w:eastAsia="宋体" w:cs="宋体"/>
                <w:sz w:val="24"/>
                <w:szCs w:val="24"/>
              </w:rPr>
            </w:pPr>
            <w:r>
              <w:rPr>
                <w:rFonts w:ascii="宋体" w:hAnsi="宋体" w:eastAsia="宋体" w:cs="宋体"/>
                <w:spacing w:val="-14"/>
                <w:sz w:val="24"/>
                <w:szCs w:val="24"/>
              </w:rPr>
              <w:t>验</w:t>
            </w:r>
            <w:r>
              <w:rPr>
                <w:rFonts w:ascii="宋体" w:hAnsi="宋体" w:eastAsia="宋体" w:cs="宋体"/>
                <w:spacing w:val="-11"/>
                <w:sz w:val="24"/>
                <w:szCs w:val="24"/>
              </w:rPr>
              <w:t>证人：</w:t>
            </w:r>
          </w:p>
        </w:tc>
        <w:tc>
          <w:tcPr>
            <w:tcW w:w="4773" w:type="dxa"/>
            <w:tcBorders>
              <w:left w:val="nil"/>
              <w:right w:val="single" w:color="00000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8" w:line="220" w:lineRule="auto"/>
              <w:ind w:left="1412"/>
              <w:rPr>
                <w:rFonts w:ascii="宋体" w:hAnsi="宋体" w:eastAsia="宋体" w:cs="宋体"/>
                <w:sz w:val="24"/>
                <w:szCs w:val="24"/>
              </w:rPr>
            </w:pPr>
            <w:r>
              <w:rPr>
                <w:rFonts w:ascii="宋体" w:hAnsi="宋体" w:eastAsia="宋体" w:cs="宋体"/>
                <w:spacing w:val="-10"/>
                <w:sz w:val="24"/>
                <w:szCs w:val="24"/>
              </w:rPr>
              <w:t>验证日期：</w:t>
            </w:r>
          </w:p>
        </w:tc>
      </w:tr>
    </w:tbl>
    <w:p>
      <w:pPr>
        <w:spacing w:line="14" w:lineRule="exact"/>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4.3</w:t>
      </w:r>
      <w:r>
        <w:rPr>
          <w:rFonts w:hint="eastAsia"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质量管理</w:t>
      </w:r>
      <w:bookmarkStart w:id="146" w:name="4.3.1质量管理要求"/>
      <w:bookmarkEnd w:id="146"/>
      <w:bookmarkStart w:id="147" w:name="4.3.1质量管理要求"/>
      <w:bookmarkEnd w:id="147"/>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4.3.1 质量管理要求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4.3.1.1 分部分项验收必须符合相关规范及技术规程要求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4.3.1.2 质量管理内容应严格按照质量策划实施。</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4.3.1.3 项目部、子分公司必须建立健全质量管控流程，明确责任人，并严格实施。</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4.3.1.4 根据工程特点、形式，划分分部分项工程，针对不同分部、分项、检验批验收工作，明确质量控制点。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4.3.1.5 及时做好自检、互检、专检工作。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4.3.1.6 推行样板（首件制）工程制度；房建项目在工程实施前，各分项、工序按设计、规范要求做样板，以样板引路，无样板的分项或工序不得展开施工；路桥项目工程开工前，对施工人员进行首件技术交底，召开首件会，按有关规定标准、施工图说明及项目质量目标进行施工。对已完成的首件需在自检达标的基础上，进行首件总结，召开总结会并再次对施工人员进行技术交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48" w:name="4.3.2质量管理工作流程"/>
      <w:bookmarkEnd w:id="148"/>
      <w:bookmarkStart w:id="149" w:name="4.3.2质量管理工作流程"/>
      <w:bookmarkEnd w:id="149"/>
      <w:r>
        <w:rPr>
          <w:rFonts w:hint="eastAsia" w:ascii="宋体" w:hAnsi="宋体" w:eastAsia="宋体" w:cs="宋体"/>
          <w:color w:val="auto"/>
          <w:sz w:val="28"/>
          <w:szCs w:val="28"/>
          <w:highlight w:val="none"/>
          <w:lang w:val="en-US" w:eastAsia="zh-CN"/>
        </w:rPr>
        <w:t>4.3.2</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质量管理工作流程</w:t>
      </w:r>
    </w:p>
    <w:p>
      <w:pPr>
        <w:pStyle w:val="8"/>
        <w:rPr>
          <w:sz w:val="20"/>
          <w:highlight w:val="none"/>
        </w:rPr>
      </w:pPr>
    </w:p>
    <w:p>
      <w:pPr>
        <w:pStyle w:val="8"/>
        <w:spacing w:before="5"/>
        <w:rPr>
          <w:sz w:val="10"/>
          <w:highlight w:val="none"/>
        </w:rPr>
      </w:pPr>
    </w:p>
    <w:p>
      <w:pPr>
        <w:pStyle w:val="8"/>
        <w:rPr>
          <w:sz w:val="20"/>
          <w:highlight w:val="none"/>
        </w:rPr>
      </w:pPr>
      <w:r>
        <mc:AlternateContent>
          <mc:Choice Requires="wpg">
            <w:drawing>
              <wp:anchor distT="0" distB="0" distL="114300" distR="114300" simplePos="0" relativeHeight="251743232" behindDoc="1" locked="0" layoutInCell="1" allowOverlap="1">
                <wp:simplePos x="0" y="0"/>
                <wp:positionH relativeFrom="page">
                  <wp:posOffset>2473960</wp:posOffset>
                </wp:positionH>
                <wp:positionV relativeFrom="paragraph">
                  <wp:posOffset>113665</wp:posOffset>
                </wp:positionV>
                <wp:extent cx="2679700" cy="2628900"/>
                <wp:effectExtent l="0" t="0" r="6350" b="0"/>
                <wp:wrapTopAndBottom/>
                <wp:docPr id="155" name="组合 155"/>
                <wp:cNvGraphicFramePr/>
                <a:graphic xmlns:a="http://schemas.openxmlformats.org/drawingml/2006/main">
                  <a:graphicData uri="http://schemas.microsoft.com/office/word/2010/wordprocessingGroup">
                    <wpg:wgp>
                      <wpg:cNvGrpSpPr/>
                      <wpg:grpSpPr>
                        <a:xfrm>
                          <a:off x="0" y="0"/>
                          <a:ext cx="2679700" cy="2628900"/>
                          <a:chOff x="4625" y="173"/>
                          <a:chExt cx="2638" cy="2458"/>
                        </a:xfrm>
                      </wpg:grpSpPr>
                      <wps:wsp>
                        <wps:cNvPr id="85" name="任意多边形 38"/>
                        <wps:cNvSpPr/>
                        <wps:spPr>
                          <a:xfrm>
                            <a:off x="4627" y="173"/>
                            <a:ext cx="2635" cy="455"/>
                          </a:xfrm>
                          <a:custGeom>
                            <a:avLst/>
                            <a:gdLst/>
                            <a:ahLst/>
                            <a:cxnLst/>
                            <a:pathLst>
                              <a:path w="2635" h="455">
                                <a:moveTo>
                                  <a:pt x="2635" y="455"/>
                                </a:moveTo>
                                <a:lnTo>
                                  <a:pt x="0" y="455"/>
                                </a:lnTo>
                                <a:lnTo>
                                  <a:pt x="0" y="0"/>
                                </a:lnTo>
                                <a:lnTo>
                                  <a:pt x="2635" y="0"/>
                                </a:lnTo>
                                <a:lnTo>
                                  <a:pt x="2635" y="8"/>
                                </a:lnTo>
                                <a:lnTo>
                                  <a:pt x="15" y="8"/>
                                </a:lnTo>
                                <a:lnTo>
                                  <a:pt x="8" y="15"/>
                                </a:lnTo>
                                <a:lnTo>
                                  <a:pt x="15" y="15"/>
                                </a:lnTo>
                                <a:lnTo>
                                  <a:pt x="15" y="440"/>
                                </a:lnTo>
                                <a:lnTo>
                                  <a:pt x="8" y="440"/>
                                </a:lnTo>
                                <a:lnTo>
                                  <a:pt x="15" y="448"/>
                                </a:lnTo>
                                <a:lnTo>
                                  <a:pt x="2635" y="448"/>
                                </a:lnTo>
                                <a:lnTo>
                                  <a:pt x="2635" y="455"/>
                                </a:lnTo>
                                <a:close/>
                                <a:moveTo>
                                  <a:pt x="15" y="15"/>
                                </a:moveTo>
                                <a:lnTo>
                                  <a:pt x="8" y="15"/>
                                </a:lnTo>
                                <a:lnTo>
                                  <a:pt x="15" y="8"/>
                                </a:lnTo>
                                <a:lnTo>
                                  <a:pt x="15" y="15"/>
                                </a:lnTo>
                                <a:close/>
                                <a:moveTo>
                                  <a:pt x="2620" y="15"/>
                                </a:moveTo>
                                <a:lnTo>
                                  <a:pt x="15" y="15"/>
                                </a:lnTo>
                                <a:lnTo>
                                  <a:pt x="15" y="8"/>
                                </a:lnTo>
                                <a:lnTo>
                                  <a:pt x="2620" y="8"/>
                                </a:lnTo>
                                <a:lnTo>
                                  <a:pt x="2620" y="15"/>
                                </a:lnTo>
                                <a:close/>
                                <a:moveTo>
                                  <a:pt x="2620" y="448"/>
                                </a:moveTo>
                                <a:lnTo>
                                  <a:pt x="2620" y="8"/>
                                </a:lnTo>
                                <a:lnTo>
                                  <a:pt x="2628" y="15"/>
                                </a:lnTo>
                                <a:lnTo>
                                  <a:pt x="2635" y="15"/>
                                </a:lnTo>
                                <a:lnTo>
                                  <a:pt x="2635" y="440"/>
                                </a:lnTo>
                                <a:lnTo>
                                  <a:pt x="2628" y="440"/>
                                </a:lnTo>
                                <a:lnTo>
                                  <a:pt x="2620" y="448"/>
                                </a:lnTo>
                                <a:close/>
                                <a:moveTo>
                                  <a:pt x="2635" y="15"/>
                                </a:moveTo>
                                <a:lnTo>
                                  <a:pt x="2628" y="15"/>
                                </a:lnTo>
                                <a:lnTo>
                                  <a:pt x="2620" y="8"/>
                                </a:lnTo>
                                <a:lnTo>
                                  <a:pt x="2635" y="8"/>
                                </a:lnTo>
                                <a:lnTo>
                                  <a:pt x="2635" y="15"/>
                                </a:lnTo>
                                <a:close/>
                                <a:moveTo>
                                  <a:pt x="15" y="448"/>
                                </a:moveTo>
                                <a:lnTo>
                                  <a:pt x="8" y="440"/>
                                </a:lnTo>
                                <a:lnTo>
                                  <a:pt x="15" y="440"/>
                                </a:lnTo>
                                <a:lnTo>
                                  <a:pt x="15" y="448"/>
                                </a:lnTo>
                                <a:close/>
                                <a:moveTo>
                                  <a:pt x="2620" y="448"/>
                                </a:moveTo>
                                <a:lnTo>
                                  <a:pt x="15" y="448"/>
                                </a:lnTo>
                                <a:lnTo>
                                  <a:pt x="15" y="440"/>
                                </a:lnTo>
                                <a:lnTo>
                                  <a:pt x="2620" y="440"/>
                                </a:lnTo>
                                <a:lnTo>
                                  <a:pt x="2620" y="448"/>
                                </a:lnTo>
                                <a:close/>
                                <a:moveTo>
                                  <a:pt x="2635" y="448"/>
                                </a:moveTo>
                                <a:lnTo>
                                  <a:pt x="2620" y="448"/>
                                </a:lnTo>
                                <a:lnTo>
                                  <a:pt x="2628" y="440"/>
                                </a:lnTo>
                                <a:lnTo>
                                  <a:pt x="2635" y="440"/>
                                </a:lnTo>
                                <a:lnTo>
                                  <a:pt x="2635" y="448"/>
                                </a:lnTo>
                                <a:close/>
                              </a:path>
                            </a:pathLst>
                          </a:custGeom>
                          <a:solidFill>
                            <a:srgbClr val="000000"/>
                          </a:solidFill>
                          <a:ln>
                            <a:noFill/>
                          </a:ln>
                        </wps:spPr>
                        <wps:bodyPr upright="1"/>
                      </wps:wsp>
                      <wps:wsp>
                        <wps:cNvPr id="86" name="任意多边形 46"/>
                        <wps:cNvSpPr/>
                        <wps:spPr>
                          <a:xfrm>
                            <a:off x="4628" y="1200"/>
                            <a:ext cx="2635" cy="455"/>
                          </a:xfrm>
                          <a:custGeom>
                            <a:avLst/>
                            <a:gdLst/>
                            <a:ahLst/>
                            <a:cxnLst/>
                            <a:pathLst>
                              <a:path w="2635" h="455">
                                <a:moveTo>
                                  <a:pt x="2635" y="455"/>
                                </a:moveTo>
                                <a:lnTo>
                                  <a:pt x="0" y="455"/>
                                </a:lnTo>
                                <a:lnTo>
                                  <a:pt x="0" y="0"/>
                                </a:lnTo>
                                <a:lnTo>
                                  <a:pt x="2635" y="0"/>
                                </a:lnTo>
                                <a:lnTo>
                                  <a:pt x="2635" y="8"/>
                                </a:lnTo>
                                <a:lnTo>
                                  <a:pt x="15" y="8"/>
                                </a:lnTo>
                                <a:lnTo>
                                  <a:pt x="8" y="15"/>
                                </a:lnTo>
                                <a:lnTo>
                                  <a:pt x="15" y="15"/>
                                </a:lnTo>
                                <a:lnTo>
                                  <a:pt x="15" y="440"/>
                                </a:lnTo>
                                <a:lnTo>
                                  <a:pt x="8" y="440"/>
                                </a:lnTo>
                                <a:lnTo>
                                  <a:pt x="15" y="448"/>
                                </a:lnTo>
                                <a:lnTo>
                                  <a:pt x="2635" y="448"/>
                                </a:lnTo>
                                <a:lnTo>
                                  <a:pt x="2635" y="455"/>
                                </a:lnTo>
                                <a:close/>
                                <a:moveTo>
                                  <a:pt x="15" y="15"/>
                                </a:moveTo>
                                <a:lnTo>
                                  <a:pt x="8" y="15"/>
                                </a:lnTo>
                                <a:lnTo>
                                  <a:pt x="15" y="8"/>
                                </a:lnTo>
                                <a:lnTo>
                                  <a:pt x="15" y="15"/>
                                </a:lnTo>
                                <a:close/>
                                <a:moveTo>
                                  <a:pt x="2620" y="15"/>
                                </a:moveTo>
                                <a:lnTo>
                                  <a:pt x="15" y="15"/>
                                </a:lnTo>
                                <a:lnTo>
                                  <a:pt x="15" y="8"/>
                                </a:lnTo>
                                <a:lnTo>
                                  <a:pt x="2620" y="8"/>
                                </a:lnTo>
                                <a:lnTo>
                                  <a:pt x="2620" y="15"/>
                                </a:lnTo>
                                <a:close/>
                                <a:moveTo>
                                  <a:pt x="2620" y="448"/>
                                </a:moveTo>
                                <a:lnTo>
                                  <a:pt x="2620" y="8"/>
                                </a:lnTo>
                                <a:lnTo>
                                  <a:pt x="2628" y="15"/>
                                </a:lnTo>
                                <a:lnTo>
                                  <a:pt x="2635" y="15"/>
                                </a:lnTo>
                                <a:lnTo>
                                  <a:pt x="2635" y="440"/>
                                </a:lnTo>
                                <a:lnTo>
                                  <a:pt x="2628" y="440"/>
                                </a:lnTo>
                                <a:lnTo>
                                  <a:pt x="2620" y="448"/>
                                </a:lnTo>
                                <a:close/>
                                <a:moveTo>
                                  <a:pt x="2635" y="15"/>
                                </a:moveTo>
                                <a:lnTo>
                                  <a:pt x="2628" y="15"/>
                                </a:lnTo>
                                <a:lnTo>
                                  <a:pt x="2620" y="8"/>
                                </a:lnTo>
                                <a:lnTo>
                                  <a:pt x="2635" y="8"/>
                                </a:lnTo>
                                <a:lnTo>
                                  <a:pt x="2635" y="15"/>
                                </a:lnTo>
                                <a:close/>
                                <a:moveTo>
                                  <a:pt x="15" y="448"/>
                                </a:moveTo>
                                <a:lnTo>
                                  <a:pt x="8" y="440"/>
                                </a:lnTo>
                                <a:lnTo>
                                  <a:pt x="15" y="440"/>
                                </a:lnTo>
                                <a:lnTo>
                                  <a:pt x="15" y="448"/>
                                </a:lnTo>
                                <a:close/>
                                <a:moveTo>
                                  <a:pt x="2620" y="448"/>
                                </a:moveTo>
                                <a:lnTo>
                                  <a:pt x="15" y="448"/>
                                </a:lnTo>
                                <a:lnTo>
                                  <a:pt x="15" y="440"/>
                                </a:lnTo>
                                <a:lnTo>
                                  <a:pt x="2620" y="440"/>
                                </a:lnTo>
                                <a:lnTo>
                                  <a:pt x="2620" y="448"/>
                                </a:lnTo>
                                <a:close/>
                                <a:moveTo>
                                  <a:pt x="2635" y="448"/>
                                </a:moveTo>
                                <a:lnTo>
                                  <a:pt x="2620" y="448"/>
                                </a:lnTo>
                                <a:lnTo>
                                  <a:pt x="2628" y="440"/>
                                </a:lnTo>
                                <a:lnTo>
                                  <a:pt x="2635" y="440"/>
                                </a:lnTo>
                                <a:lnTo>
                                  <a:pt x="2635" y="448"/>
                                </a:lnTo>
                                <a:close/>
                              </a:path>
                            </a:pathLst>
                          </a:custGeom>
                          <a:solidFill>
                            <a:srgbClr val="000000"/>
                          </a:solidFill>
                          <a:ln>
                            <a:noFill/>
                          </a:ln>
                        </wps:spPr>
                        <wps:bodyPr upright="1"/>
                      </wps:wsp>
                      <wps:wsp>
                        <wps:cNvPr id="87" name="任意多边形 57"/>
                        <wps:cNvSpPr/>
                        <wps:spPr>
                          <a:xfrm>
                            <a:off x="5912" y="620"/>
                            <a:ext cx="68" cy="588"/>
                          </a:xfrm>
                          <a:custGeom>
                            <a:avLst/>
                            <a:gdLst/>
                            <a:ahLst/>
                            <a:cxnLst/>
                            <a:pathLst>
                              <a:path w="68" h="588">
                                <a:moveTo>
                                  <a:pt x="34" y="557"/>
                                </a:moveTo>
                                <a:lnTo>
                                  <a:pt x="26" y="544"/>
                                </a:lnTo>
                                <a:lnTo>
                                  <a:pt x="25" y="0"/>
                                </a:lnTo>
                                <a:lnTo>
                                  <a:pt x="40" y="0"/>
                                </a:lnTo>
                                <a:lnTo>
                                  <a:pt x="41" y="519"/>
                                </a:lnTo>
                                <a:lnTo>
                                  <a:pt x="41" y="544"/>
                                </a:lnTo>
                                <a:lnTo>
                                  <a:pt x="34" y="557"/>
                                </a:lnTo>
                                <a:close/>
                                <a:moveTo>
                                  <a:pt x="43" y="572"/>
                                </a:moveTo>
                                <a:lnTo>
                                  <a:pt x="26" y="572"/>
                                </a:lnTo>
                                <a:lnTo>
                                  <a:pt x="41" y="572"/>
                                </a:lnTo>
                                <a:lnTo>
                                  <a:pt x="41" y="544"/>
                                </a:lnTo>
                                <a:lnTo>
                                  <a:pt x="54" y="523"/>
                                </a:lnTo>
                                <a:lnTo>
                                  <a:pt x="55" y="521"/>
                                </a:lnTo>
                                <a:lnTo>
                                  <a:pt x="58" y="520"/>
                                </a:lnTo>
                                <a:lnTo>
                                  <a:pt x="60" y="519"/>
                                </a:lnTo>
                                <a:lnTo>
                                  <a:pt x="63" y="520"/>
                                </a:lnTo>
                                <a:lnTo>
                                  <a:pt x="65" y="521"/>
                                </a:lnTo>
                                <a:lnTo>
                                  <a:pt x="67" y="523"/>
                                </a:lnTo>
                                <a:lnTo>
                                  <a:pt x="68" y="525"/>
                                </a:lnTo>
                                <a:lnTo>
                                  <a:pt x="68" y="528"/>
                                </a:lnTo>
                                <a:lnTo>
                                  <a:pt x="67" y="530"/>
                                </a:lnTo>
                                <a:lnTo>
                                  <a:pt x="43" y="572"/>
                                </a:lnTo>
                                <a:close/>
                                <a:moveTo>
                                  <a:pt x="34" y="587"/>
                                </a:moveTo>
                                <a:lnTo>
                                  <a:pt x="1" y="531"/>
                                </a:lnTo>
                                <a:lnTo>
                                  <a:pt x="0" y="528"/>
                                </a:lnTo>
                                <a:lnTo>
                                  <a:pt x="0" y="525"/>
                                </a:lnTo>
                                <a:lnTo>
                                  <a:pt x="1" y="523"/>
                                </a:lnTo>
                                <a:lnTo>
                                  <a:pt x="3" y="521"/>
                                </a:lnTo>
                                <a:lnTo>
                                  <a:pt x="5" y="520"/>
                                </a:lnTo>
                                <a:lnTo>
                                  <a:pt x="8" y="519"/>
                                </a:lnTo>
                                <a:lnTo>
                                  <a:pt x="10" y="520"/>
                                </a:lnTo>
                                <a:lnTo>
                                  <a:pt x="12" y="521"/>
                                </a:lnTo>
                                <a:lnTo>
                                  <a:pt x="12" y="521"/>
                                </a:lnTo>
                                <a:lnTo>
                                  <a:pt x="14" y="523"/>
                                </a:lnTo>
                                <a:lnTo>
                                  <a:pt x="26" y="544"/>
                                </a:lnTo>
                                <a:lnTo>
                                  <a:pt x="26" y="572"/>
                                </a:lnTo>
                                <a:lnTo>
                                  <a:pt x="43" y="572"/>
                                </a:lnTo>
                                <a:lnTo>
                                  <a:pt x="34" y="587"/>
                                </a:lnTo>
                                <a:close/>
                                <a:moveTo>
                                  <a:pt x="41" y="568"/>
                                </a:moveTo>
                                <a:lnTo>
                                  <a:pt x="27" y="568"/>
                                </a:lnTo>
                                <a:lnTo>
                                  <a:pt x="40" y="568"/>
                                </a:lnTo>
                                <a:lnTo>
                                  <a:pt x="34" y="557"/>
                                </a:lnTo>
                                <a:lnTo>
                                  <a:pt x="41" y="544"/>
                                </a:lnTo>
                                <a:lnTo>
                                  <a:pt x="41" y="568"/>
                                </a:lnTo>
                                <a:close/>
                                <a:moveTo>
                                  <a:pt x="26" y="572"/>
                                </a:moveTo>
                                <a:lnTo>
                                  <a:pt x="26" y="544"/>
                                </a:lnTo>
                                <a:lnTo>
                                  <a:pt x="34" y="557"/>
                                </a:lnTo>
                                <a:lnTo>
                                  <a:pt x="27" y="568"/>
                                </a:lnTo>
                                <a:lnTo>
                                  <a:pt x="41" y="568"/>
                                </a:lnTo>
                                <a:lnTo>
                                  <a:pt x="41" y="572"/>
                                </a:lnTo>
                                <a:lnTo>
                                  <a:pt x="26" y="572"/>
                                </a:lnTo>
                                <a:close/>
                                <a:moveTo>
                                  <a:pt x="27" y="568"/>
                                </a:moveTo>
                                <a:lnTo>
                                  <a:pt x="34" y="557"/>
                                </a:lnTo>
                                <a:lnTo>
                                  <a:pt x="40" y="568"/>
                                </a:lnTo>
                                <a:lnTo>
                                  <a:pt x="27" y="568"/>
                                </a:lnTo>
                                <a:close/>
                              </a:path>
                            </a:pathLst>
                          </a:custGeom>
                          <a:solidFill>
                            <a:srgbClr val="000000"/>
                          </a:solidFill>
                          <a:ln>
                            <a:noFill/>
                          </a:ln>
                        </wps:spPr>
                        <wps:bodyPr upright="1"/>
                      </wps:wsp>
                      <wps:wsp>
                        <wps:cNvPr id="88" name="任意多边形 68"/>
                        <wps:cNvSpPr/>
                        <wps:spPr>
                          <a:xfrm>
                            <a:off x="4625" y="2176"/>
                            <a:ext cx="2635" cy="455"/>
                          </a:xfrm>
                          <a:custGeom>
                            <a:avLst/>
                            <a:gdLst/>
                            <a:ahLst/>
                            <a:cxnLst/>
                            <a:pathLst>
                              <a:path w="2635" h="455">
                                <a:moveTo>
                                  <a:pt x="2635" y="455"/>
                                </a:moveTo>
                                <a:lnTo>
                                  <a:pt x="0" y="455"/>
                                </a:lnTo>
                                <a:lnTo>
                                  <a:pt x="0" y="0"/>
                                </a:lnTo>
                                <a:lnTo>
                                  <a:pt x="2635" y="0"/>
                                </a:lnTo>
                                <a:lnTo>
                                  <a:pt x="2635" y="8"/>
                                </a:lnTo>
                                <a:lnTo>
                                  <a:pt x="15" y="8"/>
                                </a:lnTo>
                                <a:lnTo>
                                  <a:pt x="8" y="15"/>
                                </a:lnTo>
                                <a:lnTo>
                                  <a:pt x="15" y="15"/>
                                </a:lnTo>
                                <a:lnTo>
                                  <a:pt x="15" y="440"/>
                                </a:lnTo>
                                <a:lnTo>
                                  <a:pt x="8" y="440"/>
                                </a:lnTo>
                                <a:lnTo>
                                  <a:pt x="15" y="448"/>
                                </a:lnTo>
                                <a:lnTo>
                                  <a:pt x="2635" y="448"/>
                                </a:lnTo>
                                <a:lnTo>
                                  <a:pt x="2635" y="455"/>
                                </a:lnTo>
                                <a:close/>
                                <a:moveTo>
                                  <a:pt x="15" y="15"/>
                                </a:moveTo>
                                <a:lnTo>
                                  <a:pt x="8" y="15"/>
                                </a:lnTo>
                                <a:lnTo>
                                  <a:pt x="15" y="8"/>
                                </a:lnTo>
                                <a:lnTo>
                                  <a:pt x="15" y="15"/>
                                </a:lnTo>
                                <a:close/>
                                <a:moveTo>
                                  <a:pt x="2620" y="15"/>
                                </a:moveTo>
                                <a:lnTo>
                                  <a:pt x="15" y="15"/>
                                </a:lnTo>
                                <a:lnTo>
                                  <a:pt x="15" y="8"/>
                                </a:lnTo>
                                <a:lnTo>
                                  <a:pt x="2620" y="8"/>
                                </a:lnTo>
                                <a:lnTo>
                                  <a:pt x="2620" y="15"/>
                                </a:lnTo>
                                <a:close/>
                                <a:moveTo>
                                  <a:pt x="2620" y="448"/>
                                </a:moveTo>
                                <a:lnTo>
                                  <a:pt x="2620" y="8"/>
                                </a:lnTo>
                                <a:lnTo>
                                  <a:pt x="2628" y="15"/>
                                </a:lnTo>
                                <a:lnTo>
                                  <a:pt x="2635" y="15"/>
                                </a:lnTo>
                                <a:lnTo>
                                  <a:pt x="2635" y="440"/>
                                </a:lnTo>
                                <a:lnTo>
                                  <a:pt x="2628" y="440"/>
                                </a:lnTo>
                                <a:lnTo>
                                  <a:pt x="2620" y="448"/>
                                </a:lnTo>
                                <a:close/>
                                <a:moveTo>
                                  <a:pt x="2635" y="15"/>
                                </a:moveTo>
                                <a:lnTo>
                                  <a:pt x="2628" y="15"/>
                                </a:lnTo>
                                <a:lnTo>
                                  <a:pt x="2620" y="8"/>
                                </a:lnTo>
                                <a:lnTo>
                                  <a:pt x="2635" y="8"/>
                                </a:lnTo>
                                <a:lnTo>
                                  <a:pt x="2635" y="15"/>
                                </a:lnTo>
                                <a:close/>
                                <a:moveTo>
                                  <a:pt x="15" y="448"/>
                                </a:moveTo>
                                <a:lnTo>
                                  <a:pt x="8" y="440"/>
                                </a:lnTo>
                                <a:lnTo>
                                  <a:pt x="15" y="440"/>
                                </a:lnTo>
                                <a:lnTo>
                                  <a:pt x="15" y="448"/>
                                </a:lnTo>
                                <a:close/>
                                <a:moveTo>
                                  <a:pt x="2620" y="448"/>
                                </a:moveTo>
                                <a:lnTo>
                                  <a:pt x="15" y="448"/>
                                </a:lnTo>
                                <a:lnTo>
                                  <a:pt x="15" y="440"/>
                                </a:lnTo>
                                <a:lnTo>
                                  <a:pt x="2620" y="440"/>
                                </a:lnTo>
                                <a:lnTo>
                                  <a:pt x="2620" y="448"/>
                                </a:lnTo>
                                <a:close/>
                                <a:moveTo>
                                  <a:pt x="2635" y="448"/>
                                </a:moveTo>
                                <a:lnTo>
                                  <a:pt x="2620" y="448"/>
                                </a:lnTo>
                                <a:lnTo>
                                  <a:pt x="2628" y="440"/>
                                </a:lnTo>
                                <a:lnTo>
                                  <a:pt x="2635" y="440"/>
                                </a:lnTo>
                                <a:lnTo>
                                  <a:pt x="2635" y="448"/>
                                </a:lnTo>
                                <a:close/>
                              </a:path>
                            </a:pathLst>
                          </a:custGeom>
                          <a:solidFill>
                            <a:srgbClr val="000000"/>
                          </a:solidFill>
                          <a:ln>
                            <a:noFill/>
                          </a:ln>
                        </wps:spPr>
                        <wps:bodyPr upright="1"/>
                      </wps:wsp>
                      <wps:wsp>
                        <wps:cNvPr id="89" name="任意多边形 70"/>
                        <wps:cNvSpPr/>
                        <wps:spPr>
                          <a:xfrm>
                            <a:off x="5909" y="1647"/>
                            <a:ext cx="68" cy="537"/>
                          </a:xfrm>
                          <a:custGeom>
                            <a:avLst/>
                            <a:gdLst/>
                            <a:ahLst/>
                            <a:cxnLst/>
                            <a:pathLst>
                              <a:path w="68" h="537">
                                <a:moveTo>
                                  <a:pt x="33" y="506"/>
                                </a:moveTo>
                                <a:lnTo>
                                  <a:pt x="26" y="493"/>
                                </a:lnTo>
                                <a:lnTo>
                                  <a:pt x="26" y="468"/>
                                </a:lnTo>
                                <a:lnTo>
                                  <a:pt x="28" y="0"/>
                                </a:lnTo>
                                <a:lnTo>
                                  <a:pt x="43" y="0"/>
                                </a:lnTo>
                                <a:lnTo>
                                  <a:pt x="41" y="493"/>
                                </a:lnTo>
                                <a:lnTo>
                                  <a:pt x="33" y="506"/>
                                </a:lnTo>
                                <a:close/>
                                <a:moveTo>
                                  <a:pt x="33" y="536"/>
                                </a:moveTo>
                                <a:lnTo>
                                  <a:pt x="1" y="479"/>
                                </a:lnTo>
                                <a:lnTo>
                                  <a:pt x="0" y="477"/>
                                </a:lnTo>
                                <a:lnTo>
                                  <a:pt x="0" y="474"/>
                                </a:lnTo>
                                <a:lnTo>
                                  <a:pt x="1" y="472"/>
                                </a:lnTo>
                                <a:lnTo>
                                  <a:pt x="2" y="470"/>
                                </a:lnTo>
                                <a:lnTo>
                                  <a:pt x="5" y="469"/>
                                </a:lnTo>
                                <a:lnTo>
                                  <a:pt x="7" y="468"/>
                                </a:lnTo>
                                <a:lnTo>
                                  <a:pt x="10" y="469"/>
                                </a:lnTo>
                                <a:lnTo>
                                  <a:pt x="12" y="470"/>
                                </a:lnTo>
                                <a:lnTo>
                                  <a:pt x="14" y="472"/>
                                </a:lnTo>
                                <a:lnTo>
                                  <a:pt x="26" y="493"/>
                                </a:lnTo>
                                <a:lnTo>
                                  <a:pt x="26" y="521"/>
                                </a:lnTo>
                                <a:lnTo>
                                  <a:pt x="42" y="521"/>
                                </a:lnTo>
                                <a:lnTo>
                                  <a:pt x="33" y="536"/>
                                </a:lnTo>
                                <a:close/>
                                <a:moveTo>
                                  <a:pt x="42" y="521"/>
                                </a:moveTo>
                                <a:lnTo>
                                  <a:pt x="41" y="521"/>
                                </a:lnTo>
                                <a:lnTo>
                                  <a:pt x="41" y="493"/>
                                </a:lnTo>
                                <a:lnTo>
                                  <a:pt x="53" y="472"/>
                                </a:lnTo>
                                <a:lnTo>
                                  <a:pt x="55" y="470"/>
                                </a:lnTo>
                                <a:lnTo>
                                  <a:pt x="57" y="469"/>
                                </a:lnTo>
                                <a:lnTo>
                                  <a:pt x="60" y="468"/>
                                </a:lnTo>
                                <a:lnTo>
                                  <a:pt x="62" y="469"/>
                                </a:lnTo>
                                <a:lnTo>
                                  <a:pt x="64" y="470"/>
                                </a:lnTo>
                                <a:lnTo>
                                  <a:pt x="66" y="472"/>
                                </a:lnTo>
                                <a:lnTo>
                                  <a:pt x="67" y="474"/>
                                </a:lnTo>
                                <a:lnTo>
                                  <a:pt x="67" y="477"/>
                                </a:lnTo>
                                <a:lnTo>
                                  <a:pt x="66" y="480"/>
                                </a:lnTo>
                                <a:lnTo>
                                  <a:pt x="42" y="521"/>
                                </a:lnTo>
                                <a:close/>
                                <a:moveTo>
                                  <a:pt x="41" y="521"/>
                                </a:moveTo>
                                <a:lnTo>
                                  <a:pt x="26" y="521"/>
                                </a:lnTo>
                                <a:lnTo>
                                  <a:pt x="26" y="493"/>
                                </a:lnTo>
                                <a:lnTo>
                                  <a:pt x="33" y="506"/>
                                </a:lnTo>
                                <a:lnTo>
                                  <a:pt x="27" y="517"/>
                                </a:lnTo>
                                <a:lnTo>
                                  <a:pt x="41" y="517"/>
                                </a:lnTo>
                                <a:lnTo>
                                  <a:pt x="41" y="521"/>
                                </a:lnTo>
                                <a:close/>
                                <a:moveTo>
                                  <a:pt x="41" y="517"/>
                                </a:moveTo>
                                <a:lnTo>
                                  <a:pt x="40" y="517"/>
                                </a:lnTo>
                                <a:lnTo>
                                  <a:pt x="33" y="506"/>
                                </a:lnTo>
                                <a:lnTo>
                                  <a:pt x="41" y="493"/>
                                </a:lnTo>
                                <a:lnTo>
                                  <a:pt x="41" y="517"/>
                                </a:lnTo>
                                <a:close/>
                                <a:moveTo>
                                  <a:pt x="40" y="517"/>
                                </a:moveTo>
                                <a:lnTo>
                                  <a:pt x="27" y="517"/>
                                </a:lnTo>
                                <a:lnTo>
                                  <a:pt x="33" y="506"/>
                                </a:lnTo>
                                <a:lnTo>
                                  <a:pt x="40" y="517"/>
                                </a:lnTo>
                                <a:close/>
                              </a:path>
                            </a:pathLst>
                          </a:custGeom>
                          <a:solidFill>
                            <a:srgbClr val="000000"/>
                          </a:solidFill>
                          <a:ln>
                            <a:noFill/>
                          </a:ln>
                        </wps:spPr>
                        <wps:bodyPr upright="1"/>
                      </wps:wsp>
                      <wps:wsp>
                        <wps:cNvPr id="90" name="文本框 71"/>
                        <wps:cNvSpPr txBox="1"/>
                        <wps:spPr>
                          <a:xfrm>
                            <a:off x="5104" y="311"/>
                            <a:ext cx="1698" cy="209"/>
                          </a:xfrm>
                          <a:prstGeom prst="rect">
                            <a:avLst/>
                          </a:prstGeom>
                          <a:noFill/>
                          <a:ln>
                            <a:noFill/>
                          </a:ln>
                        </wps:spPr>
                        <wps:txbx>
                          <w:txbxContent>
                            <w:p>
                              <w:pPr>
                                <w:spacing w:before="0" w:line="209" w:lineRule="exact"/>
                                <w:ind w:left="0" w:right="0" w:firstLine="0"/>
                                <w:jc w:val="center"/>
                                <w:rPr>
                                  <w:sz w:val="21"/>
                                </w:rPr>
                              </w:pPr>
                              <w:r>
                                <w:rPr>
                                  <w:sz w:val="21"/>
                                </w:rPr>
                                <w:t>分部工程项目自检</w:t>
                              </w:r>
                            </w:p>
                          </w:txbxContent>
                        </wps:txbx>
                        <wps:bodyPr lIns="0" tIns="0" rIns="0" bIns="0" upright="1"/>
                      </wps:wsp>
                      <wps:wsp>
                        <wps:cNvPr id="140" name="文本框 72"/>
                        <wps:cNvSpPr txBox="1"/>
                        <wps:spPr>
                          <a:xfrm>
                            <a:off x="4896" y="1338"/>
                            <a:ext cx="2118" cy="209"/>
                          </a:xfrm>
                          <a:prstGeom prst="rect">
                            <a:avLst/>
                          </a:prstGeom>
                          <a:noFill/>
                          <a:ln>
                            <a:noFill/>
                          </a:ln>
                        </wps:spPr>
                        <wps:txbx>
                          <w:txbxContent>
                            <w:p>
                              <w:pPr>
                                <w:spacing w:before="0" w:line="209" w:lineRule="exact"/>
                                <w:ind w:left="0" w:right="0" w:firstLine="0"/>
                                <w:jc w:val="center"/>
                                <w:rPr>
                                  <w:sz w:val="21"/>
                                </w:rPr>
                              </w:pPr>
                              <w:r>
                                <w:rPr>
                                  <w:rFonts w:hint="eastAsia"/>
                                  <w:sz w:val="21"/>
                                  <w:lang w:val="en-US" w:eastAsia="zh-CN"/>
                                </w:rPr>
                                <w:t>所属单位</w:t>
                              </w:r>
                              <w:r>
                                <w:rPr>
                                  <w:sz w:val="21"/>
                                </w:rPr>
                                <w:t>职能部门验收</w:t>
                              </w:r>
                            </w:p>
                          </w:txbxContent>
                        </wps:txbx>
                        <wps:bodyPr lIns="0" tIns="0" rIns="0" bIns="0" upright="1"/>
                      </wps:wsp>
                      <wps:wsp>
                        <wps:cNvPr id="141" name="文本框 73"/>
                        <wps:cNvSpPr txBox="1"/>
                        <wps:spPr>
                          <a:xfrm>
                            <a:off x="5208" y="2292"/>
                            <a:ext cx="1716" cy="232"/>
                          </a:xfrm>
                          <a:prstGeom prst="rect">
                            <a:avLst/>
                          </a:prstGeom>
                          <a:noFill/>
                          <a:ln>
                            <a:noFill/>
                          </a:ln>
                        </wps:spPr>
                        <wps:txbx>
                          <w:txbxContent>
                            <w:p>
                              <w:pPr>
                                <w:spacing w:before="0" w:line="209" w:lineRule="exact"/>
                                <w:ind w:left="0" w:right="0" w:firstLine="0"/>
                                <w:jc w:val="center"/>
                                <w:rPr>
                                  <w:sz w:val="21"/>
                                </w:rPr>
                              </w:pPr>
                              <w:r>
                                <w:rPr>
                                  <w:rFonts w:hint="eastAsia"/>
                                  <w:sz w:val="21"/>
                                  <w:lang w:val="en-US" w:eastAsia="zh-CN"/>
                                </w:rPr>
                                <w:t>参建各方</w:t>
                              </w:r>
                              <w:r>
                                <w:rPr>
                                  <w:sz w:val="21"/>
                                </w:rPr>
                                <w:t>验收</w:t>
                              </w:r>
                            </w:p>
                          </w:txbxContent>
                        </wps:txbx>
                        <wps:bodyPr lIns="0" tIns="0" rIns="0" bIns="0" upright="1"/>
                      </wps:wsp>
                    </wpg:wgp>
                  </a:graphicData>
                </a:graphic>
              </wp:anchor>
            </w:drawing>
          </mc:Choice>
          <mc:Fallback>
            <w:pict>
              <v:group id="_x0000_s1026" o:spid="_x0000_s1026" o:spt="203" style="position:absolute;left:0pt;margin-left:194.8pt;margin-top:8.95pt;height:207pt;width:211pt;mso-position-horizontal-relative:page;mso-wrap-distance-bottom:0pt;mso-wrap-distance-top:0pt;z-index:-251573248;mso-width-relative:page;mso-height-relative:page;" coordorigin="4625,173" coordsize="2638,2458" o:gfxdata="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">
                <o:lock v:ext="edit" aspectratio="f"/>
                <v:shape id="任意多边形 38" o:spid="_x0000_s1026" o:spt="100" style="position:absolute;left:4627;top:173;height:455;width:2635;" fillcolor="#000000" filled="t" stroked="f" coordsize="2635,455" o:gfxdata="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nJ4vQAA&#10;ANsAAAAPAAAAAAAAAAEAIAAAACIAAABkcnMvZG93bnJldi54bWxQSwECFAAUAAAACACHTuJAMy8F&#10;njsAAAA5AAAAEAAAAAAAAAABACAAAAAMAQAAZHJzL3NoYXBleG1sLnhtbFBLBQYAAAAABgAGAFsB&#10;AAC2AwAAAAA=&#10;" path="m2635,455l0,455,0,0,2635,0,2635,8,15,8,8,15,15,15,15,440,8,440,15,448,2635,448,2635,455xm15,15l8,15,15,8,15,15xm2620,15l15,15,15,8,2620,8,2620,15xm2620,448l2620,8,2628,15,2635,15,2635,440,2628,440,2620,448xm2635,15l2628,15,2620,8,2635,8,2635,15xm15,448l8,440,15,440,15,448xm2620,448l15,448,15,440,2620,440,2620,448xm2635,448l2620,448,2628,440,2635,440,2635,448xe">
                  <v:fill on="t" focussize="0,0"/>
                  <v:stroke on="f"/>
                  <v:imagedata o:title=""/>
                  <o:lock v:ext="edit" aspectratio="f"/>
                </v:shape>
                <v:shape id="任意多边形 46" o:spid="_x0000_s1026" o:spt="100" style="position:absolute;left:4628;top:1200;height:455;width:2635;" fillcolor="#000000" filled="t" stroked="f" coordsize="2635,455" o:gfxdata="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OwPvQAA&#10;ANsAAAAPAAAAAAAAAAEAIAAAACIAAABkcnMvZG93bnJldi54bWxQSwECFAAUAAAACACHTuJAMy8F&#10;njsAAAA5AAAAEAAAAAAAAAABACAAAAAMAQAAZHJzL3NoYXBleG1sLnhtbFBLBQYAAAAABgAGAFsB&#10;AAC2AwAAAAA=&#10;" path="m2635,455l0,455,0,0,2635,0,2635,8,15,8,8,15,15,15,15,440,8,440,15,448,2635,448,2635,455xm15,15l8,15,15,8,15,15xm2620,15l15,15,15,8,2620,8,2620,15xm2620,448l2620,8,2628,15,2635,15,2635,440,2628,440,2620,448xm2635,15l2628,15,2620,8,2635,8,2635,15xm15,448l8,440,15,440,15,448xm2620,448l15,448,15,440,2620,440,2620,448xm2635,448l2620,448,2628,440,2635,440,2635,448xe">
                  <v:fill on="t" focussize="0,0"/>
                  <v:stroke on="f"/>
                  <v:imagedata o:title=""/>
                  <o:lock v:ext="edit" aspectratio="f"/>
                </v:shape>
                <v:shape id="任意多边形 57" o:spid="_x0000_s1026" o:spt="100" style="position:absolute;left:5912;top:620;height:588;width:68;" fillcolor="#000000" filled="t" stroked="f" coordsize="68,588" o:gfxdata="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odZr4A&#10;AADbAAAADwAAAAAAAAABACAAAAAiAAAAZHJzL2Rvd25yZXYueG1sUEsBAhQAFAAAAAgAh07iQDMv&#10;BZ47AAAAOQAAABAAAAAAAAAAAQAgAAAADQEAAGRycy9zaGFwZXhtbC54bWxQSwUGAAAAAAYABgBb&#10;AQAAtwMAAAAA&#10;" path="m34,557l26,544,25,0,40,0,41,519,41,544,34,557xm43,572l26,572,41,572,41,544,54,523,55,521,58,520,60,519,63,520,65,521,67,523,68,525,68,528,67,530,43,572xm34,587l1,531,0,528,0,525,1,523,3,521,5,520,8,519,10,520,12,521,12,521,14,523,26,544,26,572,43,572,34,587xm41,568l27,568,40,568,34,557,41,544,41,568xm26,572l26,544,34,557,27,568,41,568,41,572,26,572xm27,568l34,557,40,568,27,568xe">
                  <v:fill on="t" focussize="0,0"/>
                  <v:stroke on="f"/>
                  <v:imagedata o:title=""/>
                  <o:lock v:ext="edit" aspectratio="f"/>
                </v:shape>
                <v:shape id="任意多边形 68" o:spid="_x0000_s1026" o:spt="100" style="position:absolute;left:4625;top:2176;height:455;width:2635;" fillcolor="#000000" filled="t" stroked="f" coordsize="2635,455" o:gfxdata="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l93mugAAANsA&#10;AAAPAAAAAAAAAAEAIAAAACIAAABkcnMvZG93bnJldi54bWxQSwECFAAUAAAACACHTuJAMy8FnjsA&#10;AAA5AAAAEAAAAAAAAAABACAAAAAJAQAAZHJzL3NoYXBleG1sLnhtbFBLBQYAAAAABgAGAFsBAACz&#10;AwAAAAA=&#10;" path="m2635,455l0,455,0,0,2635,0,2635,8,15,8,8,15,15,15,15,440,8,440,15,448,2635,448,2635,455xm15,15l8,15,15,8,15,15xm2620,15l15,15,15,8,2620,8,2620,15xm2620,448l2620,8,2628,15,2635,15,2635,440,2628,440,2620,448xm2635,15l2628,15,2620,8,2635,8,2635,15xm15,448l8,440,15,440,15,448xm2620,448l15,448,15,440,2620,440,2620,448xm2635,448l2620,448,2628,440,2635,440,2635,448xe">
                  <v:fill on="t" focussize="0,0"/>
                  <v:stroke on="f"/>
                  <v:imagedata o:title=""/>
                  <o:lock v:ext="edit" aspectratio="f"/>
                </v:shape>
                <v:shape id="任意多边形 70" o:spid="_x0000_s1026" o:spt="100" style="position:absolute;left:5909;top:1647;height:537;width:68;" fillcolor="#000000" filled="t" stroked="f" coordsize="68,537" o:gfxdata="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6fh68AAAA&#10;2wAAAA8AAAAAAAAAAQAgAAAAIgAAAGRycy9kb3ducmV2LnhtbFBLAQIUABQAAAAIAIdO4kAzLwWe&#10;OwAAADkAAAAQAAAAAAAAAAEAIAAAAAsBAABkcnMvc2hhcGV4bWwueG1sUEsFBgAAAAAGAAYAWwEA&#10;ALUDAAAAAA==&#10;" path="m33,506l26,493,26,468,28,0,43,0,41,493,33,506xm33,536l1,479,0,477,0,474,1,472,2,470,5,469,7,468,10,469,12,470,14,472,26,493,26,521,42,521,33,536xm42,521l41,521,41,493,53,472,55,470,57,469,60,468,62,469,64,470,66,472,67,474,67,477,66,480,42,521xm41,521l26,521,26,493,33,506,27,517,41,517,41,521xm41,517l40,517,33,506,41,493,41,517xm40,517l27,517,33,506,40,517xe">
                  <v:fill on="t" focussize="0,0"/>
                  <v:stroke on="f"/>
                  <v:imagedata o:title=""/>
                  <o:lock v:ext="edit" aspectratio="f"/>
                </v:shape>
                <v:shape id="文本框 71" o:spid="_x0000_s1026" o:spt="202" type="#_x0000_t202" style="position:absolute;left:5104;top:311;height:209;width:1698;"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09" w:lineRule="exact"/>
                          <w:ind w:left="0" w:right="0" w:firstLine="0"/>
                          <w:jc w:val="center"/>
                          <w:rPr>
                            <w:sz w:val="21"/>
                          </w:rPr>
                        </w:pPr>
                        <w:r>
                          <w:rPr>
                            <w:sz w:val="21"/>
                          </w:rPr>
                          <w:t>分部工程项目自检</w:t>
                        </w:r>
                      </w:p>
                    </w:txbxContent>
                  </v:textbox>
                </v:shape>
                <v:shape id="文本框 72" o:spid="_x0000_s1026" o:spt="202" type="#_x0000_t202" style="position:absolute;left:4896;top:1338;height:209;width:2118;"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center"/>
                          <w:rPr>
                            <w:sz w:val="21"/>
                          </w:rPr>
                        </w:pPr>
                        <w:r>
                          <w:rPr>
                            <w:rFonts w:hint="eastAsia"/>
                            <w:sz w:val="21"/>
                            <w:lang w:val="en-US" w:eastAsia="zh-CN"/>
                          </w:rPr>
                          <w:t>所属单位</w:t>
                        </w:r>
                        <w:r>
                          <w:rPr>
                            <w:sz w:val="21"/>
                          </w:rPr>
                          <w:t>职能部门验收</w:t>
                        </w:r>
                      </w:p>
                    </w:txbxContent>
                  </v:textbox>
                </v:shape>
                <v:shape id="文本框 73" o:spid="_x0000_s1026" o:spt="202" type="#_x0000_t202" style="position:absolute;left:5208;top:2292;height:232;width:1716;"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sz w:val="21"/>
                          </w:rPr>
                        </w:pPr>
                        <w:r>
                          <w:rPr>
                            <w:rFonts w:hint="eastAsia"/>
                            <w:sz w:val="21"/>
                            <w:lang w:val="en-US" w:eastAsia="zh-CN"/>
                          </w:rPr>
                          <w:t>参建各方</w:t>
                        </w:r>
                        <w:r>
                          <w:rPr>
                            <w:sz w:val="21"/>
                          </w:rPr>
                          <w:t>验收</w:t>
                        </w:r>
                      </w:p>
                    </w:txbxContent>
                  </v:textbox>
                </v:shape>
                <w10:wrap type="topAndBottom"/>
              </v:group>
            </w:pict>
          </mc:Fallback>
        </mc:AlternateContent>
      </w:r>
    </w:p>
    <w:p>
      <w:pPr>
        <w:pStyle w:val="8"/>
        <w:spacing w:before="5"/>
        <w:rPr>
          <w:sz w:val="26"/>
          <w:highlight w:val="none"/>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50" w:name="4.3.3关键控制点说明"/>
      <w:bookmarkEnd w:id="150"/>
      <w:bookmarkStart w:id="151" w:name="4.3.3关键控制点说明"/>
      <w:bookmarkEnd w:id="151"/>
      <w:r>
        <w:rPr>
          <w:rFonts w:hint="eastAsia" w:ascii="宋体" w:hAnsi="宋体" w:eastAsia="宋体" w:cs="宋体"/>
          <w:color w:val="auto"/>
          <w:sz w:val="28"/>
          <w:szCs w:val="28"/>
          <w:highlight w:val="none"/>
          <w:lang w:val="en-US" w:eastAsia="zh-CN"/>
        </w:rPr>
        <w:t>4.3.3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4.3.3.1 项目经理部建立工程施工质量检查验收制度并组织实施，按质量验收标准，对工程进行分项、分部和单位工程质量检查与验收活动。工程质量验收必须执行相关行业质量管理规定。分部验收需项目部自检合格后，报所属单位职能部门验收，验收合格后再邀请参建各方共同验收。验收时需附一套完整的分部分项验收工程技术资料及自评报告。</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4.3.3.2 项工程开工前，制定质量通病防治措施，积极推进质量行为标准化和实体质量管控标准化活动，消除质量通病，保证工程质量，全面提升工程质量水平。</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4.3.3.3 施工过程中应加强对质量控制资料、隐蔽验收资料等必要资料的收集整理。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4.3.3.4 涉及工程实体安全的试块、钢筋等，必须按照规定送检、试验。</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4.3.3.5 加强质量缺陷修补工作。一般缺陷，应有修补措施；重大缺陷，编制专项修补方案。缺陷修补前，应进行记录。明确修补位置、缺陷类型，保存修补前、修补中、修补后的必要影像资料，并报监理单位验收。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4.3.3.6 加强质量控制点管理，针对钢筋工程、混凝土工程、防水工程等涉及结构安全性、使用功能性的分部分项工程，应安排专人负责检查、验收。必要时，留有影像资料。</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4.3.3.7 重点做好隐蔽工程质量管理工作，隐蔽验收报验前，项目部做到自检合格。</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4.3.3.8 厨卫间、地下室、屋面及阳台等有防水要求的施工部位， 按照规范要求，做好蓄水、淋水试验工作，及时处理渗漏点、渗漏部位。</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4.3.3.9 做好分包单位的质量管控工作，按要求对分包单位承建的分部分项工程进行检查。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4.3.3.10 进场材料必须做好质量验收工作。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4.3.3.11 应严格过程质量控制，对影响质量的各个因素进行管理，严格执行三级检查验收，上道工序如达不到质量要求或未办理交接手续，不进行下道工序施工，耽误的工期和时间由上道工序承担。</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4.3.3.12 应严格做好中间工序交接的质量把关工作，未经质量部门的检验或检验不合格的，不得进行下道工序的施工；验收资料未形成的，不得进行下道工序施工；成品、半成品防护措施未做好的， 不得进行下道工序施工。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4.3.3.13 项目部应明确实测实量工作小组，分阶段开展实测实量工作，分析成果并采取纠偏措施；所属单位结合工程进度定期对工程实体质量进行实测抽查。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4.3.3.14 积极开展QC 活动和工程创优活动，打造过程精品工程。根据《建筑工程施工质量评价标准》等国家、行业标准进行创优评价；按照《安徽建工集团“建工杯”评选办法》、《安徽省建设工程“黄山杯”奖（省优质工程）评选办法》、《中国建设工程鲁班奖（国家优质工程）评选办法》等优质工程评奖要求，做好工程创优策划、过程控制、竣工报奖等工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4.3.3.15 工程完工后，项目技术负责人应对项目的质量管理策划、过程控制和方法，主要经验及问题处理等质量管理情况进行总结， 好的管理方法和措施，应进行提炼加以推广应用，不足之处加以改进， 促使质量的持续改进。</w:t>
      </w:r>
      <w:bookmarkStart w:id="152" w:name="4.3.4流程所需表单"/>
      <w:bookmarkEnd w:id="152"/>
      <w:bookmarkStart w:id="153" w:name="4.3.4流程所需表单"/>
      <w:bookmarkEnd w:id="153"/>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4.3.4</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流程所需表单</w:t>
      </w:r>
    </w:p>
    <w:p>
      <w:pPr>
        <w:spacing w:before="205" w:line="223" w:lineRule="auto"/>
        <w:ind w:right="440" w:rightChars="200" w:firstLine="556" w:firstLineChars="200"/>
        <w:jc w:val="both"/>
        <w:rPr>
          <w:rFonts w:hint="eastAsia"/>
          <w:spacing w:val="-1"/>
          <w:sz w:val="28"/>
          <w:highlight w:val="none"/>
          <w:lang w:val="en-US" w:eastAsia="zh-CN"/>
        </w:rPr>
      </w:pPr>
      <w:bookmarkStart w:id="154" w:name="_bookmark24"/>
      <w:bookmarkEnd w:id="154"/>
      <w:bookmarkStart w:id="155" w:name="_bookmark24"/>
      <w:bookmarkEnd w:id="155"/>
    </w:p>
    <w:p>
      <w:pPr>
        <w:spacing w:before="205" w:line="223" w:lineRule="auto"/>
        <w:ind w:right="440" w:rightChars="200" w:firstLine="556" w:firstLineChars="200"/>
        <w:jc w:val="both"/>
        <w:rPr>
          <w:rFonts w:hint="eastAsia"/>
          <w:spacing w:val="-1"/>
          <w:sz w:val="28"/>
          <w:highlight w:val="none"/>
          <w:lang w:val="en-US" w:eastAsia="zh-CN"/>
        </w:rPr>
      </w:pPr>
    </w:p>
    <w:p>
      <w:pPr>
        <w:spacing w:before="205" w:line="223" w:lineRule="auto"/>
        <w:ind w:right="440" w:rightChars="200" w:firstLine="556" w:firstLineChars="200"/>
        <w:jc w:val="both"/>
        <w:rPr>
          <w:rFonts w:hint="eastAsia" w:ascii="宋体" w:hAnsi="宋体" w:eastAsia="宋体" w:cs="宋体"/>
          <w:spacing w:val="-1"/>
          <w:sz w:val="28"/>
          <w:szCs w:val="28"/>
          <w14:textOutline w14:w="5170" w14:cap="flat" w14:cmpd="sng">
            <w14:solidFill>
              <w14:srgbClr w14:val="000000"/>
            </w14:solidFill>
            <w14:prstDash w14:val="solid"/>
            <w14:miter w14:val="0"/>
          </w14:textOutline>
        </w:rPr>
      </w:pPr>
      <w:r>
        <w:rPr>
          <w:rFonts w:hint="eastAsia"/>
          <w:spacing w:val="-1"/>
          <w:sz w:val="28"/>
          <w:highlight w:val="none"/>
          <w:lang w:val="en-US" w:eastAsia="zh-CN"/>
        </w:rPr>
        <w:t xml:space="preserve">4.3.4.1 </w:t>
      </w:r>
      <w:r>
        <w:rPr>
          <w:rFonts w:hint="eastAsia" w:ascii="宋体" w:hAnsi="宋体" w:eastAsia="宋体" w:cs="宋体"/>
          <w:spacing w:val="-1"/>
          <w:sz w:val="28"/>
          <w:highlight w:val="none"/>
          <w:lang w:val="en-US" w:eastAsia="zh-CN"/>
        </w:rPr>
        <w:t>样板制/首件制计划表</w:t>
      </w:r>
    </w:p>
    <w:tbl>
      <w:tblPr>
        <w:tblStyle w:val="15"/>
        <w:tblpPr w:leftFromText="180" w:rightFromText="180" w:vertAnchor="text" w:horzAnchor="margin" w:tblpXSpec="center" w:tblpY="314"/>
        <w:tblW w:w="9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630"/>
        <w:gridCol w:w="2230"/>
        <w:gridCol w:w="1980"/>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8" w:type="dxa"/>
            <w:gridSpan w:val="2"/>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项目名称</w:t>
            </w:r>
          </w:p>
        </w:tc>
        <w:tc>
          <w:tcPr>
            <w:tcW w:w="6339" w:type="dxa"/>
            <w:gridSpan w:val="3"/>
            <w:vAlign w:val="top"/>
          </w:tcPr>
          <w:p>
            <w:pPr>
              <w:spacing w:before="0" w:beforeAutospacing="0" w:after="0" w:afterAutospacing="0" w:line="360" w:lineRule="auto"/>
              <w:ind w:left="0" w:right="0"/>
              <w:rPr>
                <w:rFonts w:hint="eastAsia" w:ascii="仿宋" w:hAnsi="仿宋" w:eastAsia="仿宋" w:cs="仿宋"/>
                <w:b w:val="0"/>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458" w:type="dxa"/>
            <w:gridSpan w:val="2"/>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lang w:eastAsia="zh-CN"/>
              </w:rPr>
            </w:pPr>
            <w:r>
              <w:rPr>
                <w:rFonts w:hint="eastAsia" w:ascii="仿宋" w:hAnsi="仿宋" w:eastAsia="仿宋" w:cs="仿宋"/>
                <w:b w:val="0"/>
                <w:bCs/>
                <w:color w:val="auto"/>
                <w:sz w:val="28"/>
                <w:szCs w:val="28"/>
              </w:rPr>
              <w:t>工程</w:t>
            </w:r>
            <w:r>
              <w:rPr>
                <w:rFonts w:hint="eastAsia" w:ascii="仿宋" w:hAnsi="仿宋" w:eastAsia="仿宋" w:cs="仿宋"/>
                <w:b w:val="0"/>
                <w:bCs/>
                <w:color w:val="auto"/>
                <w:sz w:val="28"/>
                <w:szCs w:val="28"/>
                <w:lang w:eastAsia="zh-CN"/>
              </w:rPr>
              <w:t>概况</w:t>
            </w:r>
          </w:p>
        </w:tc>
        <w:tc>
          <w:tcPr>
            <w:tcW w:w="6339" w:type="dxa"/>
            <w:gridSpan w:val="3"/>
            <w:vAlign w:val="top"/>
          </w:tcPr>
          <w:p>
            <w:pPr>
              <w:spacing w:before="0" w:beforeAutospacing="0" w:after="0" w:afterAutospacing="0" w:line="360" w:lineRule="auto"/>
              <w:ind w:left="0" w:right="0"/>
              <w:rPr>
                <w:rFonts w:hint="eastAsia" w:ascii="仿宋" w:hAnsi="仿宋" w:eastAsia="仿宋" w:cs="仿宋"/>
                <w:b w:val="0"/>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序号</w:t>
            </w:r>
          </w:p>
        </w:tc>
        <w:tc>
          <w:tcPr>
            <w:tcW w:w="2630" w:type="dxa"/>
            <w:vAlign w:val="center"/>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样板</w:t>
            </w:r>
            <w:r>
              <w:rPr>
                <w:rFonts w:hint="eastAsia" w:ascii="仿宋" w:hAnsi="仿宋" w:eastAsia="仿宋" w:cs="仿宋"/>
                <w:b w:val="0"/>
                <w:bCs/>
                <w:color w:val="auto"/>
                <w:sz w:val="28"/>
                <w:szCs w:val="28"/>
                <w:lang w:val="en-US" w:eastAsia="zh-CN"/>
              </w:rPr>
              <w:t>/首件制</w:t>
            </w:r>
            <w:r>
              <w:rPr>
                <w:rFonts w:hint="eastAsia" w:ascii="仿宋" w:hAnsi="仿宋" w:eastAsia="仿宋" w:cs="仿宋"/>
                <w:b w:val="0"/>
                <w:bCs/>
                <w:color w:val="auto"/>
                <w:sz w:val="28"/>
                <w:szCs w:val="28"/>
              </w:rPr>
              <w:t>名称</w:t>
            </w:r>
          </w:p>
        </w:tc>
        <w:tc>
          <w:tcPr>
            <w:tcW w:w="2230" w:type="dxa"/>
            <w:vAlign w:val="center"/>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lang w:eastAsia="zh-CN"/>
              </w:rPr>
              <w:t>计划</w:t>
            </w:r>
            <w:r>
              <w:rPr>
                <w:rFonts w:hint="eastAsia" w:ascii="仿宋" w:hAnsi="仿宋" w:eastAsia="仿宋" w:cs="仿宋"/>
                <w:b w:val="0"/>
                <w:bCs/>
                <w:color w:val="auto"/>
                <w:sz w:val="28"/>
                <w:szCs w:val="28"/>
              </w:rPr>
              <w:t>实施时间</w:t>
            </w:r>
          </w:p>
        </w:tc>
        <w:tc>
          <w:tcPr>
            <w:tcW w:w="1980" w:type="dxa"/>
            <w:vAlign w:val="center"/>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lang w:eastAsia="zh-CN"/>
              </w:rPr>
              <w:t>计划</w:t>
            </w:r>
            <w:r>
              <w:rPr>
                <w:rFonts w:hint="eastAsia" w:ascii="仿宋" w:hAnsi="仿宋" w:eastAsia="仿宋" w:cs="仿宋"/>
                <w:b w:val="0"/>
                <w:bCs/>
                <w:color w:val="auto"/>
                <w:sz w:val="28"/>
                <w:szCs w:val="28"/>
              </w:rPr>
              <w:t>验收时间</w:t>
            </w:r>
          </w:p>
        </w:tc>
        <w:tc>
          <w:tcPr>
            <w:tcW w:w="2129" w:type="dxa"/>
            <w:vAlign w:val="center"/>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6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2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198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129"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6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2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198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129"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6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2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198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129"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6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23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1980"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c>
          <w:tcPr>
            <w:tcW w:w="2129" w:type="dxa"/>
            <w:vAlign w:val="top"/>
          </w:tcPr>
          <w:p>
            <w:pPr>
              <w:spacing w:before="0" w:beforeAutospacing="0" w:after="0" w:afterAutospacing="0" w:line="360" w:lineRule="auto"/>
              <w:ind w:left="0" w:right="0"/>
              <w:jc w:val="center"/>
              <w:rPr>
                <w:rFonts w:hint="eastAsia" w:ascii="仿宋" w:hAnsi="仿宋" w:eastAsia="仿宋" w:cs="仿宋"/>
                <w:b w:val="0"/>
                <w:bCs/>
                <w:color w:val="auto"/>
                <w:sz w:val="28"/>
                <w:szCs w:val="28"/>
              </w:rPr>
            </w:pPr>
          </w:p>
        </w:tc>
      </w:tr>
    </w:tbl>
    <w:p>
      <w:pPr>
        <w:spacing w:before="205" w:line="223" w:lineRule="auto"/>
        <w:ind w:left="376" w:leftChars="171" w:right="440" w:rightChars="200" w:firstLine="280" w:firstLineChars="100"/>
        <w:jc w:val="left"/>
        <w:rPr>
          <w:spacing w:val="-3"/>
          <w:sz w:val="28"/>
        </w:rPr>
      </w:pPr>
      <w:bookmarkStart w:id="156" w:name="4.4 安全管理"/>
      <w:bookmarkEnd w:id="156"/>
      <w:bookmarkStart w:id="157" w:name="4.4 安全管理"/>
      <w:bookmarkEnd w:id="157"/>
      <w:r>
        <w:rPr>
          <w:rFonts w:hint="eastAsia"/>
          <w:sz w:val="28"/>
          <w:highlight w:val="none"/>
          <w:lang w:val="en-US" w:eastAsia="zh-CN"/>
        </w:rPr>
        <w:t xml:space="preserve">4.3.4.2 </w:t>
      </w:r>
      <w:r>
        <w:rPr>
          <w:rFonts w:hint="eastAsia" w:ascii="宋体" w:hAnsi="宋体" w:eastAsia="宋体" w:cs="宋体"/>
          <w:spacing w:val="-1"/>
          <w:sz w:val="28"/>
          <w:highlight w:val="none"/>
          <w:lang w:val="en-US" w:eastAsia="zh-CN"/>
        </w:rPr>
        <w:t>样板/首件制验收确认表</w:t>
      </w:r>
    </w:p>
    <w:p>
      <w:pPr>
        <w:pStyle w:val="8"/>
        <w:rPr>
          <w:rFonts w:hint="eastAsia"/>
        </w:rPr>
      </w:pPr>
    </w:p>
    <w:tbl>
      <w:tblPr>
        <w:tblStyle w:val="14"/>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413"/>
        <w:gridCol w:w="2320"/>
        <w:gridCol w:w="1433"/>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1622" w:type="dxa"/>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项目名称</w:t>
            </w:r>
          </w:p>
        </w:tc>
        <w:tc>
          <w:tcPr>
            <w:tcW w:w="7825" w:type="dxa"/>
            <w:gridSpan w:val="4"/>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622" w:type="dxa"/>
            <w:vAlign w:val="center"/>
          </w:tcPr>
          <w:p>
            <w:pPr>
              <w:widowControl w:val="0"/>
              <w:wordWrap/>
              <w:adjustRightInd/>
              <w:snapToGrid/>
              <w:spacing w:before="0" w:beforeAutospacing="0" w:after="0" w:afterAutospacing="0" w:line="400" w:lineRule="exact"/>
              <w:ind w:left="0" w:right="0"/>
              <w:jc w:val="center"/>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样板/首件制名称</w:t>
            </w:r>
          </w:p>
        </w:tc>
        <w:tc>
          <w:tcPr>
            <w:tcW w:w="3733" w:type="dxa"/>
            <w:gridSpan w:val="2"/>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　　</w:t>
            </w:r>
          </w:p>
        </w:tc>
        <w:tc>
          <w:tcPr>
            <w:tcW w:w="1433" w:type="dxa"/>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施工时间</w:t>
            </w:r>
          </w:p>
        </w:tc>
        <w:tc>
          <w:tcPr>
            <w:tcW w:w="2659" w:type="dxa"/>
            <w:tcBorders>
              <w:bottom w:val="single" w:color="auto" w:sz="4" w:space="0"/>
            </w:tcBorders>
            <w:vAlign w:val="center"/>
          </w:tcPr>
          <w:p>
            <w:pPr>
              <w:spacing w:before="0" w:beforeAutospacing="0" w:after="0" w:afterAutospacing="0"/>
              <w:ind w:left="0" w:right="0"/>
              <w:jc w:val="righ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jc w:val="center"/>
        </w:trPr>
        <w:tc>
          <w:tcPr>
            <w:tcW w:w="1622" w:type="dxa"/>
            <w:vMerge w:val="restart"/>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施</w:t>
            </w:r>
          </w:p>
          <w:p>
            <w:pPr>
              <w:spacing w:before="0" w:beforeAutospacing="0" w:after="0" w:afterAutospacing="0"/>
              <w:ind w:left="0" w:right="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工</w:t>
            </w:r>
          </w:p>
          <w:p>
            <w:pPr>
              <w:spacing w:before="0" w:beforeAutospacing="0" w:after="0" w:afterAutospacing="0"/>
              <w:ind w:left="0" w:right="0"/>
              <w:jc w:val="center"/>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情</w:t>
            </w:r>
          </w:p>
          <w:p>
            <w:pPr>
              <w:spacing w:before="0" w:beforeAutospacing="0" w:after="0" w:afterAutospacing="0"/>
              <w:ind w:left="0" w:right="0"/>
              <w:jc w:val="center"/>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况</w:t>
            </w:r>
          </w:p>
        </w:tc>
        <w:tc>
          <w:tcPr>
            <w:tcW w:w="7825" w:type="dxa"/>
            <w:gridSpan w:val="4"/>
            <w:vAlign w:val="top"/>
          </w:tcPr>
          <w:p>
            <w:pPr>
              <w:spacing w:before="0" w:beforeAutospacing="0" w:after="0" w:afterAutospacing="0"/>
              <w:ind w:left="0" w:right="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jc w:val="center"/>
        </w:trPr>
        <w:tc>
          <w:tcPr>
            <w:tcW w:w="1622" w:type="dxa"/>
            <w:vMerge w:val="continue"/>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p>
        </w:tc>
        <w:tc>
          <w:tcPr>
            <w:tcW w:w="7825" w:type="dxa"/>
            <w:gridSpan w:val="4"/>
            <w:vAlign w:val="top"/>
          </w:tcPr>
          <w:p>
            <w:pPr>
              <w:spacing w:before="0" w:beforeAutospacing="0" w:after="0" w:afterAutospacing="0"/>
              <w:ind w:left="0" w:right="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检查依据：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622" w:type="dxa"/>
            <w:vMerge w:val="continue"/>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p>
        </w:tc>
        <w:tc>
          <w:tcPr>
            <w:tcW w:w="7825" w:type="dxa"/>
            <w:gridSpan w:val="4"/>
            <w:vAlign w:val="top"/>
          </w:tcPr>
          <w:p>
            <w:pPr>
              <w:spacing w:before="0" w:beforeAutospacing="0" w:after="0" w:afterAutospacing="0"/>
              <w:ind w:left="0" w:right="0"/>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检查重点：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jc w:val="center"/>
        </w:trPr>
        <w:tc>
          <w:tcPr>
            <w:tcW w:w="1622" w:type="dxa"/>
            <w:vMerge w:val="continue"/>
            <w:tcBorders>
              <w:bottom w:val="single" w:color="auto" w:sz="4" w:space="0"/>
            </w:tcBorders>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p>
        </w:tc>
        <w:tc>
          <w:tcPr>
            <w:tcW w:w="7825" w:type="dxa"/>
            <w:gridSpan w:val="4"/>
            <w:vAlign w:val="top"/>
          </w:tcPr>
          <w:p>
            <w:pPr>
              <w:spacing w:before="0" w:beforeAutospacing="0" w:after="0" w:afterAutospacing="0"/>
              <w:ind w:left="0" w:right="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存在问题：</w:t>
            </w:r>
          </w:p>
          <w:p>
            <w:pPr>
              <w:spacing w:before="0" w:beforeAutospacing="0" w:after="0" w:afterAutospacing="0"/>
              <w:ind w:left="0" w:right="0"/>
              <w:rPr>
                <w:rFonts w:hint="eastAsia" w:ascii="仿宋" w:hAnsi="仿宋" w:eastAsia="仿宋" w:cs="仿宋"/>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1622" w:type="dxa"/>
            <w:vAlign w:val="center"/>
          </w:tcPr>
          <w:p>
            <w:pPr>
              <w:spacing w:before="0" w:beforeAutospacing="0" w:after="0" w:afterAutospacing="0"/>
              <w:ind w:left="0" w:right="113"/>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验收</w:t>
            </w:r>
          </w:p>
          <w:p>
            <w:pPr>
              <w:spacing w:before="0" w:beforeAutospacing="0" w:after="0" w:afterAutospacing="0"/>
              <w:ind w:left="0" w:right="113"/>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意见</w:t>
            </w:r>
          </w:p>
        </w:tc>
        <w:tc>
          <w:tcPr>
            <w:tcW w:w="7825" w:type="dxa"/>
            <w:gridSpan w:val="4"/>
            <w:vAlign w:val="top"/>
          </w:tcPr>
          <w:p>
            <w:pPr>
              <w:spacing w:before="0" w:beforeAutospacing="0" w:after="0" w:afterAutospacing="0"/>
              <w:ind w:left="0" w:right="0"/>
              <w:rPr>
                <w:rFonts w:hint="eastAsia" w:ascii="仿宋" w:hAnsi="仿宋" w:eastAsia="仿宋" w:cs="仿宋"/>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22" w:type="dxa"/>
            <w:vMerge w:val="restart"/>
            <w:vAlign w:val="center"/>
          </w:tcPr>
          <w:p>
            <w:pPr>
              <w:spacing w:before="0" w:beforeAutospacing="0" w:after="0" w:afterAutospacing="0"/>
              <w:ind w:left="0" w:right="113"/>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验收</w:t>
            </w:r>
          </w:p>
          <w:p>
            <w:pPr>
              <w:spacing w:before="0" w:beforeAutospacing="0" w:after="0" w:afterAutospacing="0"/>
              <w:ind w:left="0" w:right="113"/>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签字</w:t>
            </w:r>
          </w:p>
        </w:tc>
        <w:tc>
          <w:tcPr>
            <w:tcW w:w="1413" w:type="dxa"/>
            <w:vAlign w:val="center"/>
          </w:tcPr>
          <w:p>
            <w:pPr>
              <w:spacing w:before="0" w:beforeAutospacing="0" w:after="0" w:afterAutospacing="0"/>
              <w:ind w:left="0" w:right="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项目部</w:t>
            </w:r>
          </w:p>
        </w:tc>
        <w:tc>
          <w:tcPr>
            <w:tcW w:w="6412" w:type="dxa"/>
            <w:gridSpan w:val="3"/>
            <w:vAlign w:val="top"/>
          </w:tcPr>
          <w:p>
            <w:pPr>
              <w:spacing w:before="0" w:beforeAutospacing="0" w:after="0" w:afterAutospacing="0"/>
              <w:ind w:left="0" w:right="0"/>
              <w:rPr>
                <w:rFonts w:hint="eastAsia" w:ascii="仿宋" w:hAnsi="仿宋" w:eastAsia="仿宋" w:cs="仿宋"/>
                <w:b w:val="0"/>
                <w:bCs w:val="0"/>
                <w:color w:val="auto"/>
                <w:sz w:val="28"/>
                <w:szCs w:val="28"/>
              </w:rPr>
            </w:pPr>
          </w:p>
          <w:p>
            <w:pPr>
              <w:spacing w:before="0" w:beforeAutospacing="0" w:after="0" w:afterAutospacing="0"/>
              <w:ind w:left="0" w:right="0" w:firstLine="4200" w:firstLineChars="15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22" w:type="dxa"/>
            <w:vMerge w:val="continue"/>
            <w:vAlign w:val="center"/>
          </w:tcPr>
          <w:p>
            <w:pPr>
              <w:spacing w:before="0" w:beforeAutospacing="0" w:after="0" w:afterAutospacing="0"/>
              <w:ind w:left="0" w:right="113"/>
              <w:jc w:val="center"/>
              <w:rPr>
                <w:rFonts w:hint="eastAsia" w:ascii="仿宋" w:hAnsi="仿宋" w:eastAsia="仿宋" w:cs="仿宋"/>
                <w:b w:val="0"/>
                <w:bCs w:val="0"/>
                <w:color w:val="auto"/>
                <w:sz w:val="28"/>
                <w:szCs w:val="28"/>
              </w:rPr>
            </w:pPr>
          </w:p>
        </w:tc>
        <w:tc>
          <w:tcPr>
            <w:tcW w:w="1413" w:type="dxa"/>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所属单位</w:t>
            </w:r>
          </w:p>
        </w:tc>
        <w:tc>
          <w:tcPr>
            <w:tcW w:w="6412" w:type="dxa"/>
            <w:gridSpan w:val="3"/>
            <w:vAlign w:val="top"/>
          </w:tcPr>
          <w:p>
            <w:pPr>
              <w:spacing w:before="0" w:beforeAutospacing="0" w:after="0" w:afterAutospacing="0"/>
              <w:ind w:left="0" w:right="0"/>
              <w:rPr>
                <w:rFonts w:hint="eastAsia" w:ascii="仿宋" w:hAnsi="仿宋" w:eastAsia="仿宋" w:cs="仿宋"/>
                <w:b w:val="0"/>
                <w:bCs w:val="0"/>
                <w:color w:val="auto"/>
                <w:sz w:val="28"/>
                <w:szCs w:val="28"/>
              </w:rPr>
            </w:pPr>
          </w:p>
          <w:p>
            <w:pPr>
              <w:tabs>
                <w:tab w:val="left" w:pos="240"/>
              </w:tabs>
              <w:spacing w:before="0" w:beforeAutospacing="0" w:after="0" w:afterAutospacing="0"/>
              <w:ind w:left="0" w:right="0" w:firstLine="4200" w:firstLineChars="15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年  月  日</w:t>
            </w:r>
          </w:p>
        </w:tc>
      </w:tr>
    </w:tbl>
    <w:p>
      <w:pPr>
        <w:pStyle w:val="20"/>
        <w:widowControl w:val="0"/>
        <w:numPr>
          <w:ilvl w:val="0"/>
          <w:numId w:val="0"/>
        </w:numPr>
        <w:tabs>
          <w:tab w:val="left" w:pos="2673"/>
        </w:tabs>
        <w:autoSpaceDE w:val="0"/>
        <w:autoSpaceDN w:val="0"/>
        <w:spacing w:before="44" w:after="0" w:line="240" w:lineRule="auto"/>
        <w:ind w:right="0" w:rightChars="0" w:firstLine="560" w:firstLineChars="200"/>
        <w:jc w:val="left"/>
        <w:rPr>
          <w:rFonts w:hint="eastAsia"/>
          <w:sz w:val="28"/>
          <w:highlight w:val="none"/>
          <w:lang w:val="en-US" w:eastAsia="zh-CN"/>
        </w:rPr>
      </w:pPr>
    </w:p>
    <w:p>
      <w:pPr>
        <w:pStyle w:val="20"/>
        <w:widowControl w:val="0"/>
        <w:numPr>
          <w:ilvl w:val="0"/>
          <w:numId w:val="0"/>
        </w:numPr>
        <w:tabs>
          <w:tab w:val="left" w:pos="2673"/>
        </w:tabs>
        <w:autoSpaceDE w:val="0"/>
        <w:autoSpaceDN w:val="0"/>
        <w:spacing w:before="44" w:after="0" w:line="240" w:lineRule="auto"/>
        <w:ind w:right="0" w:rightChars="0" w:firstLine="560" w:firstLineChars="200"/>
        <w:jc w:val="left"/>
        <w:rPr>
          <w:sz w:val="28"/>
        </w:rPr>
      </w:pPr>
      <w:r>
        <w:rPr>
          <w:rFonts w:hint="eastAsia"/>
          <w:sz w:val="28"/>
          <w:highlight w:val="none"/>
          <w:lang w:val="en-US" w:eastAsia="zh-CN"/>
        </w:rPr>
        <w:t xml:space="preserve">4.3.4.3 </w:t>
      </w:r>
      <w:r>
        <w:rPr>
          <w:rFonts w:hint="eastAsia"/>
          <w:sz w:val="28"/>
        </w:rPr>
        <w:t>QC小组活动注册登记表</w:t>
      </w:r>
    </w:p>
    <w:tbl>
      <w:tblPr>
        <w:tblStyle w:val="14"/>
        <w:tblpPr w:leftFromText="180" w:rightFromText="180" w:vertAnchor="text" w:horzAnchor="page" w:tblpX="1358" w:tblpY="194"/>
        <w:tblOverlap w:val="never"/>
        <w:tblW w:w="92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875"/>
        <w:gridCol w:w="887"/>
        <w:gridCol w:w="863"/>
        <w:gridCol w:w="1137"/>
        <w:gridCol w:w="1549"/>
        <w:gridCol w:w="1689"/>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2" w:hRule="atLeast"/>
        </w:trPr>
        <w:tc>
          <w:tcPr>
            <w:tcW w:w="1799" w:type="dxa"/>
            <w:gridSpan w:val="2"/>
          </w:tcPr>
          <w:p>
            <w:pPr>
              <w:pStyle w:val="21"/>
              <w:spacing w:before="197"/>
              <w:jc w:val="center"/>
              <w:rPr>
                <w:rFonts w:ascii="宋体" w:hAnsi="宋体" w:eastAsia="宋体" w:cs="宋体"/>
                <w:sz w:val="24"/>
                <w:szCs w:val="24"/>
                <w:lang w:val="en-US"/>
              </w:rPr>
            </w:pPr>
            <w:r>
              <w:rPr>
                <w:rFonts w:hint="eastAsia" w:ascii="宋体" w:hAnsi="宋体" w:eastAsia="宋体" w:cs="宋体"/>
                <w:sz w:val="24"/>
                <w:szCs w:val="24"/>
                <w:lang w:val="en-US"/>
              </w:rPr>
              <w:t>单位名称</w:t>
            </w:r>
          </w:p>
        </w:tc>
        <w:tc>
          <w:tcPr>
            <w:tcW w:w="2887" w:type="dxa"/>
            <w:gridSpan w:val="3"/>
          </w:tcPr>
          <w:p>
            <w:pPr>
              <w:pStyle w:val="21"/>
              <w:rPr>
                <w:rFonts w:ascii="宋体" w:hAnsi="宋体" w:eastAsia="宋体" w:cs="宋体"/>
                <w:sz w:val="24"/>
                <w:szCs w:val="24"/>
              </w:rPr>
            </w:pPr>
          </w:p>
        </w:tc>
        <w:tc>
          <w:tcPr>
            <w:tcW w:w="1549" w:type="dxa"/>
          </w:tcPr>
          <w:p>
            <w:pPr>
              <w:pStyle w:val="21"/>
              <w:spacing w:before="197"/>
              <w:ind w:left="156" w:right="145"/>
              <w:jc w:val="center"/>
              <w:rPr>
                <w:rFonts w:ascii="宋体" w:hAnsi="宋体" w:eastAsia="宋体" w:cs="宋体"/>
                <w:sz w:val="24"/>
                <w:szCs w:val="24"/>
              </w:rPr>
            </w:pPr>
            <w:r>
              <w:rPr>
                <w:rFonts w:hint="eastAsia" w:ascii="宋体" w:hAnsi="宋体" w:eastAsia="宋体" w:cs="宋体"/>
                <w:sz w:val="24"/>
                <w:szCs w:val="24"/>
              </w:rPr>
              <w:t>项目部</w:t>
            </w:r>
          </w:p>
        </w:tc>
        <w:tc>
          <w:tcPr>
            <w:tcW w:w="2973" w:type="dxa"/>
            <w:gridSpan w:val="2"/>
          </w:tcPr>
          <w:p>
            <w:pPr>
              <w:pStyle w:val="21"/>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1799" w:type="dxa"/>
            <w:gridSpan w:val="2"/>
          </w:tcPr>
          <w:p>
            <w:pPr>
              <w:pStyle w:val="21"/>
              <w:spacing w:before="197"/>
              <w:ind w:left="364"/>
              <w:rPr>
                <w:rFonts w:ascii="宋体" w:hAnsi="宋体" w:eastAsia="宋体" w:cs="宋体"/>
                <w:sz w:val="24"/>
                <w:szCs w:val="24"/>
              </w:rPr>
            </w:pPr>
            <w:r>
              <w:rPr>
                <w:rFonts w:hint="eastAsia" w:ascii="宋体" w:hAnsi="宋体" w:eastAsia="宋体" w:cs="宋体"/>
                <w:sz w:val="24"/>
                <w:szCs w:val="24"/>
              </w:rPr>
              <w:t>小组名称</w:t>
            </w:r>
          </w:p>
        </w:tc>
        <w:tc>
          <w:tcPr>
            <w:tcW w:w="2887" w:type="dxa"/>
            <w:gridSpan w:val="3"/>
          </w:tcPr>
          <w:p>
            <w:pPr>
              <w:pStyle w:val="21"/>
              <w:rPr>
                <w:rFonts w:ascii="宋体" w:hAnsi="宋体" w:eastAsia="宋体" w:cs="宋体"/>
                <w:sz w:val="24"/>
                <w:szCs w:val="24"/>
              </w:rPr>
            </w:pPr>
          </w:p>
        </w:tc>
        <w:tc>
          <w:tcPr>
            <w:tcW w:w="1549" w:type="dxa"/>
          </w:tcPr>
          <w:p>
            <w:pPr>
              <w:pStyle w:val="21"/>
              <w:spacing w:before="197"/>
              <w:ind w:left="156" w:right="145"/>
              <w:jc w:val="center"/>
              <w:rPr>
                <w:rFonts w:ascii="宋体" w:hAnsi="宋体" w:eastAsia="宋体" w:cs="宋体"/>
                <w:sz w:val="24"/>
                <w:szCs w:val="24"/>
              </w:rPr>
            </w:pPr>
            <w:r>
              <w:rPr>
                <w:rFonts w:hint="eastAsia" w:ascii="宋体" w:hAnsi="宋体" w:eastAsia="宋体" w:cs="宋体"/>
                <w:sz w:val="24"/>
                <w:szCs w:val="24"/>
              </w:rPr>
              <w:t>小组人数</w:t>
            </w:r>
          </w:p>
        </w:tc>
        <w:tc>
          <w:tcPr>
            <w:tcW w:w="2973" w:type="dxa"/>
            <w:gridSpan w:val="2"/>
          </w:tcPr>
          <w:p>
            <w:pPr>
              <w:pStyle w:val="21"/>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799" w:type="dxa"/>
            <w:gridSpan w:val="2"/>
          </w:tcPr>
          <w:p>
            <w:pPr>
              <w:pStyle w:val="21"/>
              <w:spacing w:before="196"/>
              <w:ind w:left="364"/>
              <w:rPr>
                <w:rFonts w:ascii="宋体" w:hAnsi="宋体" w:eastAsia="宋体" w:cs="宋体"/>
                <w:sz w:val="24"/>
                <w:szCs w:val="24"/>
              </w:rPr>
            </w:pPr>
            <w:r>
              <w:rPr>
                <w:rFonts w:hint="eastAsia" w:ascii="宋体" w:hAnsi="宋体" w:eastAsia="宋体" w:cs="宋体"/>
                <w:sz w:val="24"/>
                <w:szCs w:val="24"/>
              </w:rPr>
              <w:t>课题名称</w:t>
            </w:r>
          </w:p>
        </w:tc>
        <w:tc>
          <w:tcPr>
            <w:tcW w:w="2887" w:type="dxa"/>
            <w:gridSpan w:val="3"/>
          </w:tcPr>
          <w:p>
            <w:pPr>
              <w:pStyle w:val="21"/>
              <w:rPr>
                <w:rFonts w:ascii="宋体" w:hAnsi="宋体" w:eastAsia="宋体" w:cs="宋体"/>
                <w:sz w:val="24"/>
                <w:szCs w:val="24"/>
              </w:rPr>
            </w:pPr>
          </w:p>
        </w:tc>
        <w:tc>
          <w:tcPr>
            <w:tcW w:w="1549" w:type="dxa"/>
          </w:tcPr>
          <w:p>
            <w:pPr>
              <w:pStyle w:val="21"/>
              <w:spacing w:before="196"/>
              <w:ind w:left="156" w:right="145"/>
              <w:jc w:val="center"/>
              <w:rPr>
                <w:rFonts w:ascii="宋体" w:hAnsi="宋体" w:eastAsia="宋体" w:cs="宋体"/>
                <w:sz w:val="24"/>
                <w:szCs w:val="24"/>
              </w:rPr>
            </w:pPr>
            <w:r>
              <w:rPr>
                <w:rFonts w:hint="eastAsia" w:ascii="宋体" w:hAnsi="宋体" w:eastAsia="宋体" w:cs="宋体"/>
                <w:sz w:val="24"/>
                <w:szCs w:val="24"/>
              </w:rPr>
              <w:t>课题类型</w:t>
            </w:r>
          </w:p>
        </w:tc>
        <w:tc>
          <w:tcPr>
            <w:tcW w:w="2973" w:type="dxa"/>
            <w:gridSpan w:val="2"/>
          </w:tcPr>
          <w:p>
            <w:pPr>
              <w:pStyle w:val="21"/>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799" w:type="dxa"/>
            <w:gridSpan w:val="2"/>
          </w:tcPr>
          <w:p>
            <w:pPr>
              <w:pStyle w:val="21"/>
              <w:spacing w:before="198"/>
              <w:ind w:left="124"/>
              <w:rPr>
                <w:rFonts w:ascii="宋体" w:hAnsi="宋体" w:eastAsia="宋体" w:cs="宋体"/>
                <w:sz w:val="24"/>
                <w:szCs w:val="24"/>
              </w:rPr>
            </w:pPr>
            <w:r>
              <w:rPr>
                <w:rFonts w:hint="eastAsia" w:ascii="宋体" w:hAnsi="宋体" w:eastAsia="宋体" w:cs="宋体"/>
                <w:sz w:val="24"/>
                <w:szCs w:val="24"/>
              </w:rPr>
              <w:t>小组成立时间</w:t>
            </w:r>
          </w:p>
        </w:tc>
        <w:tc>
          <w:tcPr>
            <w:tcW w:w="2887" w:type="dxa"/>
            <w:gridSpan w:val="3"/>
          </w:tcPr>
          <w:p>
            <w:pPr>
              <w:pStyle w:val="21"/>
              <w:rPr>
                <w:rFonts w:ascii="宋体" w:hAnsi="宋体" w:eastAsia="宋体" w:cs="宋体"/>
                <w:sz w:val="24"/>
                <w:szCs w:val="24"/>
              </w:rPr>
            </w:pPr>
          </w:p>
        </w:tc>
        <w:tc>
          <w:tcPr>
            <w:tcW w:w="1549" w:type="dxa"/>
          </w:tcPr>
          <w:p>
            <w:pPr>
              <w:pStyle w:val="21"/>
              <w:spacing w:before="198"/>
              <w:ind w:left="156" w:right="145"/>
              <w:jc w:val="center"/>
              <w:rPr>
                <w:rFonts w:ascii="宋体" w:hAnsi="宋体" w:eastAsia="宋体" w:cs="宋体"/>
                <w:sz w:val="24"/>
                <w:szCs w:val="24"/>
              </w:rPr>
            </w:pPr>
            <w:r>
              <w:rPr>
                <w:rFonts w:hint="eastAsia" w:ascii="宋体" w:hAnsi="宋体" w:eastAsia="宋体" w:cs="宋体"/>
                <w:sz w:val="24"/>
                <w:szCs w:val="24"/>
              </w:rPr>
              <w:t>注册时间</w:t>
            </w:r>
          </w:p>
        </w:tc>
        <w:tc>
          <w:tcPr>
            <w:tcW w:w="2973" w:type="dxa"/>
            <w:gridSpan w:val="2"/>
          </w:tcPr>
          <w:p>
            <w:pPr>
              <w:pStyle w:val="21"/>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9208" w:type="dxa"/>
            <w:gridSpan w:val="8"/>
          </w:tcPr>
          <w:p>
            <w:pPr>
              <w:pStyle w:val="21"/>
              <w:spacing w:before="198"/>
              <w:ind w:left="107"/>
              <w:jc w:val="center"/>
              <w:rPr>
                <w:rFonts w:ascii="宋体" w:hAnsi="宋体" w:eastAsia="宋体" w:cs="宋体"/>
                <w:sz w:val="24"/>
                <w:szCs w:val="24"/>
              </w:rPr>
            </w:pPr>
            <w:r>
              <w:rPr>
                <w:rFonts w:hint="eastAsia" w:ascii="宋体" w:hAnsi="宋体" w:eastAsia="宋体" w:cs="宋体"/>
                <w:sz w:val="24"/>
                <w:szCs w:val="24"/>
              </w:rPr>
              <w:t>QC 小组人员组成情况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trPr>
        <w:tc>
          <w:tcPr>
            <w:tcW w:w="924" w:type="dxa"/>
            <w:vAlign w:val="center"/>
          </w:tcPr>
          <w:p>
            <w:pPr>
              <w:pStyle w:val="21"/>
              <w:jc w:val="center"/>
              <w:rPr>
                <w:rFonts w:ascii="宋体" w:hAnsi="宋体" w:eastAsia="宋体" w:cs="宋体"/>
                <w:sz w:val="24"/>
                <w:szCs w:val="24"/>
              </w:rPr>
            </w:pPr>
            <w:r>
              <w:rPr>
                <w:rFonts w:hint="eastAsia" w:ascii="宋体" w:hAnsi="宋体" w:eastAsia="宋体" w:cs="宋体"/>
                <w:sz w:val="24"/>
                <w:szCs w:val="24"/>
              </w:rPr>
              <w:t>姓名</w:t>
            </w:r>
          </w:p>
        </w:tc>
        <w:tc>
          <w:tcPr>
            <w:tcW w:w="875" w:type="dxa"/>
            <w:tcBorders>
              <w:right w:val="single" w:color="auto" w:sz="4" w:space="0"/>
            </w:tcBorders>
            <w:vAlign w:val="center"/>
          </w:tcPr>
          <w:p>
            <w:pPr>
              <w:pStyle w:val="21"/>
              <w:jc w:val="center"/>
              <w:rPr>
                <w:rFonts w:ascii="宋体" w:hAnsi="宋体" w:eastAsia="宋体" w:cs="宋体"/>
                <w:sz w:val="24"/>
                <w:szCs w:val="24"/>
              </w:rPr>
            </w:pPr>
            <w:r>
              <w:rPr>
                <w:rFonts w:hint="eastAsia" w:ascii="宋体" w:hAnsi="宋体" w:eastAsia="宋体" w:cs="宋体"/>
                <w:sz w:val="24"/>
                <w:szCs w:val="24"/>
              </w:rPr>
              <w:t>性别</w:t>
            </w:r>
          </w:p>
        </w:tc>
        <w:tc>
          <w:tcPr>
            <w:tcW w:w="887" w:type="dxa"/>
            <w:tcBorders>
              <w:left w:val="single" w:color="auto" w:sz="4" w:space="0"/>
            </w:tcBorders>
            <w:vAlign w:val="center"/>
          </w:tcPr>
          <w:p>
            <w:pPr>
              <w:pStyle w:val="21"/>
              <w:jc w:val="center"/>
              <w:rPr>
                <w:rFonts w:ascii="宋体" w:hAnsi="宋体" w:eastAsia="宋体" w:cs="宋体"/>
                <w:sz w:val="24"/>
                <w:szCs w:val="24"/>
              </w:rPr>
            </w:pPr>
            <w:r>
              <w:rPr>
                <w:rFonts w:hint="eastAsia" w:ascii="宋体" w:hAnsi="宋体" w:eastAsia="宋体" w:cs="宋体"/>
                <w:sz w:val="24"/>
                <w:szCs w:val="24"/>
              </w:rPr>
              <w:t>年龄</w:t>
            </w:r>
          </w:p>
        </w:tc>
        <w:tc>
          <w:tcPr>
            <w:tcW w:w="863" w:type="dxa"/>
            <w:vAlign w:val="center"/>
          </w:tcPr>
          <w:p>
            <w:pPr>
              <w:pStyle w:val="21"/>
              <w:jc w:val="center"/>
              <w:rPr>
                <w:rFonts w:ascii="宋体" w:hAnsi="宋体" w:eastAsia="宋体" w:cs="宋体"/>
                <w:sz w:val="24"/>
                <w:szCs w:val="24"/>
              </w:rPr>
            </w:pPr>
            <w:r>
              <w:rPr>
                <w:rFonts w:hint="eastAsia" w:ascii="宋体" w:hAnsi="宋体" w:eastAsia="宋体" w:cs="宋体"/>
                <w:sz w:val="24"/>
                <w:szCs w:val="24"/>
              </w:rPr>
              <w:t>学历</w:t>
            </w:r>
          </w:p>
        </w:tc>
        <w:tc>
          <w:tcPr>
            <w:tcW w:w="1137" w:type="dxa"/>
            <w:vAlign w:val="center"/>
          </w:tcPr>
          <w:p>
            <w:pPr>
              <w:pStyle w:val="21"/>
              <w:ind w:left="8"/>
              <w:jc w:val="center"/>
              <w:rPr>
                <w:rFonts w:ascii="宋体" w:hAnsi="宋体" w:eastAsia="宋体" w:cs="宋体"/>
                <w:sz w:val="24"/>
                <w:szCs w:val="24"/>
              </w:rPr>
            </w:pPr>
            <w:r>
              <w:rPr>
                <w:rFonts w:hint="eastAsia" w:ascii="宋体" w:hAnsi="宋体" w:eastAsia="宋体" w:cs="宋体"/>
                <w:sz w:val="24"/>
                <w:szCs w:val="24"/>
              </w:rPr>
              <w:t>职务</w:t>
            </w:r>
          </w:p>
        </w:tc>
        <w:tc>
          <w:tcPr>
            <w:tcW w:w="1549" w:type="dxa"/>
            <w:vAlign w:val="center"/>
          </w:tcPr>
          <w:p>
            <w:pPr>
              <w:pStyle w:val="21"/>
              <w:ind w:right="215"/>
              <w:jc w:val="center"/>
              <w:rPr>
                <w:rFonts w:ascii="宋体" w:hAnsi="宋体" w:eastAsia="宋体" w:cs="宋体"/>
                <w:sz w:val="24"/>
                <w:szCs w:val="24"/>
              </w:rPr>
            </w:pPr>
            <w:r>
              <w:rPr>
                <w:rFonts w:hint="eastAsia" w:ascii="宋体" w:hAnsi="宋体" w:eastAsia="宋体" w:cs="宋体"/>
                <w:sz w:val="24"/>
                <w:szCs w:val="24"/>
              </w:rPr>
              <w:t>组</w:t>
            </w:r>
            <w:r>
              <w:rPr>
                <w:rFonts w:hint="eastAsia" w:ascii="宋体" w:hAnsi="宋体" w:eastAsia="宋体" w:cs="宋体"/>
                <w:sz w:val="24"/>
                <w:szCs w:val="24"/>
                <w:lang w:val="en-US"/>
              </w:rPr>
              <w:t xml:space="preserve"> </w:t>
            </w:r>
            <w:r>
              <w:rPr>
                <w:rFonts w:hint="eastAsia" w:ascii="宋体" w:hAnsi="宋体" w:eastAsia="宋体" w:cs="宋体"/>
                <w:sz w:val="24"/>
                <w:szCs w:val="24"/>
              </w:rPr>
              <w:t>内</w:t>
            </w:r>
          </w:p>
          <w:p>
            <w:pPr>
              <w:pStyle w:val="21"/>
              <w:ind w:right="215"/>
              <w:jc w:val="center"/>
              <w:rPr>
                <w:rFonts w:ascii="宋体" w:hAnsi="宋体" w:eastAsia="宋体" w:cs="宋体"/>
                <w:sz w:val="24"/>
                <w:szCs w:val="24"/>
              </w:rPr>
            </w:pPr>
            <w:r>
              <w:rPr>
                <w:rFonts w:hint="eastAsia" w:ascii="宋体" w:hAnsi="宋体" w:eastAsia="宋体" w:cs="宋体"/>
                <w:sz w:val="24"/>
                <w:szCs w:val="24"/>
              </w:rPr>
              <w:t>职</w:t>
            </w:r>
            <w:r>
              <w:rPr>
                <w:rFonts w:hint="eastAsia" w:ascii="宋体" w:hAnsi="宋体" w:eastAsia="宋体" w:cs="宋体"/>
                <w:sz w:val="24"/>
                <w:szCs w:val="24"/>
                <w:lang w:val="en-US"/>
              </w:rPr>
              <w:t xml:space="preserve"> </w:t>
            </w:r>
            <w:r>
              <w:rPr>
                <w:rFonts w:hint="eastAsia" w:ascii="宋体" w:hAnsi="宋体" w:eastAsia="宋体" w:cs="宋体"/>
                <w:sz w:val="24"/>
                <w:szCs w:val="24"/>
              </w:rPr>
              <w:t>务</w:t>
            </w:r>
          </w:p>
        </w:tc>
        <w:tc>
          <w:tcPr>
            <w:tcW w:w="1689" w:type="dxa"/>
            <w:vAlign w:val="center"/>
          </w:tcPr>
          <w:p>
            <w:pPr>
              <w:pStyle w:val="21"/>
              <w:spacing w:before="197"/>
              <w:ind w:right="125"/>
              <w:jc w:val="center"/>
              <w:rPr>
                <w:rFonts w:ascii="宋体" w:hAnsi="宋体" w:eastAsia="宋体" w:cs="宋体"/>
                <w:sz w:val="24"/>
                <w:szCs w:val="24"/>
              </w:rPr>
            </w:pPr>
            <w:r>
              <w:rPr>
                <w:rFonts w:hint="eastAsia" w:ascii="宋体" w:hAnsi="宋体" w:eastAsia="宋体" w:cs="宋体"/>
                <w:spacing w:val="-21"/>
                <w:sz w:val="24"/>
                <w:szCs w:val="24"/>
              </w:rPr>
              <w:t xml:space="preserve">接受 </w:t>
            </w:r>
            <w:r>
              <w:rPr>
                <w:rFonts w:hint="eastAsia" w:ascii="宋体" w:hAnsi="宋体" w:eastAsia="宋体" w:cs="宋体"/>
                <w:sz w:val="24"/>
                <w:szCs w:val="24"/>
              </w:rPr>
              <w:t>QC</w:t>
            </w:r>
            <w:r>
              <w:rPr>
                <w:rFonts w:hint="eastAsia" w:ascii="宋体" w:hAnsi="宋体" w:eastAsia="宋体" w:cs="宋体"/>
                <w:spacing w:val="-38"/>
                <w:sz w:val="24"/>
                <w:szCs w:val="24"/>
              </w:rPr>
              <w:t xml:space="preserve"> 教</w:t>
            </w:r>
            <w:r>
              <w:rPr>
                <w:rFonts w:hint="eastAsia" w:ascii="宋体" w:hAnsi="宋体" w:eastAsia="宋体" w:cs="宋体"/>
                <w:sz w:val="24"/>
                <w:szCs w:val="24"/>
              </w:rPr>
              <w:t>育</w:t>
            </w:r>
          </w:p>
          <w:p>
            <w:pPr>
              <w:pStyle w:val="21"/>
              <w:spacing w:before="197"/>
              <w:ind w:right="125"/>
              <w:jc w:val="center"/>
              <w:rPr>
                <w:rFonts w:ascii="宋体" w:hAnsi="宋体" w:eastAsia="宋体" w:cs="宋体"/>
                <w:sz w:val="24"/>
                <w:szCs w:val="24"/>
              </w:rPr>
            </w:pPr>
            <w:r>
              <w:rPr>
                <w:rFonts w:hint="eastAsia" w:ascii="宋体" w:hAnsi="宋体" w:eastAsia="宋体" w:cs="宋体"/>
                <w:sz w:val="24"/>
                <w:szCs w:val="24"/>
              </w:rPr>
              <w:t>课</w:t>
            </w:r>
            <w:r>
              <w:rPr>
                <w:rFonts w:hint="eastAsia" w:ascii="宋体" w:hAnsi="宋体" w:eastAsia="宋体" w:cs="宋体"/>
                <w:sz w:val="24"/>
                <w:szCs w:val="24"/>
                <w:lang w:val="en-US"/>
              </w:rPr>
              <w:t xml:space="preserve"> </w:t>
            </w:r>
            <w:r>
              <w:rPr>
                <w:rFonts w:hint="eastAsia" w:ascii="宋体" w:hAnsi="宋体" w:eastAsia="宋体" w:cs="宋体"/>
                <w:sz w:val="24"/>
                <w:szCs w:val="24"/>
              </w:rPr>
              <w:t>时</w:t>
            </w:r>
          </w:p>
        </w:tc>
        <w:tc>
          <w:tcPr>
            <w:tcW w:w="1284" w:type="dxa"/>
            <w:vAlign w:val="center"/>
          </w:tcPr>
          <w:p>
            <w:pPr>
              <w:pStyle w:val="21"/>
              <w:spacing w:before="197" w:line="280" w:lineRule="auto"/>
              <w:ind w:left="335" w:right="143" w:hanging="180"/>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924" w:type="dxa"/>
          </w:tcPr>
          <w:p>
            <w:pPr>
              <w:pStyle w:val="21"/>
              <w:rPr>
                <w:rFonts w:ascii="宋体" w:hAnsi="宋体" w:eastAsia="宋体" w:cs="宋体"/>
                <w:sz w:val="24"/>
                <w:szCs w:val="24"/>
              </w:rPr>
            </w:pPr>
          </w:p>
        </w:tc>
        <w:tc>
          <w:tcPr>
            <w:tcW w:w="875" w:type="dxa"/>
            <w:tcBorders>
              <w:right w:val="single" w:color="auto" w:sz="4" w:space="0"/>
            </w:tcBorders>
          </w:tcPr>
          <w:p>
            <w:pPr>
              <w:pStyle w:val="21"/>
              <w:rPr>
                <w:rFonts w:ascii="宋体" w:hAnsi="宋体" w:eastAsia="宋体" w:cs="宋体"/>
                <w:sz w:val="24"/>
                <w:szCs w:val="24"/>
              </w:rPr>
            </w:pPr>
          </w:p>
        </w:tc>
        <w:tc>
          <w:tcPr>
            <w:tcW w:w="887" w:type="dxa"/>
            <w:tcBorders>
              <w:left w:val="single" w:color="auto" w:sz="4" w:space="0"/>
            </w:tcBorders>
          </w:tcPr>
          <w:p>
            <w:pPr>
              <w:pStyle w:val="21"/>
              <w:rPr>
                <w:rFonts w:ascii="宋体" w:hAnsi="宋体" w:eastAsia="宋体" w:cs="宋体"/>
                <w:sz w:val="24"/>
                <w:szCs w:val="24"/>
              </w:rPr>
            </w:pPr>
          </w:p>
        </w:tc>
        <w:tc>
          <w:tcPr>
            <w:tcW w:w="863" w:type="dxa"/>
          </w:tcPr>
          <w:p>
            <w:pPr>
              <w:pStyle w:val="21"/>
              <w:rPr>
                <w:rFonts w:ascii="宋体" w:hAnsi="宋体" w:eastAsia="宋体" w:cs="宋体"/>
                <w:sz w:val="24"/>
                <w:szCs w:val="24"/>
              </w:rPr>
            </w:pPr>
          </w:p>
        </w:tc>
        <w:tc>
          <w:tcPr>
            <w:tcW w:w="1137" w:type="dxa"/>
          </w:tcPr>
          <w:p>
            <w:pPr>
              <w:pStyle w:val="21"/>
              <w:spacing w:before="197"/>
              <w:ind w:left="8"/>
              <w:jc w:val="center"/>
              <w:rPr>
                <w:rFonts w:ascii="宋体" w:hAnsi="宋体" w:eastAsia="宋体" w:cs="宋体"/>
                <w:sz w:val="24"/>
                <w:szCs w:val="24"/>
              </w:rPr>
            </w:pPr>
          </w:p>
        </w:tc>
        <w:tc>
          <w:tcPr>
            <w:tcW w:w="1549" w:type="dxa"/>
          </w:tcPr>
          <w:p>
            <w:pPr>
              <w:pStyle w:val="21"/>
              <w:rPr>
                <w:rFonts w:ascii="宋体" w:hAnsi="宋体" w:eastAsia="宋体" w:cs="宋体"/>
                <w:sz w:val="24"/>
                <w:szCs w:val="24"/>
              </w:rPr>
            </w:pPr>
          </w:p>
        </w:tc>
        <w:tc>
          <w:tcPr>
            <w:tcW w:w="1689" w:type="dxa"/>
          </w:tcPr>
          <w:p>
            <w:pPr>
              <w:pStyle w:val="21"/>
              <w:rPr>
                <w:rFonts w:ascii="宋体" w:hAnsi="宋体" w:eastAsia="宋体" w:cs="宋体"/>
                <w:sz w:val="24"/>
                <w:szCs w:val="24"/>
              </w:rPr>
            </w:pPr>
          </w:p>
        </w:tc>
        <w:tc>
          <w:tcPr>
            <w:tcW w:w="1284" w:type="dxa"/>
          </w:tcPr>
          <w:p>
            <w:pPr>
              <w:pStyle w:val="21"/>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924" w:type="dxa"/>
          </w:tcPr>
          <w:p>
            <w:pPr>
              <w:pStyle w:val="21"/>
              <w:rPr>
                <w:rFonts w:ascii="宋体" w:hAnsi="宋体" w:eastAsia="宋体" w:cs="宋体"/>
                <w:sz w:val="24"/>
                <w:szCs w:val="24"/>
              </w:rPr>
            </w:pPr>
          </w:p>
        </w:tc>
        <w:tc>
          <w:tcPr>
            <w:tcW w:w="875" w:type="dxa"/>
            <w:tcBorders>
              <w:right w:val="single" w:color="auto" w:sz="4" w:space="0"/>
            </w:tcBorders>
          </w:tcPr>
          <w:p>
            <w:pPr>
              <w:pStyle w:val="21"/>
              <w:rPr>
                <w:rFonts w:ascii="宋体" w:hAnsi="宋体" w:eastAsia="宋体" w:cs="宋体"/>
                <w:sz w:val="24"/>
                <w:szCs w:val="24"/>
              </w:rPr>
            </w:pPr>
          </w:p>
        </w:tc>
        <w:tc>
          <w:tcPr>
            <w:tcW w:w="887" w:type="dxa"/>
            <w:tcBorders>
              <w:left w:val="single" w:color="auto" w:sz="4" w:space="0"/>
            </w:tcBorders>
          </w:tcPr>
          <w:p>
            <w:pPr>
              <w:pStyle w:val="21"/>
              <w:rPr>
                <w:rFonts w:ascii="宋体" w:hAnsi="宋体" w:eastAsia="宋体" w:cs="宋体"/>
                <w:sz w:val="24"/>
                <w:szCs w:val="24"/>
              </w:rPr>
            </w:pPr>
          </w:p>
        </w:tc>
        <w:tc>
          <w:tcPr>
            <w:tcW w:w="863" w:type="dxa"/>
          </w:tcPr>
          <w:p>
            <w:pPr>
              <w:pStyle w:val="21"/>
              <w:rPr>
                <w:rFonts w:ascii="宋体" w:hAnsi="宋体" w:eastAsia="宋体" w:cs="宋体"/>
                <w:sz w:val="24"/>
                <w:szCs w:val="24"/>
              </w:rPr>
            </w:pPr>
          </w:p>
        </w:tc>
        <w:tc>
          <w:tcPr>
            <w:tcW w:w="1137" w:type="dxa"/>
          </w:tcPr>
          <w:p>
            <w:pPr>
              <w:pStyle w:val="21"/>
              <w:spacing w:before="197"/>
              <w:ind w:left="8"/>
              <w:jc w:val="center"/>
              <w:rPr>
                <w:rFonts w:ascii="宋体" w:hAnsi="宋体" w:eastAsia="宋体" w:cs="宋体"/>
                <w:sz w:val="24"/>
                <w:szCs w:val="24"/>
              </w:rPr>
            </w:pPr>
          </w:p>
        </w:tc>
        <w:tc>
          <w:tcPr>
            <w:tcW w:w="1549" w:type="dxa"/>
          </w:tcPr>
          <w:p>
            <w:pPr>
              <w:pStyle w:val="21"/>
              <w:rPr>
                <w:rFonts w:ascii="宋体" w:hAnsi="宋体" w:eastAsia="宋体" w:cs="宋体"/>
                <w:sz w:val="24"/>
                <w:szCs w:val="24"/>
              </w:rPr>
            </w:pPr>
          </w:p>
        </w:tc>
        <w:tc>
          <w:tcPr>
            <w:tcW w:w="1689" w:type="dxa"/>
          </w:tcPr>
          <w:p>
            <w:pPr>
              <w:pStyle w:val="21"/>
              <w:rPr>
                <w:rFonts w:ascii="宋体" w:hAnsi="宋体" w:eastAsia="宋体" w:cs="宋体"/>
                <w:sz w:val="24"/>
                <w:szCs w:val="24"/>
              </w:rPr>
            </w:pPr>
          </w:p>
        </w:tc>
        <w:tc>
          <w:tcPr>
            <w:tcW w:w="1284" w:type="dxa"/>
          </w:tcPr>
          <w:p>
            <w:pPr>
              <w:pStyle w:val="21"/>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924" w:type="dxa"/>
          </w:tcPr>
          <w:p>
            <w:pPr>
              <w:pStyle w:val="21"/>
              <w:rPr>
                <w:rFonts w:ascii="宋体" w:hAnsi="宋体" w:eastAsia="宋体" w:cs="宋体"/>
                <w:sz w:val="24"/>
                <w:szCs w:val="24"/>
              </w:rPr>
            </w:pPr>
          </w:p>
        </w:tc>
        <w:tc>
          <w:tcPr>
            <w:tcW w:w="875" w:type="dxa"/>
            <w:tcBorders>
              <w:right w:val="single" w:color="auto" w:sz="4" w:space="0"/>
            </w:tcBorders>
          </w:tcPr>
          <w:p>
            <w:pPr>
              <w:pStyle w:val="21"/>
              <w:rPr>
                <w:rFonts w:ascii="宋体" w:hAnsi="宋体" w:eastAsia="宋体" w:cs="宋体"/>
                <w:sz w:val="24"/>
                <w:szCs w:val="24"/>
              </w:rPr>
            </w:pPr>
          </w:p>
        </w:tc>
        <w:tc>
          <w:tcPr>
            <w:tcW w:w="887" w:type="dxa"/>
            <w:tcBorders>
              <w:left w:val="single" w:color="auto" w:sz="4" w:space="0"/>
            </w:tcBorders>
          </w:tcPr>
          <w:p>
            <w:pPr>
              <w:pStyle w:val="21"/>
              <w:rPr>
                <w:rFonts w:ascii="宋体" w:hAnsi="宋体" w:eastAsia="宋体" w:cs="宋体"/>
                <w:sz w:val="24"/>
                <w:szCs w:val="24"/>
              </w:rPr>
            </w:pPr>
          </w:p>
        </w:tc>
        <w:tc>
          <w:tcPr>
            <w:tcW w:w="863" w:type="dxa"/>
          </w:tcPr>
          <w:p>
            <w:pPr>
              <w:pStyle w:val="21"/>
              <w:rPr>
                <w:rFonts w:ascii="宋体" w:hAnsi="宋体" w:eastAsia="宋体" w:cs="宋体"/>
                <w:sz w:val="24"/>
                <w:szCs w:val="24"/>
              </w:rPr>
            </w:pPr>
          </w:p>
        </w:tc>
        <w:tc>
          <w:tcPr>
            <w:tcW w:w="1137" w:type="dxa"/>
          </w:tcPr>
          <w:p>
            <w:pPr>
              <w:pStyle w:val="21"/>
              <w:spacing w:before="196"/>
              <w:ind w:left="90"/>
              <w:jc w:val="center"/>
              <w:rPr>
                <w:rFonts w:ascii="宋体" w:hAnsi="宋体" w:eastAsia="宋体" w:cs="宋体"/>
                <w:sz w:val="24"/>
                <w:szCs w:val="24"/>
              </w:rPr>
            </w:pPr>
          </w:p>
        </w:tc>
        <w:tc>
          <w:tcPr>
            <w:tcW w:w="1549" w:type="dxa"/>
          </w:tcPr>
          <w:p>
            <w:pPr>
              <w:pStyle w:val="21"/>
              <w:rPr>
                <w:rFonts w:ascii="宋体" w:hAnsi="宋体" w:eastAsia="宋体" w:cs="宋体"/>
                <w:sz w:val="24"/>
                <w:szCs w:val="24"/>
              </w:rPr>
            </w:pPr>
          </w:p>
        </w:tc>
        <w:tc>
          <w:tcPr>
            <w:tcW w:w="1689" w:type="dxa"/>
          </w:tcPr>
          <w:p>
            <w:pPr>
              <w:pStyle w:val="21"/>
              <w:rPr>
                <w:rFonts w:ascii="宋体" w:hAnsi="宋体" w:eastAsia="宋体" w:cs="宋体"/>
                <w:sz w:val="24"/>
                <w:szCs w:val="24"/>
              </w:rPr>
            </w:pPr>
          </w:p>
        </w:tc>
        <w:tc>
          <w:tcPr>
            <w:tcW w:w="1284" w:type="dxa"/>
          </w:tcPr>
          <w:p>
            <w:pPr>
              <w:pStyle w:val="21"/>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86" w:type="dxa"/>
            <w:gridSpan w:val="5"/>
          </w:tcPr>
          <w:p>
            <w:pPr>
              <w:pStyle w:val="21"/>
              <w:spacing w:before="41"/>
              <w:ind w:left="107"/>
              <w:rPr>
                <w:rFonts w:ascii="宋体" w:hAnsi="宋体" w:eastAsia="宋体" w:cs="宋体"/>
                <w:sz w:val="24"/>
                <w:szCs w:val="24"/>
              </w:rPr>
            </w:pPr>
            <w:r>
              <w:rPr>
                <w:rFonts w:hint="eastAsia" w:ascii="宋体" w:hAnsi="宋体" w:eastAsia="宋体" w:cs="宋体"/>
                <w:spacing w:val="-18"/>
                <w:sz w:val="24"/>
                <w:szCs w:val="24"/>
              </w:rPr>
              <w:t>申请单位审核：</w:t>
            </w:r>
            <w:r>
              <w:rPr>
                <w:rFonts w:hint="eastAsia" w:ascii="宋体" w:hAnsi="宋体" w:eastAsia="宋体" w:cs="宋体"/>
                <w:sz w:val="24"/>
                <w:szCs w:val="24"/>
              </w:rPr>
              <w:t>（盖章）</w:t>
            </w:r>
          </w:p>
          <w:p>
            <w:pPr>
              <w:pStyle w:val="21"/>
              <w:spacing w:before="41"/>
              <w:ind w:left="107"/>
              <w:rPr>
                <w:rFonts w:ascii="宋体" w:hAnsi="宋体" w:eastAsia="宋体" w:cs="宋体"/>
                <w:sz w:val="24"/>
                <w:szCs w:val="24"/>
              </w:rPr>
            </w:pPr>
          </w:p>
          <w:p>
            <w:pPr>
              <w:pStyle w:val="21"/>
              <w:spacing w:before="1" w:line="299" w:lineRule="exact"/>
              <w:ind w:left="2867"/>
              <w:rPr>
                <w:rFonts w:ascii="宋体" w:hAnsi="宋体" w:eastAsia="宋体" w:cs="宋体"/>
                <w:sz w:val="24"/>
                <w:szCs w:val="24"/>
              </w:rPr>
            </w:pPr>
            <w:r>
              <w:rPr>
                <w:rFonts w:hint="eastAsia" w:ascii="宋体" w:hAnsi="宋体" w:eastAsia="宋体" w:cs="宋体"/>
                <w:sz w:val="24"/>
                <w:szCs w:val="24"/>
              </w:rPr>
              <w:t>日期：</w:t>
            </w:r>
          </w:p>
        </w:tc>
        <w:tc>
          <w:tcPr>
            <w:tcW w:w="4522" w:type="dxa"/>
            <w:gridSpan w:val="3"/>
          </w:tcPr>
          <w:p>
            <w:pPr>
              <w:pStyle w:val="21"/>
              <w:spacing w:before="41"/>
              <w:ind w:left="107"/>
              <w:rPr>
                <w:rFonts w:ascii="宋体" w:hAnsi="宋体" w:eastAsia="宋体" w:cs="宋体"/>
                <w:sz w:val="24"/>
                <w:szCs w:val="24"/>
              </w:rPr>
            </w:pPr>
            <w:r>
              <w:rPr>
                <w:rFonts w:hint="eastAsia" w:ascii="宋体" w:hAnsi="宋体" w:eastAsia="宋体" w:cs="宋体"/>
                <w:sz w:val="24"/>
                <w:szCs w:val="24"/>
              </w:rPr>
              <w:t>审批：</w:t>
            </w:r>
          </w:p>
          <w:p>
            <w:pPr>
              <w:pStyle w:val="21"/>
              <w:spacing w:before="41"/>
              <w:ind w:left="107"/>
              <w:rPr>
                <w:rFonts w:ascii="宋体" w:hAnsi="宋体" w:eastAsia="宋体" w:cs="宋体"/>
                <w:sz w:val="24"/>
                <w:szCs w:val="24"/>
              </w:rPr>
            </w:pPr>
          </w:p>
          <w:p>
            <w:pPr>
              <w:pStyle w:val="21"/>
              <w:spacing w:before="1" w:line="299" w:lineRule="exact"/>
              <w:ind w:firstLine="2400" w:firstLineChars="1000"/>
              <w:rPr>
                <w:rFonts w:ascii="宋体" w:hAnsi="宋体" w:eastAsia="宋体" w:cs="宋体"/>
                <w:sz w:val="24"/>
                <w:szCs w:val="24"/>
              </w:rPr>
            </w:pPr>
            <w:r>
              <w:rPr>
                <w:rFonts w:hint="eastAsia" w:ascii="宋体" w:hAnsi="宋体" w:eastAsia="宋体" w:cs="宋体"/>
                <w:sz w:val="24"/>
                <w:szCs w:val="24"/>
              </w:rPr>
              <w:t>日期：</w:t>
            </w:r>
          </w:p>
        </w:tc>
      </w:tr>
    </w:tbl>
    <w:p>
      <w:pPr>
        <w:pStyle w:val="8"/>
        <w:spacing w:before="5" w:line="360" w:lineRule="auto"/>
        <w:ind w:firstLine="560" w:firstLineChars="200"/>
        <w:jc w:val="left"/>
        <w:rPr>
          <w:rFonts w:hint="eastAsia"/>
          <w:bCs/>
          <w:sz w:val="32"/>
          <w:szCs w:val="32"/>
        </w:rPr>
      </w:pPr>
      <w:r>
        <w:rPr>
          <w:rFonts w:hint="eastAsia"/>
          <w:sz w:val="28"/>
          <w:highlight w:val="none"/>
          <w:lang w:val="en-US" w:eastAsia="zh-CN"/>
        </w:rPr>
        <w:t xml:space="preserve">4.3.4.4 </w:t>
      </w:r>
      <w:r>
        <w:rPr>
          <w:rFonts w:hint="eastAsia" w:ascii="宋体" w:hAnsi="宋体" w:eastAsia="宋体" w:cs="宋体"/>
          <w:sz w:val="28"/>
          <w:szCs w:val="22"/>
          <w:lang w:val="en-US" w:eastAsia="zh-CN" w:bidi="ar-SA"/>
        </w:rPr>
        <w:t>QC小组活动成果申报表</w:t>
      </w:r>
    </w:p>
    <w:tbl>
      <w:tblPr>
        <w:tblStyle w:val="15"/>
        <w:tblpPr w:leftFromText="180" w:rightFromText="180" w:vertAnchor="text" w:horzAnchor="page" w:tblpX="1725" w:tblpY="23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765"/>
        <w:gridCol w:w="1320"/>
        <w:gridCol w:w="293"/>
        <w:gridCol w:w="1462"/>
        <w:gridCol w:w="473"/>
        <w:gridCol w:w="712"/>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7" w:type="dxa"/>
            <w:vAlign w:val="center"/>
          </w:tcPr>
          <w:p>
            <w:pPr>
              <w:pStyle w:val="8"/>
              <w:spacing w:before="5" w:line="360" w:lineRule="auto"/>
              <w:jc w:val="center"/>
              <w:rPr>
                <w:rFonts w:ascii="宋体" w:hAnsi="宋体" w:eastAsia="宋体" w:cs="宋体"/>
                <w:bCs/>
                <w:sz w:val="24"/>
                <w:szCs w:val="24"/>
              </w:rPr>
            </w:pPr>
            <w:r>
              <w:rPr>
                <w:rFonts w:hint="eastAsia" w:ascii="宋体" w:hAnsi="宋体" w:eastAsia="宋体" w:cs="宋体"/>
                <w:bCs/>
                <w:sz w:val="24"/>
                <w:szCs w:val="24"/>
              </w:rPr>
              <w:t>小组名称</w:t>
            </w:r>
          </w:p>
        </w:tc>
        <w:tc>
          <w:tcPr>
            <w:tcW w:w="3378" w:type="dxa"/>
            <w:gridSpan w:val="3"/>
            <w:vAlign w:val="center"/>
          </w:tcPr>
          <w:p>
            <w:pPr>
              <w:pStyle w:val="8"/>
              <w:spacing w:before="5" w:line="360" w:lineRule="auto"/>
              <w:jc w:val="center"/>
              <w:rPr>
                <w:rFonts w:ascii="宋体" w:hAnsi="宋体" w:eastAsia="宋体" w:cs="宋体"/>
                <w:bCs/>
                <w:sz w:val="24"/>
                <w:szCs w:val="24"/>
              </w:rPr>
            </w:pPr>
          </w:p>
        </w:tc>
        <w:tc>
          <w:tcPr>
            <w:tcW w:w="1935" w:type="dxa"/>
            <w:gridSpan w:val="2"/>
            <w:vAlign w:val="center"/>
          </w:tcPr>
          <w:p>
            <w:pPr>
              <w:pStyle w:val="8"/>
              <w:spacing w:before="5" w:line="360" w:lineRule="auto"/>
              <w:jc w:val="center"/>
              <w:rPr>
                <w:rFonts w:ascii="宋体" w:hAnsi="宋体" w:eastAsia="宋体" w:cs="宋体"/>
                <w:bCs/>
                <w:sz w:val="24"/>
                <w:szCs w:val="24"/>
              </w:rPr>
            </w:pPr>
            <w:r>
              <w:rPr>
                <w:rFonts w:hint="eastAsia" w:ascii="宋体" w:hAnsi="宋体" w:eastAsia="宋体" w:cs="宋体"/>
                <w:bCs/>
                <w:sz w:val="24"/>
                <w:szCs w:val="24"/>
              </w:rPr>
              <w:t>本次活动时间</w:t>
            </w:r>
          </w:p>
        </w:tc>
        <w:tc>
          <w:tcPr>
            <w:tcW w:w="2006" w:type="dxa"/>
            <w:gridSpan w:val="2"/>
            <w:vAlign w:val="center"/>
          </w:tcPr>
          <w:p>
            <w:pPr>
              <w:pStyle w:val="8"/>
              <w:spacing w:before="5" w:line="360" w:lineRule="auto"/>
              <w:jc w:val="both"/>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dxa"/>
            <w:vAlign w:val="center"/>
          </w:tcPr>
          <w:p>
            <w:pPr>
              <w:pStyle w:val="8"/>
              <w:spacing w:before="5" w:line="360" w:lineRule="auto"/>
              <w:jc w:val="center"/>
              <w:rPr>
                <w:rFonts w:ascii="宋体" w:hAnsi="宋体" w:eastAsia="宋体" w:cs="宋体"/>
                <w:bCs/>
                <w:sz w:val="24"/>
                <w:szCs w:val="24"/>
              </w:rPr>
            </w:pPr>
            <w:r>
              <w:rPr>
                <w:rFonts w:hint="eastAsia" w:ascii="宋体" w:hAnsi="宋体" w:eastAsia="宋体" w:cs="宋体"/>
                <w:bCs/>
                <w:sz w:val="24"/>
                <w:szCs w:val="24"/>
              </w:rPr>
              <w:t>课题名称</w:t>
            </w:r>
          </w:p>
        </w:tc>
        <w:tc>
          <w:tcPr>
            <w:tcW w:w="3378" w:type="dxa"/>
            <w:gridSpan w:val="3"/>
            <w:vAlign w:val="center"/>
          </w:tcPr>
          <w:p>
            <w:pPr>
              <w:pStyle w:val="8"/>
              <w:spacing w:before="5" w:line="360" w:lineRule="auto"/>
              <w:jc w:val="center"/>
              <w:rPr>
                <w:rFonts w:ascii="宋体" w:hAnsi="宋体" w:eastAsia="宋体" w:cs="宋体"/>
                <w:bCs/>
                <w:sz w:val="24"/>
                <w:szCs w:val="24"/>
              </w:rPr>
            </w:pPr>
          </w:p>
        </w:tc>
        <w:tc>
          <w:tcPr>
            <w:tcW w:w="1935" w:type="dxa"/>
            <w:gridSpan w:val="2"/>
            <w:vAlign w:val="center"/>
          </w:tcPr>
          <w:p>
            <w:pPr>
              <w:pStyle w:val="8"/>
              <w:spacing w:before="5"/>
              <w:jc w:val="center"/>
              <w:rPr>
                <w:rFonts w:ascii="宋体" w:hAnsi="宋体" w:eastAsia="宋体" w:cs="宋体"/>
                <w:bCs/>
                <w:sz w:val="24"/>
                <w:szCs w:val="24"/>
              </w:rPr>
            </w:pPr>
            <w:r>
              <w:rPr>
                <w:rFonts w:hint="eastAsia" w:ascii="宋体" w:hAnsi="宋体" w:eastAsia="宋体" w:cs="宋体"/>
                <w:bCs/>
                <w:sz w:val="24"/>
                <w:szCs w:val="24"/>
              </w:rPr>
              <w:t>课题申报表</w:t>
            </w:r>
          </w:p>
          <w:p>
            <w:pPr>
              <w:pStyle w:val="8"/>
              <w:spacing w:before="5"/>
              <w:jc w:val="center"/>
              <w:rPr>
                <w:rFonts w:ascii="宋体" w:hAnsi="宋体" w:eastAsia="宋体" w:cs="宋体"/>
                <w:bCs/>
                <w:sz w:val="24"/>
                <w:szCs w:val="24"/>
              </w:rPr>
            </w:pPr>
            <w:r>
              <w:rPr>
                <w:rFonts w:hint="eastAsia" w:ascii="宋体" w:hAnsi="宋体" w:eastAsia="宋体" w:cs="宋体"/>
                <w:bCs/>
                <w:sz w:val="24"/>
                <w:szCs w:val="24"/>
              </w:rPr>
              <w:t>编</w:t>
            </w:r>
            <w:r>
              <w:rPr>
                <w:rFonts w:hint="eastAsia" w:ascii="宋体" w:hAnsi="宋体" w:eastAsia="宋体" w:cs="宋体"/>
                <w:bCs/>
                <w:sz w:val="24"/>
                <w:szCs w:val="24"/>
                <w:lang w:val="en-US"/>
              </w:rPr>
              <w:t xml:space="preserve"> </w:t>
            </w:r>
            <w:r>
              <w:rPr>
                <w:rFonts w:hint="eastAsia" w:ascii="宋体" w:hAnsi="宋体" w:eastAsia="宋体" w:cs="宋体"/>
                <w:bCs/>
                <w:sz w:val="24"/>
                <w:szCs w:val="24"/>
              </w:rPr>
              <w:t>号</w:t>
            </w:r>
          </w:p>
        </w:tc>
        <w:tc>
          <w:tcPr>
            <w:tcW w:w="2006" w:type="dxa"/>
            <w:gridSpan w:val="2"/>
            <w:vAlign w:val="center"/>
          </w:tcPr>
          <w:p>
            <w:pPr>
              <w:pStyle w:val="8"/>
              <w:spacing w:before="5" w:line="360" w:lineRule="auto"/>
              <w:jc w:val="both"/>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477" w:type="dxa"/>
            <w:vAlign w:val="center"/>
          </w:tcPr>
          <w:p>
            <w:pPr>
              <w:pStyle w:val="8"/>
              <w:spacing w:before="5" w:line="360" w:lineRule="auto"/>
              <w:jc w:val="center"/>
              <w:rPr>
                <w:rFonts w:ascii="宋体" w:hAnsi="宋体" w:eastAsia="宋体" w:cs="宋体"/>
                <w:bCs/>
                <w:sz w:val="24"/>
                <w:szCs w:val="24"/>
              </w:rPr>
            </w:pPr>
            <w:r>
              <w:rPr>
                <w:rFonts w:hint="eastAsia" w:ascii="宋体" w:hAnsi="宋体" w:eastAsia="宋体" w:cs="宋体"/>
                <w:bCs/>
                <w:sz w:val="24"/>
                <w:szCs w:val="24"/>
              </w:rPr>
              <w:t>联系人</w:t>
            </w:r>
          </w:p>
        </w:tc>
        <w:tc>
          <w:tcPr>
            <w:tcW w:w="1765" w:type="dxa"/>
            <w:vAlign w:val="center"/>
          </w:tcPr>
          <w:p>
            <w:pPr>
              <w:pStyle w:val="8"/>
              <w:spacing w:before="5" w:line="360" w:lineRule="auto"/>
              <w:jc w:val="center"/>
              <w:rPr>
                <w:rFonts w:ascii="宋体" w:hAnsi="宋体" w:eastAsia="宋体" w:cs="宋体"/>
                <w:bCs/>
                <w:sz w:val="24"/>
                <w:szCs w:val="24"/>
              </w:rPr>
            </w:pPr>
          </w:p>
        </w:tc>
        <w:tc>
          <w:tcPr>
            <w:tcW w:w="1320" w:type="dxa"/>
            <w:vAlign w:val="center"/>
          </w:tcPr>
          <w:p>
            <w:pPr>
              <w:pStyle w:val="8"/>
              <w:spacing w:before="5" w:line="360" w:lineRule="auto"/>
              <w:jc w:val="center"/>
              <w:rPr>
                <w:rFonts w:ascii="宋体" w:hAnsi="宋体" w:eastAsia="宋体" w:cs="宋体"/>
                <w:bCs/>
                <w:sz w:val="24"/>
                <w:szCs w:val="24"/>
              </w:rPr>
            </w:pPr>
            <w:r>
              <w:rPr>
                <w:rFonts w:hint="eastAsia" w:ascii="宋体" w:hAnsi="宋体" w:eastAsia="宋体" w:cs="宋体"/>
                <w:bCs/>
                <w:sz w:val="24"/>
                <w:szCs w:val="24"/>
              </w:rPr>
              <w:t>联系电话</w:t>
            </w:r>
          </w:p>
        </w:tc>
        <w:tc>
          <w:tcPr>
            <w:tcW w:w="1755" w:type="dxa"/>
            <w:gridSpan w:val="2"/>
            <w:vAlign w:val="center"/>
          </w:tcPr>
          <w:p>
            <w:pPr>
              <w:pStyle w:val="8"/>
              <w:spacing w:before="5" w:line="360" w:lineRule="auto"/>
              <w:jc w:val="center"/>
              <w:rPr>
                <w:rFonts w:ascii="宋体" w:hAnsi="宋体" w:eastAsia="宋体" w:cs="宋体"/>
                <w:bCs/>
                <w:sz w:val="24"/>
                <w:szCs w:val="24"/>
              </w:rPr>
            </w:pPr>
          </w:p>
        </w:tc>
        <w:tc>
          <w:tcPr>
            <w:tcW w:w="1185" w:type="dxa"/>
            <w:gridSpan w:val="2"/>
            <w:vAlign w:val="center"/>
          </w:tcPr>
          <w:p>
            <w:pPr>
              <w:pStyle w:val="8"/>
              <w:spacing w:before="5" w:line="360" w:lineRule="auto"/>
              <w:jc w:val="both"/>
              <w:rPr>
                <w:rFonts w:ascii="宋体" w:hAnsi="宋体" w:eastAsia="宋体" w:cs="宋体"/>
                <w:bCs/>
                <w:sz w:val="24"/>
                <w:szCs w:val="24"/>
              </w:rPr>
            </w:pPr>
            <w:r>
              <w:rPr>
                <w:rFonts w:hint="eastAsia" w:ascii="宋体" w:hAnsi="宋体" w:eastAsia="宋体" w:cs="宋体"/>
                <w:bCs/>
                <w:sz w:val="24"/>
                <w:szCs w:val="24"/>
              </w:rPr>
              <w:t>小组人数</w:t>
            </w:r>
          </w:p>
        </w:tc>
        <w:tc>
          <w:tcPr>
            <w:tcW w:w="1294" w:type="dxa"/>
          </w:tcPr>
          <w:p>
            <w:pPr>
              <w:pStyle w:val="8"/>
              <w:spacing w:before="5" w:line="360" w:lineRule="auto"/>
              <w:jc w:val="both"/>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796" w:type="dxa"/>
            <w:gridSpan w:val="8"/>
          </w:tcPr>
          <w:p>
            <w:pPr>
              <w:pStyle w:val="8"/>
              <w:spacing w:before="5" w:line="360" w:lineRule="auto"/>
              <w:jc w:val="both"/>
              <w:rPr>
                <w:rFonts w:ascii="宋体" w:hAnsi="宋体" w:eastAsia="宋体" w:cs="宋体"/>
                <w:bCs/>
                <w:sz w:val="24"/>
                <w:szCs w:val="24"/>
                <w:lang w:val="en-US"/>
              </w:rPr>
            </w:pPr>
            <w:r>
              <w:rPr>
                <w:rFonts w:hint="eastAsia" w:ascii="宋体" w:hAnsi="宋体" w:eastAsia="宋体" w:cs="宋体"/>
                <w:bCs/>
                <w:sz w:val="24"/>
                <w:szCs w:val="24"/>
                <w:lang w:val="en-US"/>
              </w:rPr>
              <w:t>QC小组简介：</w:t>
            </w:r>
          </w:p>
          <w:p>
            <w:pPr>
              <w:pStyle w:val="8"/>
              <w:spacing w:before="5" w:line="360" w:lineRule="auto"/>
              <w:jc w:val="both"/>
              <w:rPr>
                <w:rFonts w:ascii="宋体" w:hAnsi="宋体" w:eastAsia="宋体" w:cs="宋体"/>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8796" w:type="dxa"/>
            <w:gridSpan w:val="8"/>
          </w:tcPr>
          <w:p>
            <w:pPr>
              <w:pStyle w:val="8"/>
              <w:spacing w:before="5" w:line="360" w:lineRule="auto"/>
              <w:jc w:val="both"/>
              <w:rPr>
                <w:rFonts w:ascii="宋体" w:hAnsi="宋体" w:eastAsia="宋体" w:cs="宋体"/>
                <w:bCs/>
                <w:sz w:val="24"/>
                <w:szCs w:val="24"/>
                <w:lang w:val="en-US"/>
              </w:rPr>
            </w:pPr>
            <w:r>
              <w:rPr>
                <w:rFonts w:hint="eastAsia" w:ascii="宋体" w:hAnsi="宋体" w:eastAsia="宋体" w:cs="宋体"/>
                <w:bCs/>
                <w:sz w:val="24"/>
                <w:szCs w:val="24"/>
                <w:lang w:val="en-US"/>
              </w:rPr>
              <w:t>主要活动过程及效果：</w:t>
            </w:r>
          </w:p>
          <w:p>
            <w:pPr>
              <w:pStyle w:val="8"/>
              <w:spacing w:before="5" w:line="360" w:lineRule="auto"/>
              <w:jc w:val="both"/>
              <w:rPr>
                <w:rFonts w:ascii="宋体" w:hAnsi="宋体" w:eastAsia="宋体" w:cs="宋体"/>
                <w:bCs/>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8796" w:type="dxa"/>
            <w:gridSpan w:val="8"/>
          </w:tcPr>
          <w:p>
            <w:pPr>
              <w:pStyle w:val="8"/>
              <w:spacing w:before="5" w:line="360" w:lineRule="auto"/>
              <w:jc w:val="both"/>
              <w:rPr>
                <w:rFonts w:ascii="宋体" w:hAnsi="宋体" w:eastAsia="宋体" w:cs="宋体"/>
                <w:bCs/>
                <w:sz w:val="24"/>
                <w:szCs w:val="24"/>
                <w:lang w:val="en-US"/>
              </w:rPr>
            </w:pPr>
            <w:r>
              <w:rPr>
                <w:rFonts w:hint="eastAsia" w:ascii="宋体" w:hAnsi="宋体" w:eastAsia="宋体" w:cs="宋体"/>
                <w:bCs/>
                <w:sz w:val="24"/>
                <w:szCs w:val="24"/>
                <w:lang w:val="en-US"/>
              </w:rPr>
              <w:t>QC小组负责人意见：</w:t>
            </w:r>
          </w:p>
          <w:p>
            <w:pPr>
              <w:pStyle w:val="8"/>
              <w:spacing w:before="5" w:line="360" w:lineRule="auto"/>
              <w:ind w:firstLine="6720" w:firstLineChars="2800"/>
              <w:jc w:val="both"/>
              <w:rPr>
                <w:rFonts w:ascii="宋体" w:hAnsi="宋体" w:eastAsia="宋体" w:cs="宋体"/>
                <w:bCs/>
                <w:sz w:val="24"/>
                <w:szCs w:val="24"/>
                <w:lang w:val="en-US"/>
              </w:rPr>
            </w:pPr>
            <w:r>
              <w:rPr>
                <w:rFonts w:hint="eastAsia" w:ascii="宋体" w:hAnsi="宋体" w:eastAsia="宋体" w:cs="宋体"/>
                <w:bCs/>
                <w:sz w:val="24"/>
                <w:szCs w:val="24"/>
                <w:lang w:val="en-US"/>
              </w:rPr>
              <w:t>（盖章）</w:t>
            </w:r>
          </w:p>
          <w:p>
            <w:pPr>
              <w:pStyle w:val="8"/>
              <w:spacing w:before="5" w:line="360" w:lineRule="auto"/>
              <w:ind w:firstLine="6720" w:firstLineChars="2800"/>
              <w:jc w:val="both"/>
              <w:rPr>
                <w:rFonts w:ascii="宋体" w:hAnsi="宋体" w:eastAsia="宋体" w:cs="宋体"/>
                <w:bCs/>
                <w:sz w:val="24"/>
                <w:szCs w:val="24"/>
                <w:lang w:val="en-US"/>
              </w:rPr>
            </w:pPr>
            <w:r>
              <w:rPr>
                <w:rFonts w:hint="eastAsia" w:ascii="宋体" w:hAnsi="宋体" w:eastAsia="宋体" w:cs="宋体"/>
                <w:bCs/>
                <w:sz w:val="24"/>
                <w:szCs w:val="24"/>
                <w:lang w:val="en-US"/>
              </w:rPr>
              <w:t>年   月  日</w:t>
            </w: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4.4 安全</w:t>
      </w:r>
      <w:r>
        <w:rPr>
          <w:rFonts w:hint="eastAsia" w:cs="宋体"/>
          <w:b/>
          <w:bCs/>
          <w:color w:val="auto"/>
          <w:sz w:val="28"/>
          <w:szCs w:val="28"/>
          <w:highlight w:val="none"/>
          <w:lang w:val="en-US" w:eastAsia="zh-CN"/>
        </w:rPr>
        <w:t>环保</w:t>
      </w:r>
      <w:r>
        <w:rPr>
          <w:rFonts w:hint="eastAsia" w:ascii="宋体" w:hAnsi="宋体" w:eastAsia="宋体" w:cs="宋体"/>
          <w:b/>
          <w:bCs/>
          <w:color w:val="auto"/>
          <w:sz w:val="28"/>
          <w:szCs w:val="28"/>
          <w:highlight w:val="none"/>
          <w:lang w:val="en-US" w:eastAsia="zh-CN"/>
        </w:rPr>
        <w:t>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58" w:name="4.4.1 安全管理要求 "/>
      <w:bookmarkEnd w:id="158"/>
      <w:bookmarkStart w:id="159" w:name="4.4.1 安全管理要求 "/>
      <w:bookmarkEnd w:id="159"/>
      <w:r>
        <w:rPr>
          <w:rFonts w:hint="eastAsia" w:ascii="宋体" w:hAnsi="宋体" w:eastAsia="宋体" w:cs="宋体"/>
          <w:color w:val="auto"/>
          <w:sz w:val="28"/>
          <w:szCs w:val="28"/>
          <w:highlight w:val="none"/>
          <w:lang w:val="en-US" w:eastAsia="zh-CN"/>
        </w:rPr>
        <w:t>4.4.1 安全环保管理要求</w:t>
      </w:r>
    </w:p>
    <w:p>
      <w:pPr>
        <w:pStyle w:val="20"/>
        <w:keepNext w:val="0"/>
        <w:keepLines w:val="0"/>
        <w:pageBreakBefore w:val="0"/>
        <w:widowControl w:val="0"/>
        <w:numPr>
          <w:ilvl w:val="0"/>
          <w:numId w:val="0"/>
        </w:numPr>
        <w:tabs>
          <w:tab w:val="left" w:pos="2743"/>
        </w:tabs>
        <w:kinsoku/>
        <w:wordWrap/>
        <w:overflowPunct/>
        <w:topLinePunct w:val="0"/>
        <w:autoSpaceDE w:val="0"/>
        <w:autoSpaceDN w:val="0"/>
        <w:bidi w:val="0"/>
        <w:adjustRightInd/>
        <w:snapToGrid/>
        <w:spacing w:before="0" w:after="0" w:line="520" w:lineRule="exact"/>
        <w:ind w:right="0" w:rightChars="0"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auto"/>
          <w:sz w:val="28"/>
          <w:szCs w:val="28"/>
          <w:highlight w:val="none"/>
          <w:lang w:val="en-US" w:eastAsia="zh-CN"/>
        </w:rPr>
        <w:t xml:space="preserve">4.4.1.1 </w:t>
      </w:r>
      <w:r>
        <w:rPr>
          <w:rFonts w:hint="eastAsia" w:ascii="宋体" w:hAnsi="宋体" w:eastAsia="宋体" w:cs="宋体"/>
          <w:spacing w:val="-6"/>
          <w:sz w:val="28"/>
          <w:szCs w:val="28"/>
        </w:rPr>
        <w:t>本阶段安全管理主要涉及签订</w:t>
      </w:r>
      <w:r>
        <w:rPr>
          <w:rFonts w:hint="eastAsia" w:ascii="宋体" w:hAnsi="宋体" w:eastAsia="宋体" w:cs="宋体"/>
          <w:spacing w:val="-1"/>
          <w:sz w:val="28"/>
          <w:szCs w:val="28"/>
        </w:rPr>
        <w:t>危大工程管理、远程监控连接、安全教育</w:t>
      </w:r>
      <w:r>
        <w:rPr>
          <w:rFonts w:hint="eastAsia" w:ascii="宋体" w:hAnsi="宋体" w:eastAsia="宋体" w:cs="宋体"/>
          <w:spacing w:val="-1"/>
          <w:sz w:val="28"/>
          <w:szCs w:val="28"/>
          <w:lang w:val="en-US" w:eastAsia="zh-CN"/>
        </w:rPr>
        <w:t>管理</w:t>
      </w:r>
      <w:r>
        <w:rPr>
          <w:rFonts w:hint="eastAsia" w:ascii="宋体" w:hAnsi="宋体" w:eastAsia="宋体" w:cs="宋体"/>
          <w:spacing w:val="-1"/>
          <w:sz w:val="28"/>
          <w:szCs w:val="28"/>
        </w:rPr>
        <w:t>、安</w:t>
      </w:r>
      <w:r>
        <w:rPr>
          <w:rFonts w:hint="eastAsia" w:ascii="宋体" w:hAnsi="宋体" w:eastAsia="宋体" w:cs="宋体"/>
          <w:spacing w:val="-17"/>
          <w:sz w:val="28"/>
          <w:szCs w:val="28"/>
        </w:rPr>
        <w:t>全交底</w:t>
      </w:r>
      <w:r>
        <w:rPr>
          <w:rFonts w:hint="eastAsia" w:ascii="宋体" w:hAnsi="宋体" w:eastAsia="宋体" w:cs="宋体"/>
          <w:spacing w:val="-17"/>
          <w:sz w:val="28"/>
          <w:szCs w:val="28"/>
          <w:lang w:val="en-US" w:eastAsia="zh-CN"/>
        </w:rPr>
        <w:t>管理</w:t>
      </w:r>
      <w:r>
        <w:rPr>
          <w:rFonts w:hint="eastAsia" w:ascii="宋体" w:hAnsi="宋体" w:eastAsia="宋体" w:cs="宋体"/>
          <w:spacing w:val="-17"/>
          <w:sz w:val="28"/>
          <w:szCs w:val="28"/>
        </w:rPr>
        <w:t>、安全检查</w:t>
      </w:r>
      <w:r>
        <w:rPr>
          <w:rFonts w:hint="eastAsia" w:ascii="宋体" w:hAnsi="宋体" w:eastAsia="宋体" w:cs="宋体"/>
          <w:spacing w:val="-17"/>
          <w:sz w:val="28"/>
          <w:szCs w:val="28"/>
          <w:lang w:val="en-US" w:eastAsia="zh-CN"/>
        </w:rPr>
        <w:t>隐患排查</w:t>
      </w:r>
      <w:r>
        <w:rPr>
          <w:rFonts w:hint="eastAsia" w:ascii="宋体" w:hAnsi="宋体" w:eastAsia="宋体" w:cs="宋体"/>
          <w:spacing w:val="-17"/>
          <w:sz w:val="28"/>
          <w:szCs w:val="28"/>
        </w:rPr>
        <w:t>、安全设备设施验收、安全信息化、分包单位管理、</w:t>
      </w:r>
      <w:r>
        <w:rPr>
          <w:rFonts w:hint="eastAsia" w:ascii="宋体" w:hAnsi="宋体" w:eastAsia="宋体" w:cs="宋体"/>
          <w:sz w:val="28"/>
          <w:szCs w:val="28"/>
        </w:rPr>
        <w:t>工伤管理、</w:t>
      </w:r>
      <w:r>
        <w:rPr>
          <w:rFonts w:hint="eastAsia" w:ascii="宋体" w:hAnsi="宋体" w:eastAsia="宋体" w:cs="宋体"/>
          <w:spacing w:val="-1"/>
          <w:sz w:val="28"/>
          <w:szCs w:val="28"/>
        </w:rPr>
        <w:t>安全资料管理</w:t>
      </w:r>
      <w:r>
        <w:rPr>
          <w:rFonts w:hint="eastAsia" w:ascii="宋体" w:hAnsi="宋体" w:eastAsia="宋体" w:cs="宋体"/>
          <w:spacing w:val="-1"/>
          <w:sz w:val="28"/>
          <w:szCs w:val="28"/>
          <w:lang w:eastAsia="zh-CN"/>
        </w:rPr>
        <w:t>、</w:t>
      </w:r>
      <w:r>
        <w:rPr>
          <w:rFonts w:hint="eastAsia" w:ascii="宋体" w:hAnsi="宋体" w:eastAsia="宋体" w:cs="宋体"/>
          <w:sz w:val="28"/>
          <w:szCs w:val="28"/>
        </w:rPr>
        <w:t>安全文明创建等。</w:t>
      </w:r>
    </w:p>
    <w:p>
      <w:pPr>
        <w:pStyle w:val="20"/>
        <w:keepNext w:val="0"/>
        <w:keepLines w:val="0"/>
        <w:pageBreakBefore w:val="0"/>
        <w:widowControl w:val="0"/>
        <w:numPr>
          <w:ilvl w:val="0"/>
          <w:numId w:val="0"/>
        </w:numPr>
        <w:tabs>
          <w:tab w:val="left" w:pos="2743"/>
        </w:tabs>
        <w:kinsoku/>
        <w:wordWrap/>
        <w:overflowPunct/>
        <w:topLinePunct w:val="0"/>
        <w:autoSpaceDE w:val="0"/>
        <w:autoSpaceDN w:val="0"/>
        <w:bidi w:val="0"/>
        <w:adjustRightInd/>
        <w:snapToGrid/>
        <w:spacing w:before="0" w:after="0" w:line="520" w:lineRule="exact"/>
        <w:ind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4.4.1.2 环保管理主要包括组织机构、制度管理、扬尘防治、夜间施工、施工环境保护等</w:t>
      </w:r>
    </w:p>
    <w:p>
      <w:pPr>
        <w:pStyle w:val="20"/>
        <w:keepNext w:val="0"/>
        <w:keepLines w:val="0"/>
        <w:pageBreakBefore w:val="0"/>
        <w:widowControl w:val="0"/>
        <w:numPr>
          <w:ilvl w:val="0"/>
          <w:numId w:val="0"/>
        </w:numPr>
        <w:tabs>
          <w:tab w:val="left" w:pos="2743"/>
        </w:tabs>
        <w:kinsoku/>
        <w:wordWrap/>
        <w:overflowPunct/>
        <w:topLinePunct w:val="0"/>
        <w:autoSpaceDE w:val="0"/>
        <w:autoSpaceDN w:val="0"/>
        <w:bidi w:val="0"/>
        <w:adjustRightInd/>
        <w:snapToGrid/>
        <w:spacing w:before="0" w:after="0" w:line="520" w:lineRule="exact"/>
        <w:ind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4.4.2 安全环保管理工作流程</w:t>
      </w:r>
    </w:p>
    <w:p>
      <w:pPr>
        <w:pStyle w:val="20"/>
        <w:keepNext w:val="0"/>
        <w:keepLines w:val="0"/>
        <w:pageBreakBefore w:val="0"/>
        <w:widowControl w:val="0"/>
        <w:numPr>
          <w:ilvl w:val="0"/>
          <w:numId w:val="0"/>
        </w:numPr>
        <w:tabs>
          <w:tab w:val="left" w:pos="2743"/>
        </w:tabs>
        <w:kinsoku/>
        <w:wordWrap/>
        <w:overflowPunct/>
        <w:topLinePunct w:val="0"/>
        <w:autoSpaceDE w:val="0"/>
        <w:autoSpaceDN w:val="0"/>
        <w:bidi w:val="0"/>
        <w:adjustRightInd/>
        <w:snapToGrid/>
        <w:spacing w:before="0" w:after="0" w:line="520" w:lineRule="exact"/>
        <w:ind w:right="0" w:rightChars="0" w:firstLine="560" w:firstLineChars="200"/>
        <w:jc w:val="left"/>
        <w:textAlignment w:val="auto"/>
        <w:rPr>
          <w:rFonts w:hint="eastAsia" w:ascii="宋体" w:hAnsi="宋体" w:eastAsia="宋体" w:cs="宋体"/>
          <w:sz w:val="28"/>
          <w:szCs w:val="28"/>
          <w:lang w:val="en-US" w:eastAsia="zh-CN"/>
        </w:rPr>
      </w:pPr>
    </w:p>
    <w:p>
      <w:pPr>
        <w:pStyle w:val="8"/>
        <w:rPr>
          <w:sz w:val="20"/>
          <w:highlight w:val="yellow"/>
        </w:rPr>
      </w:pPr>
      <w:r>
        <w:drawing>
          <wp:inline distT="0" distB="0" distL="114300" distR="114300">
            <wp:extent cx="5747385" cy="4732655"/>
            <wp:effectExtent l="0" t="0" r="5715" b="10795"/>
            <wp:docPr id="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
                    <pic:cNvPicPr>
                      <a:picLocks noChangeAspect="1"/>
                    </pic:cNvPicPr>
                  </pic:nvPicPr>
                  <pic:blipFill>
                    <a:blip r:embed="rId55"/>
                    <a:stretch>
                      <a:fillRect/>
                    </a:stretch>
                  </pic:blipFill>
                  <pic:spPr>
                    <a:xfrm>
                      <a:off x="0" y="0"/>
                      <a:ext cx="5747385" cy="4732655"/>
                    </a:xfrm>
                    <a:prstGeom prst="rect">
                      <a:avLst/>
                    </a:prstGeom>
                    <a:noFill/>
                    <a:ln>
                      <a:noFill/>
                    </a:ln>
                  </pic:spPr>
                </pic:pic>
              </a:graphicData>
            </a:graphic>
          </wp:inline>
        </w:drawing>
      </w:r>
    </w:p>
    <w:p>
      <w:pPr>
        <w:pStyle w:val="8"/>
        <w:spacing w:before="12"/>
        <w:rPr>
          <w:sz w:val="26"/>
          <w:highlight w:val="yellow"/>
        </w:rPr>
      </w:pPr>
    </w:p>
    <w:p>
      <w:pPr>
        <w:pStyle w:val="8"/>
        <w:spacing w:before="7"/>
        <w:rPr>
          <w:sz w:val="24"/>
          <w:highlight w:val="yellow"/>
        </w:rPr>
      </w:pPr>
    </w:p>
    <w:p>
      <w:pPr>
        <w:rPr>
          <w:sz w:val="24"/>
          <w:highlight w:val="yellow"/>
        </w:rPr>
      </w:pPr>
    </w:p>
    <w:p>
      <w:pPr>
        <w:pStyle w:val="20"/>
        <w:keepNext w:val="0"/>
        <w:keepLines w:val="0"/>
        <w:pageBreakBefore w:val="0"/>
        <w:widowControl w:val="0"/>
        <w:numPr>
          <w:ilvl w:val="0"/>
          <w:numId w:val="0"/>
        </w:numPr>
        <w:tabs>
          <w:tab w:val="left" w:pos="2743"/>
        </w:tabs>
        <w:kinsoku/>
        <w:wordWrap/>
        <w:overflowPunct/>
        <w:topLinePunct w:val="0"/>
        <w:autoSpaceDE w:val="0"/>
        <w:autoSpaceDN w:val="0"/>
        <w:bidi w:val="0"/>
        <w:adjustRightInd/>
        <w:snapToGrid/>
        <w:spacing w:before="0" w:after="0" w:line="520" w:lineRule="exact"/>
        <w:ind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4.4.3 关键控制点说明</w:t>
      </w:r>
    </w:p>
    <w:p>
      <w:pPr>
        <w:pStyle w:val="8"/>
        <w:keepNext w:val="0"/>
        <w:keepLines w:val="0"/>
        <w:pageBreakBefore w:val="0"/>
        <w:widowControl w:val="0"/>
        <w:kinsoku/>
        <w:wordWrap/>
        <w:overflowPunct/>
        <w:topLinePunct w:val="0"/>
        <w:autoSpaceDE w:val="0"/>
        <w:autoSpaceDN w:val="0"/>
        <w:bidi w:val="0"/>
        <w:adjustRightInd/>
        <w:snapToGrid/>
        <w:spacing w:before="0" w:line="52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4.4.3.1</w:t>
      </w:r>
      <w:r>
        <w:rPr>
          <w:rFonts w:hint="eastAsia" w:ascii="宋体" w:hAnsi="宋体" w:eastAsia="宋体" w:cs="宋体"/>
          <w:spacing w:val="-3"/>
          <w:sz w:val="28"/>
          <w:szCs w:val="28"/>
        </w:rPr>
        <w:t xml:space="preserve"> 项目开工前，由项目经理与</w:t>
      </w:r>
      <w:r>
        <w:rPr>
          <w:rFonts w:hint="eastAsia" w:ascii="宋体" w:hAnsi="宋体" w:eastAsia="宋体" w:cs="宋体"/>
          <w:spacing w:val="-3"/>
          <w:sz w:val="28"/>
          <w:szCs w:val="28"/>
          <w:lang w:val="en-US" w:eastAsia="zh-CN"/>
        </w:rPr>
        <w:t>所属单位</w:t>
      </w:r>
      <w:r>
        <w:rPr>
          <w:rFonts w:hint="eastAsia" w:ascii="宋体" w:hAnsi="宋体" w:eastAsia="宋体" w:cs="宋体"/>
          <w:spacing w:val="-11"/>
          <w:sz w:val="28"/>
          <w:szCs w:val="28"/>
        </w:rPr>
        <w:t>签订项目安全责任书，明确安全管理目标、创建目标及重大危险</w:t>
      </w:r>
      <w:r>
        <w:rPr>
          <w:rFonts w:hint="eastAsia" w:ascii="宋体" w:hAnsi="宋体" w:eastAsia="宋体" w:cs="宋体"/>
          <w:spacing w:val="-5"/>
          <w:sz w:val="28"/>
          <w:szCs w:val="28"/>
        </w:rPr>
        <w:t>源管控措施。</w:t>
      </w:r>
    </w:p>
    <w:p>
      <w:pPr>
        <w:pStyle w:val="8"/>
        <w:keepNext w:val="0"/>
        <w:keepLines w:val="0"/>
        <w:pageBreakBefore w:val="0"/>
        <w:widowControl w:val="0"/>
        <w:kinsoku/>
        <w:wordWrap/>
        <w:overflowPunct/>
        <w:topLinePunct w:val="0"/>
        <w:autoSpaceDE w:val="0"/>
        <w:autoSpaceDN w:val="0"/>
        <w:bidi w:val="0"/>
        <w:adjustRightInd/>
        <w:snapToGrid/>
        <w:spacing w:before="0" w:line="520" w:lineRule="exact"/>
        <w:ind w:left="0" w:right="0" w:firstLine="560" w:firstLineChars="200"/>
        <w:jc w:val="left"/>
        <w:textAlignment w:val="auto"/>
        <w:rPr>
          <w:rFonts w:hint="eastAsia" w:ascii="宋体" w:hAnsi="宋体" w:eastAsia="宋体" w:cs="宋体"/>
          <w:color w:val="0000FF"/>
          <w:sz w:val="28"/>
          <w:szCs w:val="28"/>
        </w:rPr>
      </w:pPr>
      <w:r>
        <w:rPr>
          <w:rFonts w:hint="eastAsia" w:ascii="宋体" w:hAnsi="宋体" w:eastAsia="宋体" w:cs="宋体"/>
          <w:sz w:val="28"/>
          <w:szCs w:val="28"/>
        </w:rPr>
        <w:t>4.4.3.3 在项目开工前期，根据施工图纸和项目策划，对现场危大工程进行识别，按《危大工程登记台账》格式要求制作清单并公示。</w:t>
      </w:r>
    </w:p>
    <w:p>
      <w:pPr>
        <w:pStyle w:val="8"/>
        <w:keepNext w:val="0"/>
        <w:keepLines w:val="0"/>
        <w:pageBreakBefore w:val="0"/>
        <w:widowControl w:val="0"/>
        <w:kinsoku/>
        <w:wordWrap/>
        <w:overflowPunct/>
        <w:topLinePunct w:val="0"/>
        <w:autoSpaceDE w:val="0"/>
        <w:autoSpaceDN w:val="0"/>
        <w:bidi w:val="0"/>
        <w:adjustRightInd/>
        <w:snapToGrid/>
        <w:spacing w:before="0" w:line="52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4.4.3.4 根据公司危大工程管理办法，需报验的危大工程如下：</w:t>
      </w:r>
    </w:p>
    <w:p>
      <w:pPr>
        <w:pStyle w:val="13"/>
        <w:rPr>
          <w:sz w:val="24"/>
          <w:highlight w:val="yellow"/>
        </w:rPr>
      </w:pPr>
    </w:p>
    <w:p>
      <w:pPr>
        <w:pStyle w:val="13"/>
        <w:rPr>
          <w:sz w:val="24"/>
          <w:highlight w:val="yellow"/>
        </w:rPr>
      </w:pPr>
    </w:p>
    <w:tbl>
      <w:tblPr>
        <w:tblStyle w:val="14"/>
        <w:tblpPr w:leftFromText="180" w:rightFromText="180" w:vertAnchor="text" w:horzAnchor="page" w:tblpX="1446" w:tblpY="43"/>
        <w:tblOverlap w:val="never"/>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543"/>
        <w:gridCol w:w="7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86" w:type="dxa"/>
          </w:tcPr>
          <w:p>
            <w:pPr>
              <w:pStyle w:val="21"/>
              <w:spacing w:before="7"/>
              <w:rPr>
                <w:rFonts w:hint="eastAsia" w:ascii="宋体" w:hAnsi="宋体" w:eastAsia="宋体" w:cs="宋体"/>
                <w:sz w:val="21"/>
                <w:szCs w:val="21"/>
              </w:rPr>
            </w:pPr>
          </w:p>
          <w:p>
            <w:pPr>
              <w:pStyle w:val="21"/>
              <w:ind w:left="99" w:right="91"/>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543" w:type="dxa"/>
          </w:tcPr>
          <w:p>
            <w:pPr>
              <w:pStyle w:val="21"/>
              <w:spacing w:before="80"/>
              <w:ind w:left="235"/>
              <w:rPr>
                <w:rFonts w:hint="eastAsia" w:ascii="宋体" w:hAnsi="宋体" w:eastAsia="宋体" w:cs="宋体"/>
                <w:b/>
                <w:sz w:val="21"/>
                <w:szCs w:val="21"/>
              </w:rPr>
            </w:pPr>
            <w:r>
              <w:rPr>
                <w:rFonts w:hint="eastAsia" w:ascii="宋体" w:hAnsi="宋体" w:eastAsia="宋体" w:cs="宋体"/>
                <w:b/>
                <w:w w:val="95"/>
                <w:sz w:val="21"/>
                <w:szCs w:val="21"/>
              </w:rPr>
              <w:t>分部分项</w:t>
            </w:r>
          </w:p>
          <w:p>
            <w:pPr>
              <w:pStyle w:val="21"/>
              <w:spacing w:before="160"/>
              <w:ind w:left="235"/>
              <w:rPr>
                <w:rFonts w:hint="eastAsia" w:ascii="宋体" w:hAnsi="宋体" w:eastAsia="宋体" w:cs="宋体"/>
                <w:b/>
                <w:sz w:val="21"/>
                <w:szCs w:val="21"/>
              </w:rPr>
            </w:pPr>
            <w:r>
              <w:rPr>
                <w:rFonts w:hint="eastAsia" w:ascii="宋体" w:hAnsi="宋体" w:eastAsia="宋体" w:cs="宋体"/>
                <w:b/>
                <w:w w:val="95"/>
                <w:sz w:val="21"/>
                <w:szCs w:val="21"/>
              </w:rPr>
              <w:t>工程名称</w:t>
            </w:r>
          </w:p>
        </w:tc>
        <w:tc>
          <w:tcPr>
            <w:tcW w:w="7731" w:type="dxa"/>
          </w:tcPr>
          <w:p>
            <w:pPr>
              <w:pStyle w:val="21"/>
              <w:spacing w:before="7"/>
              <w:rPr>
                <w:rFonts w:hint="eastAsia" w:ascii="宋体" w:hAnsi="宋体" w:eastAsia="宋体" w:cs="宋体"/>
                <w:sz w:val="21"/>
                <w:szCs w:val="21"/>
              </w:rPr>
            </w:pPr>
          </w:p>
          <w:p>
            <w:pPr>
              <w:pStyle w:val="21"/>
              <w:ind w:left="3148" w:right="3135"/>
              <w:jc w:val="center"/>
              <w:rPr>
                <w:rFonts w:hint="eastAsia" w:ascii="宋体" w:hAnsi="宋体" w:eastAsia="宋体" w:cs="宋体"/>
                <w:b/>
                <w:sz w:val="21"/>
                <w:szCs w:val="21"/>
              </w:rPr>
            </w:pPr>
            <w:r>
              <w:rPr>
                <w:rFonts w:hint="eastAsia" w:ascii="宋体" w:hAnsi="宋体" w:eastAsia="宋体" w:cs="宋体"/>
                <w:b/>
                <w:sz w:val="21"/>
                <w:szCs w:val="21"/>
              </w:rPr>
              <w:t>危险源描述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04" w:hRule="atLeast"/>
        </w:trPr>
        <w:tc>
          <w:tcPr>
            <w:tcW w:w="686" w:type="dxa"/>
          </w:tcPr>
          <w:p>
            <w:pPr>
              <w:pStyle w:val="21"/>
              <w:rPr>
                <w:rFonts w:hint="eastAsia" w:ascii="宋体" w:hAnsi="宋体" w:eastAsia="宋体" w:cs="宋体"/>
                <w:sz w:val="24"/>
                <w:szCs w:val="24"/>
              </w:rPr>
            </w:pPr>
          </w:p>
          <w:p>
            <w:pPr>
              <w:pStyle w:val="21"/>
              <w:spacing w:before="11"/>
              <w:rPr>
                <w:rFonts w:hint="eastAsia" w:ascii="宋体" w:hAnsi="宋体" w:eastAsia="宋体" w:cs="宋体"/>
                <w:sz w:val="24"/>
                <w:szCs w:val="24"/>
              </w:rPr>
            </w:pPr>
          </w:p>
          <w:p>
            <w:pPr>
              <w:pStyle w:val="21"/>
              <w:spacing w:before="1"/>
              <w:ind w:left="8"/>
              <w:jc w:val="center"/>
              <w:rPr>
                <w:rFonts w:hint="eastAsia" w:ascii="宋体" w:hAnsi="宋体" w:eastAsia="宋体" w:cs="宋体"/>
                <w:sz w:val="24"/>
                <w:szCs w:val="24"/>
              </w:rPr>
            </w:pPr>
            <w:r>
              <w:rPr>
                <w:rFonts w:hint="eastAsia" w:ascii="宋体" w:hAnsi="宋体" w:eastAsia="宋体" w:cs="宋体"/>
                <w:sz w:val="24"/>
                <w:szCs w:val="24"/>
              </w:rPr>
              <w:t>1</w:t>
            </w:r>
          </w:p>
        </w:tc>
        <w:tc>
          <w:tcPr>
            <w:tcW w:w="1543" w:type="dxa"/>
          </w:tcPr>
          <w:p>
            <w:pPr>
              <w:pStyle w:val="21"/>
              <w:spacing w:before="82"/>
              <w:ind w:left="108"/>
              <w:rPr>
                <w:rFonts w:hint="eastAsia" w:ascii="宋体" w:hAnsi="宋体" w:eastAsia="宋体" w:cs="宋体"/>
                <w:sz w:val="24"/>
                <w:szCs w:val="24"/>
              </w:rPr>
            </w:pPr>
            <w:r>
              <w:rPr>
                <w:rFonts w:hint="eastAsia" w:ascii="宋体" w:hAnsi="宋体" w:eastAsia="宋体" w:cs="宋体"/>
                <w:sz w:val="24"/>
                <w:szCs w:val="24"/>
              </w:rPr>
              <w:t>基坑支护</w:t>
            </w:r>
          </w:p>
          <w:p>
            <w:pPr>
              <w:pStyle w:val="21"/>
              <w:spacing w:line="470" w:lineRule="atLeast"/>
              <w:ind w:left="108" w:right="112"/>
              <w:rPr>
                <w:rFonts w:hint="eastAsia" w:ascii="宋体" w:hAnsi="宋体" w:eastAsia="宋体" w:cs="宋体"/>
                <w:sz w:val="24"/>
                <w:szCs w:val="24"/>
              </w:rPr>
            </w:pPr>
            <w:r>
              <w:rPr>
                <w:rFonts w:hint="eastAsia" w:ascii="宋体" w:hAnsi="宋体" w:eastAsia="宋体" w:cs="宋体"/>
                <w:sz w:val="24"/>
                <w:szCs w:val="24"/>
              </w:rPr>
              <w:t>、降水工程和土方开挖</w:t>
            </w:r>
          </w:p>
        </w:tc>
        <w:tc>
          <w:tcPr>
            <w:tcW w:w="7731" w:type="dxa"/>
          </w:tcPr>
          <w:p>
            <w:pPr>
              <w:pStyle w:val="21"/>
              <w:spacing w:before="82" w:line="364" w:lineRule="auto"/>
              <w:ind w:left="108" w:right="-29"/>
              <w:rPr>
                <w:rFonts w:hint="eastAsia" w:ascii="宋体" w:hAnsi="宋体" w:eastAsia="宋体" w:cs="宋体"/>
                <w:sz w:val="24"/>
                <w:szCs w:val="24"/>
              </w:rPr>
            </w:pPr>
            <w:r>
              <w:rPr>
                <w:rFonts w:hint="eastAsia" w:ascii="宋体" w:hAnsi="宋体" w:eastAsia="宋体" w:cs="宋体"/>
                <w:spacing w:val="-9"/>
                <w:sz w:val="24"/>
                <w:szCs w:val="24"/>
              </w:rPr>
              <w:t xml:space="preserve">开挖深度超过 </w:t>
            </w:r>
            <w:r>
              <w:rPr>
                <w:rFonts w:hint="eastAsia" w:ascii="宋体" w:hAnsi="宋体" w:eastAsia="宋体" w:cs="宋体"/>
                <w:spacing w:val="-8"/>
                <w:sz w:val="24"/>
                <w:szCs w:val="24"/>
              </w:rPr>
              <w:t>5m（</w:t>
            </w:r>
            <w:r>
              <w:rPr>
                <w:rFonts w:hint="eastAsia" w:ascii="宋体" w:hAnsi="宋体" w:eastAsia="宋体" w:cs="宋体"/>
                <w:spacing w:val="-30"/>
                <w:sz w:val="24"/>
                <w:szCs w:val="24"/>
              </w:rPr>
              <w:t xml:space="preserve">含 </w:t>
            </w:r>
            <w:r>
              <w:rPr>
                <w:rFonts w:hint="eastAsia" w:ascii="宋体" w:hAnsi="宋体" w:eastAsia="宋体" w:cs="宋体"/>
                <w:spacing w:val="-7"/>
                <w:sz w:val="24"/>
                <w:szCs w:val="24"/>
              </w:rPr>
              <w:t>5m）的基坑</w:t>
            </w:r>
            <w:r>
              <w:rPr>
                <w:rFonts w:hint="eastAsia" w:ascii="宋体" w:hAnsi="宋体" w:eastAsia="宋体" w:cs="宋体"/>
                <w:sz w:val="24"/>
                <w:szCs w:val="24"/>
              </w:rPr>
              <w:t>（槽</w:t>
            </w:r>
            <w:r>
              <w:rPr>
                <w:rFonts w:hint="eastAsia" w:ascii="宋体" w:hAnsi="宋体" w:eastAsia="宋体" w:cs="宋体"/>
                <w:spacing w:val="-20"/>
                <w:sz w:val="24"/>
                <w:szCs w:val="24"/>
              </w:rPr>
              <w:t>）</w:t>
            </w:r>
            <w:r>
              <w:rPr>
                <w:rFonts w:hint="eastAsia" w:ascii="宋体" w:hAnsi="宋体" w:eastAsia="宋体" w:cs="宋体"/>
                <w:spacing w:val="-6"/>
                <w:sz w:val="24"/>
                <w:szCs w:val="24"/>
              </w:rPr>
              <w:t xml:space="preserve">的土方开挖、支护、降水工程； </w:t>
            </w:r>
            <w:r>
              <w:rPr>
                <w:rFonts w:hint="eastAsia" w:ascii="宋体" w:hAnsi="宋体" w:eastAsia="宋体" w:cs="宋体"/>
                <w:spacing w:val="-13"/>
                <w:sz w:val="24"/>
                <w:szCs w:val="24"/>
              </w:rPr>
              <w:t xml:space="preserve">开挖深度虽未超过 </w:t>
            </w:r>
            <w:r>
              <w:rPr>
                <w:rFonts w:hint="eastAsia" w:ascii="宋体" w:hAnsi="宋体" w:eastAsia="宋体" w:cs="宋体"/>
                <w:sz w:val="24"/>
                <w:szCs w:val="24"/>
              </w:rPr>
              <w:t>5m，但地质条件、周围环境和地下管线复杂，或影</w:t>
            </w:r>
          </w:p>
          <w:p>
            <w:pPr>
              <w:pStyle w:val="21"/>
              <w:spacing w:before="1"/>
              <w:ind w:left="108" w:right="-29"/>
              <w:rPr>
                <w:rFonts w:hint="eastAsia" w:ascii="宋体" w:hAnsi="宋体" w:eastAsia="宋体" w:cs="宋体"/>
                <w:sz w:val="24"/>
                <w:szCs w:val="24"/>
              </w:rPr>
            </w:pPr>
            <w:r>
              <w:rPr>
                <w:rFonts w:hint="eastAsia" w:ascii="宋体" w:hAnsi="宋体" w:eastAsia="宋体" w:cs="宋体"/>
                <w:spacing w:val="-9"/>
                <w:sz w:val="24"/>
                <w:szCs w:val="24"/>
              </w:rPr>
              <w:t>响毗邻建筑</w:t>
            </w:r>
            <w:r>
              <w:rPr>
                <w:rFonts w:hint="eastAsia" w:ascii="宋体" w:hAnsi="宋体" w:eastAsia="宋体" w:cs="宋体"/>
                <w:sz w:val="24"/>
                <w:szCs w:val="24"/>
              </w:rPr>
              <w:t>（构筑</w:t>
            </w:r>
            <w:r>
              <w:rPr>
                <w:rFonts w:hint="eastAsia" w:ascii="宋体" w:hAnsi="宋体" w:eastAsia="宋体" w:cs="宋体"/>
                <w:spacing w:val="-41"/>
                <w:sz w:val="24"/>
                <w:szCs w:val="24"/>
              </w:rPr>
              <w:t>）</w:t>
            </w:r>
            <w:r>
              <w:rPr>
                <w:rFonts w:hint="eastAsia" w:ascii="宋体" w:hAnsi="宋体" w:eastAsia="宋体" w:cs="宋体"/>
                <w:spacing w:val="-7"/>
                <w:sz w:val="24"/>
                <w:szCs w:val="24"/>
              </w:rPr>
              <w:t>物安全的基坑</w:t>
            </w:r>
            <w:r>
              <w:rPr>
                <w:rFonts w:hint="eastAsia" w:ascii="宋体" w:hAnsi="宋体" w:eastAsia="宋体" w:cs="宋体"/>
                <w:sz w:val="24"/>
                <w:szCs w:val="24"/>
              </w:rPr>
              <w:t>（槽</w:t>
            </w:r>
            <w:r>
              <w:rPr>
                <w:rFonts w:hint="eastAsia" w:ascii="宋体" w:hAnsi="宋体" w:eastAsia="宋体" w:cs="宋体"/>
                <w:spacing w:val="-41"/>
                <w:sz w:val="24"/>
                <w:szCs w:val="24"/>
              </w:rPr>
              <w:t>）</w:t>
            </w:r>
            <w:r>
              <w:rPr>
                <w:rFonts w:hint="eastAsia" w:ascii="宋体" w:hAnsi="宋体" w:eastAsia="宋体" w:cs="宋体"/>
                <w:spacing w:val="-10"/>
                <w:sz w:val="24"/>
                <w:szCs w:val="24"/>
              </w:rPr>
              <w:t>的土方开挖、支护、降水工程。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686" w:type="dxa"/>
          </w:tcPr>
          <w:p>
            <w:pPr>
              <w:pStyle w:val="21"/>
              <w:rPr>
                <w:rFonts w:hint="eastAsia" w:ascii="宋体" w:hAnsi="宋体" w:eastAsia="宋体" w:cs="宋体"/>
                <w:sz w:val="24"/>
                <w:szCs w:val="24"/>
              </w:rPr>
            </w:pPr>
          </w:p>
          <w:p>
            <w:pPr>
              <w:pStyle w:val="21"/>
              <w:rPr>
                <w:rFonts w:hint="eastAsia" w:ascii="宋体" w:hAnsi="宋体" w:eastAsia="宋体" w:cs="宋体"/>
                <w:sz w:val="24"/>
                <w:szCs w:val="24"/>
              </w:rPr>
            </w:pPr>
          </w:p>
          <w:p>
            <w:pPr>
              <w:pStyle w:val="21"/>
              <w:spacing w:before="167"/>
              <w:ind w:left="8"/>
              <w:jc w:val="center"/>
              <w:rPr>
                <w:rFonts w:hint="eastAsia" w:ascii="宋体" w:hAnsi="宋体" w:eastAsia="宋体" w:cs="宋体"/>
                <w:sz w:val="24"/>
                <w:szCs w:val="24"/>
              </w:rPr>
            </w:pPr>
            <w:r>
              <w:rPr>
                <w:rFonts w:hint="eastAsia" w:ascii="宋体" w:hAnsi="宋体" w:eastAsia="宋体" w:cs="宋体"/>
                <w:sz w:val="24"/>
                <w:szCs w:val="24"/>
              </w:rPr>
              <w:t>2</w:t>
            </w:r>
          </w:p>
        </w:tc>
        <w:tc>
          <w:tcPr>
            <w:tcW w:w="1543" w:type="dxa"/>
          </w:tcPr>
          <w:p>
            <w:pPr>
              <w:pStyle w:val="21"/>
              <w:rPr>
                <w:rFonts w:hint="eastAsia" w:ascii="宋体" w:hAnsi="宋体" w:eastAsia="宋体" w:cs="宋体"/>
                <w:sz w:val="24"/>
                <w:szCs w:val="24"/>
              </w:rPr>
            </w:pPr>
          </w:p>
          <w:p>
            <w:pPr>
              <w:pStyle w:val="21"/>
              <w:spacing w:before="11"/>
              <w:rPr>
                <w:rFonts w:hint="eastAsia" w:ascii="宋体" w:hAnsi="宋体" w:eastAsia="宋体" w:cs="宋体"/>
                <w:sz w:val="24"/>
                <w:szCs w:val="24"/>
              </w:rPr>
            </w:pPr>
          </w:p>
          <w:p>
            <w:pPr>
              <w:pStyle w:val="21"/>
              <w:spacing w:line="364" w:lineRule="auto"/>
              <w:ind w:left="108" w:right="112"/>
              <w:rPr>
                <w:rFonts w:hint="eastAsia" w:ascii="宋体" w:hAnsi="宋体" w:eastAsia="宋体" w:cs="宋体"/>
                <w:sz w:val="24"/>
                <w:szCs w:val="24"/>
              </w:rPr>
            </w:pPr>
            <w:r>
              <w:rPr>
                <w:rFonts w:hint="eastAsia" w:ascii="宋体" w:hAnsi="宋体" w:eastAsia="宋体" w:cs="宋体"/>
                <w:sz w:val="24"/>
                <w:szCs w:val="24"/>
              </w:rPr>
              <w:t>模板工程及支撑体系</w:t>
            </w:r>
          </w:p>
        </w:tc>
        <w:tc>
          <w:tcPr>
            <w:tcW w:w="7731" w:type="dxa"/>
          </w:tcPr>
          <w:p>
            <w:pPr>
              <w:pStyle w:val="21"/>
              <w:spacing w:before="81" w:line="364" w:lineRule="auto"/>
              <w:ind w:left="108" w:right="-2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"https://baike.baidu.com/item/%E6%BB%91%E6%A8%A1" \h </w:instrText>
            </w:r>
            <w:r>
              <w:rPr>
                <w:rFonts w:hint="eastAsia" w:ascii="宋体" w:hAnsi="宋体" w:eastAsia="宋体" w:cs="宋体"/>
                <w:sz w:val="24"/>
                <w:szCs w:val="24"/>
              </w:rPr>
              <w:fldChar w:fldCharType="separate"/>
            </w:r>
            <w:r>
              <w:rPr>
                <w:rFonts w:hint="eastAsia" w:ascii="宋体" w:hAnsi="宋体" w:eastAsia="宋体" w:cs="宋体"/>
                <w:sz w:val="24"/>
                <w:szCs w:val="24"/>
              </w:rPr>
              <w:t>工具式模板工程：包括滑模</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"https://baike.baidu.com/item/%E7%88%AC%E6%A8%A1" \h </w:instrText>
            </w:r>
            <w:r>
              <w:rPr>
                <w:rFonts w:hint="eastAsia" w:ascii="宋体" w:hAnsi="宋体" w:eastAsia="宋体" w:cs="宋体"/>
                <w:sz w:val="24"/>
                <w:szCs w:val="24"/>
              </w:rPr>
              <w:fldChar w:fldCharType="separate"/>
            </w:r>
            <w:r>
              <w:rPr>
                <w:rFonts w:hint="eastAsia" w:ascii="宋体" w:hAnsi="宋体" w:eastAsia="宋体" w:cs="宋体"/>
                <w:sz w:val="24"/>
                <w:szCs w:val="24"/>
              </w:rPr>
              <w:t>爬模</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"https://baike.baidu.com/item/%E9%A3%9E%E6%A8%A1/9775262" \h </w:instrText>
            </w:r>
            <w:r>
              <w:rPr>
                <w:rFonts w:hint="eastAsia" w:ascii="宋体" w:hAnsi="宋体" w:eastAsia="宋体" w:cs="宋体"/>
                <w:sz w:val="24"/>
                <w:szCs w:val="24"/>
              </w:rPr>
              <w:fldChar w:fldCharType="separate"/>
            </w:r>
            <w:r>
              <w:rPr>
                <w:rFonts w:hint="eastAsia" w:ascii="宋体" w:hAnsi="宋体" w:eastAsia="宋体" w:cs="宋体"/>
                <w:sz w:val="24"/>
                <w:szCs w:val="24"/>
              </w:rPr>
              <w:t>飞模</w:t>
            </w:r>
            <w:r>
              <w:rPr>
                <w:rFonts w:hint="eastAsia" w:ascii="宋体" w:hAnsi="宋体" w:eastAsia="宋体" w:cs="宋体"/>
                <w:sz w:val="24"/>
                <w:szCs w:val="24"/>
              </w:rPr>
              <w:fldChar w:fldCharType="end"/>
            </w:r>
            <w:r>
              <w:rPr>
                <w:rFonts w:hint="eastAsia" w:ascii="宋体" w:hAnsi="宋体" w:eastAsia="宋体" w:cs="宋体"/>
                <w:spacing w:val="-1"/>
                <w:sz w:val="24"/>
                <w:szCs w:val="24"/>
              </w:rPr>
              <w:t xml:space="preserve">工程；混凝土模板支撑工程： </w:t>
            </w:r>
            <w:r>
              <w:rPr>
                <w:rFonts w:hint="eastAsia" w:ascii="宋体" w:hAnsi="宋体" w:eastAsia="宋体" w:cs="宋体"/>
                <w:spacing w:val="-12"/>
                <w:sz w:val="24"/>
                <w:szCs w:val="24"/>
              </w:rPr>
              <w:t xml:space="preserve">搭设高度 </w:t>
            </w:r>
            <w:r>
              <w:rPr>
                <w:rFonts w:hint="eastAsia" w:ascii="宋体" w:hAnsi="宋体" w:eastAsia="宋体" w:cs="宋体"/>
                <w:sz w:val="24"/>
                <w:szCs w:val="24"/>
              </w:rPr>
              <w:t>8m</w:t>
            </w:r>
            <w:r>
              <w:rPr>
                <w:rFonts w:hint="eastAsia" w:ascii="宋体" w:hAnsi="宋体" w:eastAsia="宋体" w:cs="宋体"/>
                <w:spacing w:val="-14"/>
                <w:sz w:val="24"/>
                <w:szCs w:val="24"/>
              </w:rPr>
              <w:t xml:space="preserve"> 及以上；搭设跨度 </w:t>
            </w:r>
            <w:r>
              <w:rPr>
                <w:rFonts w:hint="eastAsia" w:ascii="宋体" w:hAnsi="宋体" w:eastAsia="宋体" w:cs="宋体"/>
                <w:sz w:val="24"/>
                <w:szCs w:val="24"/>
              </w:rPr>
              <w:t>18m</w:t>
            </w:r>
            <w:r>
              <w:rPr>
                <w:rFonts w:hint="eastAsia" w:ascii="宋体" w:hAnsi="宋体" w:eastAsia="宋体" w:cs="宋体"/>
                <w:spacing w:val="-13"/>
                <w:sz w:val="24"/>
                <w:szCs w:val="24"/>
              </w:rPr>
              <w:t xml:space="preserve"> 及以上；施工总荷载 </w:t>
            </w:r>
            <w:r>
              <w:rPr>
                <w:rFonts w:hint="eastAsia" w:ascii="宋体" w:hAnsi="宋体" w:eastAsia="宋体" w:cs="宋体"/>
                <w:sz w:val="24"/>
                <w:szCs w:val="24"/>
              </w:rPr>
              <w:t>15kN/㎡及以</w:t>
            </w:r>
            <w:r>
              <w:rPr>
                <w:rFonts w:hint="eastAsia" w:ascii="宋体" w:hAnsi="宋体" w:eastAsia="宋体" w:cs="宋体"/>
                <w:spacing w:val="-8"/>
                <w:sz w:val="24"/>
                <w:szCs w:val="24"/>
              </w:rPr>
              <w:t xml:space="preserve">上；集中线荷载 </w:t>
            </w:r>
            <w:r>
              <w:rPr>
                <w:rFonts w:hint="eastAsia" w:ascii="宋体" w:hAnsi="宋体" w:eastAsia="宋体" w:cs="宋体"/>
                <w:sz w:val="24"/>
                <w:szCs w:val="24"/>
              </w:rPr>
              <w:t>20kN/m</w:t>
            </w:r>
            <w:r>
              <w:rPr>
                <w:rFonts w:hint="eastAsia" w:ascii="宋体" w:hAnsi="宋体" w:eastAsia="宋体" w:cs="宋体"/>
                <w:spacing w:val="-8"/>
                <w:sz w:val="24"/>
                <w:szCs w:val="24"/>
              </w:rPr>
              <w:t xml:space="preserve"> 及以上。承重支撑体系：用于钢结构安装等满</w:t>
            </w:r>
          </w:p>
          <w:p>
            <w:pPr>
              <w:pStyle w:val="21"/>
              <w:spacing w:before="2"/>
              <w:ind w:left="108"/>
              <w:rPr>
                <w:rFonts w:hint="eastAsia" w:ascii="宋体" w:hAnsi="宋体" w:eastAsia="宋体" w:cs="宋体"/>
                <w:sz w:val="24"/>
                <w:szCs w:val="24"/>
              </w:rPr>
            </w:pPr>
            <w:r>
              <w:rPr>
                <w:rFonts w:hint="eastAsia" w:ascii="宋体" w:hAnsi="宋体" w:eastAsia="宋体" w:cs="宋体"/>
                <w:sz w:val="24"/>
                <w:szCs w:val="24"/>
              </w:rPr>
              <w:t>堂支撑体系，承受单点集中荷载 700Kg 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686" w:type="dxa"/>
          </w:tcPr>
          <w:p>
            <w:pPr>
              <w:pStyle w:val="21"/>
              <w:rPr>
                <w:rFonts w:hint="eastAsia" w:ascii="宋体" w:hAnsi="宋体" w:eastAsia="宋体" w:cs="宋体"/>
                <w:sz w:val="24"/>
                <w:szCs w:val="24"/>
              </w:rPr>
            </w:pPr>
          </w:p>
          <w:p>
            <w:pPr>
              <w:pStyle w:val="21"/>
              <w:spacing w:before="11"/>
              <w:rPr>
                <w:rFonts w:hint="eastAsia" w:ascii="宋体" w:hAnsi="宋体" w:eastAsia="宋体" w:cs="宋体"/>
                <w:sz w:val="24"/>
                <w:szCs w:val="24"/>
              </w:rPr>
            </w:pPr>
          </w:p>
          <w:p>
            <w:pPr>
              <w:pStyle w:val="21"/>
              <w:ind w:left="8"/>
              <w:jc w:val="center"/>
              <w:rPr>
                <w:rFonts w:hint="eastAsia" w:ascii="宋体" w:hAnsi="宋体" w:eastAsia="宋体" w:cs="宋体"/>
                <w:sz w:val="24"/>
                <w:szCs w:val="24"/>
              </w:rPr>
            </w:pPr>
            <w:r>
              <w:rPr>
                <w:rFonts w:hint="eastAsia" w:ascii="宋体" w:hAnsi="宋体" w:eastAsia="宋体" w:cs="宋体"/>
                <w:sz w:val="24"/>
                <w:szCs w:val="24"/>
              </w:rPr>
              <w:t>3</w:t>
            </w:r>
          </w:p>
        </w:tc>
        <w:tc>
          <w:tcPr>
            <w:tcW w:w="1543" w:type="dxa"/>
          </w:tcPr>
          <w:p>
            <w:pPr>
              <w:pStyle w:val="21"/>
              <w:spacing w:before="81" w:line="364" w:lineRule="auto"/>
              <w:ind w:left="108" w:right="112"/>
              <w:rPr>
                <w:rFonts w:hint="eastAsia" w:ascii="宋体" w:hAnsi="宋体" w:eastAsia="宋体" w:cs="宋体"/>
                <w:sz w:val="24"/>
                <w:szCs w:val="24"/>
              </w:rPr>
            </w:pPr>
            <w:r>
              <w:rPr>
                <w:rFonts w:hint="eastAsia" w:ascii="宋体" w:hAnsi="宋体" w:eastAsia="宋体" w:cs="宋体"/>
                <w:sz w:val="24"/>
                <w:szCs w:val="24"/>
              </w:rPr>
              <w:t>起重吊装及安装拆卸工</w:t>
            </w:r>
          </w:p>
          <w:p>
            <w:pPr>
              <w:pStyle w:val="21"/>
              <w:spacing w:before="1"/>
              <w:ind w:left="108"/>
              <w:rPr>
                <w:rFonts w:hint="eastAsia" w:ascii="宋体" w:hAnsi="宋体" w:eastAsia="宋体" w:cs="宋体"/>
                <w:sz w:val="24"/>
                <w:szCs w:val="24"/>
              </w:rPr>
            </w:pPr>
            <w:r>
              <w:rPr>
                <w:rFonts w:hint="eastAsia" w:ascii="宋体" w:hAnsi="宋体" w:eastAsia="宋体" w:cs="宋体"/>
                <w:sz w:val="24"/>
                <w:szCs w:val="24"/>
              </w:rPr>
              <w:t>程</w:t>
            </w:r>
          </w:p>
        </w:tc>
        <w:tc>
          <w:tcPr>
            <w:tcW w:w="7731" w:type="dxa"/>
          </w:tcPr>
          <w:p>
            <w:pPr>
              <w:pStyle w:val="21"/>
              <w:spacing w:before="81" w:line="364" w:lineRule="auto"/>
              <w:ind w:left="108" w:right="95"/>
              <w:rPr>
                <w:rFonts w:hint="eastAsia" w:ascii="宋体" w:hAnsi="宋体" w:eastAsia="宋体" w:cs="宋体"/>
                <w:sz w:val="24"/>
                <w:szCs w:val="24"/>
              </w:rPr>
            </w:pPr>
            <w:r>
              <w:rPr>
                <w:rFonts w:hint="eastAsia" w:ascii="宋体" w:hAnsi="宋体" w:eastAsia="宋体" w:cs="宋体"/>
                <w:spacing w:val="-13"/>
                <w:sz w:val="24"/>
                <w:szCs w:val="24"/>
              </w:rPr>
              <w:t xml:space="preserve">采用非常规起重设备、方法，且单件起吊重量在 </w:t>
            </w:r>
            <w:r>
              <w:rPr>
                <w:rFonts w:hint="eastAsia" w:ascii="宋体" w:hAnsi="宋体" w:eastAsia="宋体" w:cs="宋体"/>
                <w:sz w:val="24"/>
                <w:szCs w:val="24"/>
              </w:rPr>
              <w:t>100kN</w:t>
            </w:r>
            <w:r>
              <w:rPr>
                <w:rFonts w:hint="eastAsia" w:ascii="宋体" w:hAnsi="宋体" w:eastAsia="宋体" w:cs="宋体"/>
                <w:spacing w:val="-10"/>
                <w:sz w:val="24"/>
                <w:szCs w:val="24"/>
              </w:rPr>
              <w:t xml:space="preserve"> 及以上的起重吊</w:t>
            </w:r>
            <w:r>
              <w:rPr>
                <w:rFonts w:hint="eastAsia" w:ascii="宋体" w:hAnsi="宋体" w:eastAsia="宋体" w:cs="宋体"/>
                <w:spacing w:val="-8"/>
                <w:sz w:val="24"/>
                <w:szCs w:val="24"/>
              </w:rPr>
              <w:t xml:space="preserve">装工程。起重量 </w:t>
            </w:r>
            <w:r>
              <w:rPr>
                <w:rFonts w:hint="eastAsia" w:ascii="宋体" w:hAnsi="宋体" w:eastAsia="宋体" w:cs="宋体"/>
                <w:sz w:val="24"/>
                <w:szCs w:val="24"/>
              </w:rPr>
              <w:t>300kN</w:t>
            </w:r>
            <w:r>
              <w:rPr>
                <w:rFonts w:hint="eastAsia" w:ascii="宋体" w:hAnsi="宋体" w:eastAsia="宋体" w:cs="宋体"/>
                <w:spacing w:val="-12"/>
                <w:sz w:val="24"/>
                <w:szCs w:val="24"/>
              </w:rPr>
              <w:t xml:space="preserve"> 及以上的起重设备安装工程；高度 </w:t>
            </w:r>
            <w:r>
              <w:rPr>
                <w:rFonts w:hint="eastAsia" w:ascii="宋体" w:hAnsi="宋体" w:eastAsia="宋体" w:cs="宋体"/>
                <w:sz w:val="24"/>
                <w:szCs w:val="24"/>
              </w:rPr>
              <w:t>200m</w:t>
            </w:r>
            <w:r>
              <w:rPr>
                <w:rFonts w:hint="eastAsia" w:ascii="宋体" w:hAnsi="宋体" w:eastAsia="宋体" w:cs="宋体"/>
                <w:spacing w:val="-19"/>
                <w:sz w:val="24"/>
                <w:szCs w:val="24"/>
              </w:rPr>
              <w:t xml:space="preserve"> 及以上</w:t>
            </w:r>
          </w:p>
          <w:p>
            <w:pPr>
              <w:pStyle w:val="21"/>
              <w:spacing w:before="1"/>
              <w:ind w:left="108"/>
              <w:rPr>
                <w:rFonts w:hint="eastAsia" w:ascii="宋体" w:hAnsi="宋体" w:eastAsia="宋体" w:cs="宋体"/>
                <w:sz w:val="24"/>
                <w:szCs w:val="24"/>
              </w:rPr>
            </w:pPr>
            <w:r>
              <w:rPr>
                <w:rFonts w:hint="eastAsia" w:ascii="宋体" w:hAnsi="宋体" w:eastAsia="宋体" w:cs="宋体"/>
                <w:sz w:val="24"/>
                <w:szCs w:val="24"/>
              </w:rPr>
              <w:t>内爬起重设备的拆除工程。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686" w:type="dxa"/>
          </w:tcPr>
          <w:p>
            <w:pPr>
              <w:pStyle w:val="21"/>
              <w:rPr>
                <w:rFonts w:hint="eastAsia" w:ascii="宋体" w:hAnsi="宋体" w:eastAsia="宋体" w:cs="宋体"/>
                <w:sz w:val="24"/>
                <w:szCs w:val="24"/>
              </w:rPr>
            </w:pPr>
          </w:p>
          <w:p>
            <w:pPr>
              <w:pStyle w:val="21"/>
              <w:spacing w:before="10"/>
              <w:rPr>
                <w:rFonts w:hint="eastAsia" w:ascii="宋体" w:hAnsi="宋体" w:eastAsia="宋体" w:cs="宋体"/>
                <w:sz w:val="24"/>
                <w:szCs w:val="24"/>
              </w:rPr>
            </w:pPr>
          </w:p>
          <w:p>
            <w:pPr>
              <w:pStyle w:val="21"/>
              <w:ind w:left="8"/>
              <w:jc w:val="center"/>
              <w:rPr>
                <w:rFonts w:hint="eastAsia" w:ascii="宋体" w:hAnsi="宋体" w:eastAsia="宋体" w:cs="宋体"/>
                <w:sz w:val="24"/>
                <w:szCs w:val="24"/>
              </w:rPr>
            </w:pPr>
            <w:r>
              <w:rPr>
                <w:rFonts w:hint="eastAsia" w:ascii="宋体" w:hAnsi="宋体" w:eastAsia="宋体" w:cs="宋体"/>
                <w:sz w:val="24"/>
                <w:szCs w:val="24"/>
              </w:rPr>
              <w:t>4</w:t>
            </w:r>
          </w:p>
        </w:tc>
        <w:tc>
          <w:tcPr>
            <w:tcW w:w="1543" w:type="dxa"/>
          </w:tcPr>
          <w:p>
            <w:pPr>
              <w:pStyle w:val="21"/>
              <w:rPr>
                <w:rFonts w:hint="eastAsia" w:ascii="宋体" w:hAnsi="宋体" w:eastAsia="宋体" w:cs="宋体"/>
                <w:sz w:val="24"/>
                <w:szCs w:val="24"/>
              </w:rPr>
            </w:pPr>
          </w:p>
          <w:p>
            <w:pPr>
              <w:pStyle w:val="21"/>
              <w:spacing w:before="10"/>
              <w:rPr>
                <w:rFonts w:hint="eastAsia" w:ascii="宋体" w:hAnsi="宋体" w:eastAsia="宋体" w:cs="宋体"/>
                <w:sz w:val="24"/>
                <w:szCs w:val="24"/>
              </w:rPr>
            </w:pPr>
          </w:p>
          <w:p>
            <w:pPr>
              <w:pStyle w:val="21"/>
              <w:ind w:left="108"/>
              <w:rPr>
                <w:rFonts w:hint="eastAsia" w:ascii="宋体" w:hAnsi="宋体" w:eastAsia="宋体" w:cs="宋体"/>
                <w:sz w:val="24"/>
                <w:szCs w:val="24"/>
              </w:rPr>
            </w:pPr>
            <w:r>
              <w:rPr>
                <w:rFonts w:hint="eastAsia" w:ascii="宋体" w:hAnsi="宋体" w:eastAsia="宋体" w:cs="宋体"/>
                <w:sz w:val="24"/>
                <w:szCs w:val="24"/>
              </w:rPr>
              <w:t>脚手架工程</w:t>
            </w:r>
          </w:p>
        </w:tc>
        <w:tc>
          <w:tcPr>
            <w:tcW w:w="7731" w:type="dxa"/>
          </w:tcPr>
          <w:p>
            <w:pPr>
              <w:pStyle w:val="21"/>
              <w:spacing w:before="80" w:line="364" w:lineRule="auto"/>
              <w:ind w:left="108" w:right="2617"/>
              <w:rPr>
                <w:rFonts w:hint="eastAsia" w:ascii="宋体" w:hAnsi="宋体" w:eastAsia="宋体" w:cs="宋体"/>
                <w:sz w:val="24"/>
                <w:szCs w:val="24"/>
              </w:rPr>
            </w:pPr>
            <w:r>
              <w:rPr>
                <w:rFonts w:hint="eastAsia" w:ascii="宋体" w:hAnsi="宋体" w:eastAsia="宋体" w:cs="宋体"/>
                <w:spacing w:val="-12"/>
                <w:sz w:val="24"/>
                <w:szCs w:val="24"/>
              </w:rPr>
              <w:t xml:space="preserve">搭设高度 </w:t>
            </w:r>
            <w:r>
              <w:rPr>
                <w:rFonts w:hint="eastAsia" w:ascii="宋体" w:hAnsi="宋体" w:eastAsia="宋体" w:cs="宋体"/>
                <w:sz w:val="24"/>
                <w:szCs w:val="24"/>
              </w:rPr>
              <w:t>50m</w:t>
            </w:r>
            <w:r>
              <w:rPr>
                <w:rFonts w:hint="eastAsia" w:ascii="宋体" w:hAnsi="宋体" w:eastAsia="宋体" w:cs="宋体"/>
                <w:spacing w:val="-9"/>
                <w:sz w:val="24"/>
                <w:szCs w:val="24"/>
              </w:rPr>
              <w:t xml:space="preserve"> 及以上落地式钢管脚手架工程。</w:t>
            </w:r>
            <w:r>
              <w:rPr>
                <w:rFonts w:hint="eastAsia" w:ascii="宋体" w:hAnsi="宋体" w:eastAsia="宋体" w:cs="宋体"/>
                <w:sz w:val="24"/>
                <w:szCs w:val="24"/>
              </w:rPr>
              <w:t>附着式整体和分片提升脚手架工程。</w:t>
            </w:r>
          </w:p>
          <w:p>
            <w:pPr>
              <w:pStyle w:val="21"/>
              <w:spacing w:before="2"/>
              <w:ind w:left="108"/>
              <w:rPr>
                <w:rFonts w:hint="eastAsia" w:ascii="宋体" w:hAnsi="宋体" w:eastAsia="宋体" w:cs="宋体"/>
                <w:sz w:val="24"/>
                <w:szCs w:val="24"/>
              </w:rPr>
            </w:pPr>
            <w:r>
              <w:rPr>
                <w:rFonts w:hint="eastAsia" w:ascii="宋体" w:hAnsi="宋体" w:eastAsia="宋体" w:cs="宋体"/>
                <w:sz w:val="24"/>
                <w:szCs w:val="24"/>
              </w:rPr>
              <w:t>架体高度 20m 及以上悬挑式脚手架工程。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5" w:hRule="atLeast"/>
        </w:trPr>
        <w:tc>
          <w:tcPr>
            <w:tcW w:w="686" w:type="dxa"/>
          </w:tcPr>
          <w:p>
            <w:pPr>
              <w:pStyle w:val="21"/>
              <w:rPr>
                <w:rFonts w:hint="eastAsia" w:ascii="宋体" w:hAnsi="宋体" w:eastAsia="宋体" w:cs="宋体"/>
                <w:sz w:val="24"/>
                <w:szCs w:val="24"/>
              </w:rPr>
            </w:pPr>
          </w:p>
          <w:p>
            <w:pPr>
              <w:pStyle w:val="21"/>
              <w:rPr>
                <w:rFonts w:hint="eastAsia" w:ascii="宋体" w:hAnsi="宋体" w:eastAsia="宋体" w:cs="宋体"/>
                <w:sz w:val="24"/>
                <w:szCs w:val="24"/>
              </w:rPr>
            </w:pPr>
          </w:p>
          <w:p>
            <w:pPr>
              <w:pStyle w:val="21"/>
              <w:spacing w:before="9"/>
              <w:rPr>
                <w:rFonts w:hint="eastAsia" w:ascii="宋体" w:hAnsi="宋体" w:eastAsia="宋体" w:cs="宋体"/>
                <w:sz w:val="24"/>
                <w:szCs w:val="24"/>
              </w:rPr>
            </w:pPr>
          </w:p>
          <w:p>
            <w:pPr>
              <w:pStyle w:val="21"/>
              <w:ind w:left="8"/>
              <w:jc w:val="center"/>
              <w:rPr>
                <w:rFonts w:hint="eastAsia" w:ascii="宋体" w:hAnsi="宋体" w:eastAsia="宋体" w:cs="宋体"/>
                <w:sz w:val="24"/>
                <w:szCs w:val="24"/>
              </w:rPr>
            </w:pPr>
            <w:r>
              <w:rPr>
                <w:rFonts w:hint="eastAsia" w:ascii="宋体" w:hAnsi="宋体" w:eastAsia="宋体" w:cs="宋体"/>
                <w:sz w:val="24"/>
                <w:szCs w:val="24"/>
              </w:rPr>
              <w:t>5</w:t>
            </w:r>
          </w:p>
        </w:tc>
        <w:tc>
          <w:tcPr>
            <w:tcW w:w="1543" w:type="dxa"/>
          </w:tcPr>
          <w:p>
            <w:pPr>
              <w:pStyle w:val="21"/>
              <w:rPr>
                <w:rFonts w:hint="eastAsia" w:ascii="宋体" w:hAnsi="宋体" w:eastAsia="宋体" w:cs="宋体"/>
                <w:sz w:val="24"/>
                <w:szCs w:val="24"/>
              </w:rPr>
            </w:pPr>
          </w:p>
          <w:p>
            <w:pPr>
              <w:pStyle w:val="21"/>
              <w:rPr>
                <w:rFonts w:hint="eastAsia" w:ascii="宋体" w:hAnsi="宋体" w:eastAsia="宋体" w:cs="宋体"/>
                <w:sz w:val="24"/>
                <w:szCs w:val="24"/>
              </w:rPr>
            </w:pPr>
          </w:p>
          <w:p>
            <w:pPr>
              <w:pStyle w:val="21"/>
              <w:spacing w:before="9"/>
              <w:rPr>
                <w:rFonts w:hint="eastAsia" w:ascii="宋体" w:hAnsi="宋体" w:eastAsia="宋体" w:cs="宋体"/>
                <w:sz w:val="24"/>
                <w:szCs w:val="24"/>
              </w:rPr>
            </w:pPr>
          </w:p>
          <w:p>
            <w:pPr>
              <w:pStyle w:val="21"/>
              <w:ind w:left="108"/>
              <w:rPr>
                <w:rFonts w:hint="eastAsia" w:ascii="宋体" w:hAnsi="宋体" w:eastAsia="宋体" w:cs="宋体"/>
                <w:sz w:val="24"/>
                <w:szCs w:val="24"/>
              </w:rPr>
            </w:pPr>
            <w:r>
              <w:rPr>
                <w:rFonts w:hint="eastAsia" w:ascii="宋体" w:hAnsi="宋体" w:eastAsia="宋体" w:cs="宋体"/>
                <w:sz w:val="24"/>
                <w:szCs w:val="24"/>
              </w:rPr>
              <w:t>其他</w:t>
            </w:r>
          </w:p>
        </w:tc>
        <w:tc>
          <w:tcPr>
            <w:tcW w:w="7731" w:type="dxa"/>
          </w:tcPr>
          <w:p>
            <w:pPr>
              <w:pStyle w:val="21"/>
              <w:spacing w:before="80" w:line="304" w:lineRule="auto"/>
              <w:ind w:left="108" w:right="2857"/>
              <w:rPr>
                <w:rFonts w:hint="eastAsia" w:ascii="宋体" w:hAnsi="宋体" w:eastAsia="宋体" w:cs="宋体"/>
                <w:sz w:val="24"/>
                <w:szCs w:val="24"/>
              </w:rPr>
            </w:pPr>
            <w:r>
              <w:rPr>
                <w:rFonts w:hint="eastAsia" w:ascii="宋体" w:hAnsi="宋体" w:eastAsia="宋体" w:cs="宋体"/>
                <w:spacing w:val="-12"/>
                <w:sz w:val="24"/>
                <w:szCs w:val="24"/>
              </w:rPr>
              <w:t xml:space="preserve">施工高度 </w:t>
            </w:r>
            <w:r>
              <w:rPr>
                <w:rFonts w:hint="eastAsia" w:ascii="宋体" w:hAnsi="宋体" w:eastAsia="宋体" w:cs="宋体"/>
                <w:sz w:val="24"/>
                <w:szCs w:val="24"/>
              </w:rPr>
              <w:t>50m</w:t>
            </w:r>
            <w:r>
              <w:rPr>
                <w:rFonts w:hint="eastAsia" w:ascii="宋体" w:hAnsi="宋体" w:eastAsia="宋体" w:cs="宋体"/>
                <w:spacing w:val="-9"/>
                <w:sz w:val="24"/>
                <w:szCs w:val="24"/>
              </w:rPr>
              <w:t xml:space="preserve"> 及以上的建筑幕墙安装工程。开挖深度超过 </w:t>
            </w:r>
            <w:r>
              <w:rPr>
                <w:rFonts w:hint="eastAsia" w:ascii="宋体" w:hAnsi="宋体" w:eastAsia="宋体" w:cs="宋体"/>
                <w:sz w:val="24"/>
                <w:szCs w:val="24"/>
              </w:rPr>
              <w:t>16m</w:t>
            </w:r>
            <w:r>
              <w:rPr>
                <w:rFonts w:hint="eastAsia" w:ascii="宋体" w:hAnsi="宋体" w:eastAsia="宋体" w:cs="宋体"/>
                <w:spacing w:val="-8"/>
                <w:sz w:val="24"/>
                <w:szCs w:val="24"/>
              </w:rPr>
              <w:t xml:space="preserve"> 的人工挖孔桩工程。</w:t>
            </w:r>
          </w:p>
          <w:p>
            <w:pPr>
              <w:pStyle w:val="21"/>
              <w:spacing w:before="42"/>
              <w:ind w:left="108"/>
              <w:rPr>
                <w:rFonts w:hint="eastAsia" w:ascii="宋体" w:hAnsi="宋体" w:eastAsia="宋体" w:cs="宋体"/>
                <w:sz w:val="24"/>
                <w:szCs w:val="24"/>
              </w:rPr>
            </w:pPr>
            <w:r>
              <w:rPr>
                <w:rFonts w:hint="eastAsia" w:ascii="宋体" w:hAnsi="宋体" w:eastAsia="宋体" w:cs="宋体"/>
                <w:sz w:val="24"/>
                <w:szCs w:val="24"/>
              </w:rPr>
              <w:t>30 米及以上高空作业。</w:t>
            </w:r>
          </w:p>
          <w:p>
            <w:pPr>
              <w:pStyle w:val="21"/>
              <w:spacing w:before="2" w:line="430" w:lineRule="atLeast"/>
              <w:ind w:left="108" w:right="1897"/>
              <w:rPr>
                <w:rFonts w:hint="eastAsia" w:ascii="宋体" w:hAnsi="宋体" w:eastAsia="宋体" w:cs="宋体"/>
                <w:sz w:val="24"/>
                <w:szCs w:val="24"/>
              </w:rPr>
            </w:pPr>
            <w:r>
              <w:rPr>
                <w:rFonts w:hint="eastAsia" w:ascii="宋体" w:hAnsi="宋体" w:eastAsia="宋体" w:cs="宋体"/>
                <w:sz w:val="24"/>
                <w:szCs w:val="24"/>
              </w:rPr>
              <w:t>施工升降机、塔式起重机的安装、拆卸、吊篮安装。其他专业性强、工艺复杂、危险性大、交叉作业等。</w:t>
            </w:r>
          </w:p>
        </w:tc>
      </w:tr>
    </w:tbl>
    <w:p>
      <w:pPr>
        <w:pStyle w:val="13"/>
        <w:rPr>
          <w:sz w:val="24"/>
          <w:highlight w:val="yellow"/>
        </w:rPr>
        <w:sectPr>
          <w:type w:val="continuous"/>
          <w:pgSz w:w="11911" w:h="16840"/>
          <w:pgMar w:top="1502" w:right="1559" w:bottom="1100" w:left="1678" w:header="0" w:footer="913" w:gutter="0"/>
          <w:pgNumType w:fmt="decimal"/>
          <w:cols w:space="0" w:num="1"/>
          <w:rtlGutter w:val="0"/>
          <w:docGrid w:linePitch="0" w:charSpace="0"/>
        </w:sectPr>
      </w:pPr>
    </w:p>
    <w:p>
      <w:pPr>
        <w:pStyle w:val="8"/>
        <w:keepNext w:val="0"/>
        <w:keepLines w:val="0"/>
        <w:pageBreakBefore w:val="0"/>
        <w:widowControl w:val="0"/>
        <w:kinsoku/>
        <w:wordWrap/>
        <w:overflowPunct/>
        <w:topLinePunct w:val="0"/>
        <w:autoSpaceDE w:val="0"/>
        <w:autoSpaceDN w:val="0"/>
        <w:bidi w:val="0"/>
        <w:adjustRightInd/>
        <w:snapToGrid/>
        <w:spacing w:before="0" w:line="480" w:lineRule="exact"/>
        <w:ind w:left="0" w:right="0" w:firstLine="560" w:firstLineChars="200"/>
        <w:textAlignment w:val="auto"/>
        <w:rPr>
          <w:rFonts w:hint="eastAsia" w:ascii="宋体" w:hAnsi="宋体" w:eastAsia="宋体" w:cs="宋体"/>
          <w:sz w:val="28"/>
          <w:szCs w:val="28"/>
        </w:rPr>
      </w:pPr>
      <w:bookmarkStart w:id="160" w:name="（1）项目部应按相关法律、法规、公司制度等规定要求，开展各项安全检查活动，及时排"/>
      <w:bookmarkEnd w:id="160"/>
      <w:bookmarkStart w:id="161" w:name="（1）项目部应按相关法律、法规、公司制度等规定要求，开展各项安全检查活动，及时排"/>
      <w:bookmarkEnd w:id="161"/>
      <w:bookmarkStart w:id="162" w:name="4.5 成本管理"/>
      <w:bookmarkEnd w:id="162"/>
      <w:bookmarkStart w:id="163" w:name="（2）项目部要按照相关规定要求，及时开展不同类型安全检查工作，包括：日常巡查、专"/>
      <w:bookmarkEnd w:id="163"/>
      <w:bookmarkStart w:id="164" w:name="_bookmark25"/>
      <w:bookmarkEnd w:id="164"/>
      <w:bookmarkStart w:id="165" w:name="（2）项目部要按照相关规定要求，及时开展不同类型安全检查工作，包括：日常巡查、专"/>
      <w:bookmarkEnd w:id="165"/>
      <w:bookmarkStart w:id="166" w:name="4.5 成本管理"/>
      <w:bookmarkEnd w:id="166"/>
      <w:bookmarkStart w:id="167" w:name="_bookmark25"/>
      <w:bookmarkEnd w:id="167"/>
      <w:bookmarkStart w:id="168" w:name="1、安全检查及隐患排查治理要求"/>
      <w:bookmarkEnd w:id="168"/>
      <w:r>
        <w:rPr>
          <w:rFonts w:hint="eastAsia" w:ascii="宋体" w:hAnsi="宋体" w:eastAsia="宋体" w:cs="宋体"/>
          <w:sz w:val="28"/>
          <w:szCs w:val="28"/>
        </w:rPr>
        <w:t>4.4.3.5</w:t>
      </w:r>
      <w:r>
        <w:rPr>
          <w:rFonts w:hint="eastAsia" w:ascii="宋体" w:hAnsi="宋体" w:eastAsia="宋体" w:cs="宋体"/>
          <w:spacing w:val="-10"/>
          <w:sz w:val="28"/>
          <w:szCs w:val="28"/>
        </w:rPr>
        <w:t xml:space="preserve"> 重大危险源严格按照方案施工，所属单位分公司初验</w:t>
      </w:r>
      <w:r>
        <w:rPr>
          <w:rFonts w:hint="eastAsia" w:ascii="宋体" w:hAnsi="宋体" w:eastAsia="宋体" w:cs="宋体"/>
          <w:spacing w:val="-11"/>
          <w:sz w:val="28"/>
          <w:szCs w:val="28"/>
        </w:rPr>
        <w:t>后，上报公司</w:t>
      </w:r>
      <w:r>
        <w:rPr>
          <w:rFonts w:hint="eastAsia" w:ascii="宋体" w:hAnsi="宋体" w:eastAsia="宋体" w:cs="宋体"/>
          <w:spacing w:val="-11"/>
          <w:sz w:val="28"/>
          <w:szCs w:val="28"/>
          <w:lang w:val="en-US" w:eastAsia="zh-CN"/>
        </w:rPr>
        <w:t>项目管理中心</w:t>
      </w:r>
      <w:r>
        <w:rPr>
          <w:rFonts w:hint="eastAsia" w:ascii="宋体" w:hAnsi="宋体" w:eastAsia="宋体" w:cs="宋体"/>
          <w:spacing w:val="-11"/>
          <w:sz w:val="28"/>
          <w:szCs w:val="28"/>
        </w:rPr>
        <w:t>，经检查、验收合格后方</w:t>
      </w:r>
      <w:r>
        <w:rPr>
          <w:rFonts w:hint="eastAsia" w:ascii="宋体" w:hAnsi="宋体" w:eastAsia="宋体" w:cs="宋体"/>
          <w:spacing w:val="-5"/>
          <w:sz w:val="28"/>
          <w:szCs w:val="28"/>
        </w:rPr>
        <w:t>可进入下一道工序，具体流程等同安全设备、设施验收流程。</w:t>
      </w:r>
    </w:p>
    <w:p>
      <w:pPr>
        <w:pStyle w:val="8"/>
        <w:keepNext w:val="0"/>
        <w:keepLines w:val="0"/>
        <w:pageBreakBefore w:val="0"/>
        <w:widowControl w:val="0"/>
        <w:kinsoku/>
        <w:wordWrap/>
        <w:overflowPunct/>
        <w:topLinePunct w:val="0"/>
        <w:autoSpaceDE w:val="0"/>
        <w:autoSpaceDN w:val="0"/>
        <w:bidi w:val="0"/>
        <w:adjustRightInd/>
        <w:snapToGrid/>
        <w:spacing w:before="0" w:line="48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4.4.3.6 根据公司要求，项目围墙设置完成，塔吊安装后应安装监控摄像头并与公司监控中心连接。监控探头设置要求：</w:t>
      </w:r>
    </w:p>
    <w:p>
      <w:pPr>
        <w:pStyle w:val="20"/>
        <w:keepNext w:val="0"/>
        <w:keepLines w:val="0"/>
        <w:pageBreakBefore w:val="0"/>
        <w:widowControl w:val="0"/>
        <w:numPr>
          <w:ilvl w:val="0"/>
          <w:numId w:val="0"/>
        </w:numPr>
        <w:tabs>
          <w:tab w:val="left" w:pos="1765"/>
        </w:tabs>
        <w:kinsoku/>
        <w:wordWrap/>
        <w:overflowPunct/>
        <w:topLinePunct w:val="0"/>
        <w:autoSpaceDE w:val="0"/>
        <w:autoSpaceDN w:val="0"/>
        <w:bidi w:val="0"/>
        <w:adjustRightInd/>
        <w:snapToGrid/>
        <w:spacing w:before="0" w:after="0" w:line="480" w:lineRule="exact"/>
        <w:ind w:right="0" w:rightChars="0" w:firstLine="264" w:firstLineChars="100"/>
        <w:jc w:val="left"/>
        <w:textAlignment w:val="auto"/>
        <w:rPr>
          <w:rFonts w:hint="eastAsia" w:ascii="宋体" w:hAnsi="宋体" w:eastAsia="宋体" w:cs="宋体"/>
          <w:sz w:val="28"/>
          <w:szCs w:val="28"/>
        </w:rPr>
      </w:pPr>
      <w:r>
        <w:rPr>
          <w:rFonts w:hint="eastAsia" w:ascii="宋体" w:hAnsi="宋体" w:eastAsia="宋体" w:cs="宋体"/>
          <w:spacing w:val="-8"/>
          <w:sz w:val="28"/>
          <w:szCs w:val="28"/>
          <w:lang w:eastAsia="zh-CN"/>
        </w:rPr>
        <w:t>（</w:t>
      </w:r>
      <w:r>
        <w:rPr>
          <w:rFonts w:hint="eastAsia" w:ascii="宋体" w:hAnsi="宋体" w:eastAsia="宋体" w:cs="宋体"/>
          <w:spacing w:val="-8"/>
          <w:sz w:val="28"/>
          <w:szCs w:val="28"/>
          <w:lang w:val="en-US" w:eastAsia="zh-CN"/>
        </w:rPr>
        <w:t>1</w:t>
      </w:r>
      <w:r>
        <w:rPr>
          <w:rFonts w:hint="eastAsia" w:ascii="宋体" w:hAnsi="宋体" w:eastAsia="宋体" w:cs="宋体"/>
          <w:spacing w:val="-8"/>
          <w:sz w:val="28"/>
          <w:szCs w:val="28"/>
          <w:lang w:eastAsia="zh-CN"/>
        </w:rPr>
        <w:t>）</w:t>
      </w:r>
      <w:r>
        <w:rPr>
          <w:rFonts w:hint="eastAsia" w:ascii="宋体" w:hAnsi="宋体" w:eastAsia="宋体" w:cs="宋体"/>
          <w:spacing w:val="-8"/>
          <w:sz w:val="28"/>
          <w:szCs w:val="28"/>
        </w:rPr>
        <w:t>施工现场所有出入口处，显示出入口情况及扬尘在线监测仪。</w:t>
      </w:r>
    </w:p>
    <w:p>
      <w:pPr>
        <w:pStyle w:val="20"/>
        <w:keepNext w:val="0"/>
        <w:keepLines w:val="0"/>
        <w:pageBreakBefore w:val="0"/>
        <w:widowControl w:val="0"/>
        <w:numPr>
          <w:ilvl w:val="0"/>
          <w:numId w:val="0"/>
        </w:numPr>
        <w:tabs>
          <w:tab w:val="left" w:pos="1765"/>
        </w:tabs>
        <w:kinsoku/>
        <w:wordWrap/>
        <w:overflowPunct/>
        <w:topLinePunct w:val="0"/>
        <w:autoSpaceDE w:val="0"/>
        <w:autoSpaceDN w:val="0"/>
        <w:bidi w:val="0"/>
        <w:adjustRightInd/>
        <w:snapToGrid/>
        <w:spacing w:before="0" w:after="0" w:line="480" w:lineRule="exact"/>
        <w:ind w:right="0" w:rightChars="0" w:firstLine="274" w:firstLineChars="1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2</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施工现场主干道，围挡转角双向布置，显示主干道情况。</w:t>
      </w:r>
    </w:p>
    <w:p>
      <w:pPr>
        <w:pStyle w:val="20"/>
        <w:keepNext w:val="0"/>
        <w:keepLines w:val="0"/>
        <w:pageBreakBefore w:val="0"/>
        <w:widowControl w:val="0"/>
        <w:numPr>
          <w:ilvl w:val="0"/>
          <w:numId w:val="0"/>
        </w:numPr>
        <w:tabs>
          <w:tab w:val="left" w:pos="1765"/>
        </w:tabs>
        <w:kinsoku/>
        <w:wordWrap/>
        <w:overflowPunct/>
        <w:topLinePunct w:val="0"/>
        <w:autoSpaceDE w:val="0"/>
        <w:autoSpaceDN w:val="0"/>
        <w:bidi w:val="0"/>
        <w:adjustRightInd/>
        <w:snapToGrid/>
        <w:spacing w:before="0" w:after="0" w:line="480" w:lineRule="exact"/>
        <w:ind w:right="0" w:rightChars="0" w:firstLine="274" w:firstLineChars="1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3</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施工现场加工区，显示各加工区域人员作业情况。</w:t>
      </w:r>
    </w:p>
    <w:p>
      <w:pPr>
        <w:pStyle w:val="20"/>
        <w:keepNext w:val="0"/>
        <w:keepLines w:val="0"/>
        <w:pageBreakBefore w:val="0"/>
        <w:widowControl w:val="0"/>
        <w:numPr>
          <w:ilvl w:val="0"/>
          <w:numId w:val="0"/>
        </w:numPr>
        <w:tabs>
          <w:tab w:val="left" w:pos="2743"/>
        </w:tabs>
        <w:kinsoku/>
        <w:wordWrap/>
        <w:overflowPunct/>
        <w:topLinePunct w:val="0"/>
        <w:autoSpaceDE w:val="0"/>
        <w:autoSpaceDN w:val="0"/>
        <w:bidi w:val="0"/>
        <w:adjustRightInd/>
        <w:snapToGrid/>
        <w:spacing w:before="0" w:after="0" w:line="480" w:lineRule="exact"/>
        <w:ind w:right="0" w:rightChars="0" w:firstLine="274"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4</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施工现场操作面作业，塔吊上安装球机，做到作业面全覆盖。</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560" w:firstLineChars="200"/>
        <w:textAlignment w:val="baseline"/>
        <w:rPr>
          <w:rFonts w:hint="eastAsia" w:ascii="宋体" w:hAnsi="宋体" w:eastAsia="宋体" w:cs="宋体"/>
          <w:sz w:val="28"/>
          <w:szCs w:val="28"/>
        </w:rPr>
      </w:pPr>
      <w:r>
        <w:rPr>
          <w:rFonts w:hint="eastAsia" w:ascii="宋体" w:hAnsi="宋体" w:eastAsia="宋体" w:cs="宋体"/>
          <w:sz w:val="28"/>
          <w:szCs w:val="28"/>
        </w:rPr>
        <w:t>4.4.3.7 项目应按照公司安全资料管理要求，建立项目安全资料目录，并实时更新安全资料。 所有资料必须真实、有效、齐全， 整齐归档。</w:t>
      </w:r>
    </w:p>
    <w:tbl>
      <w:tblPr>
        <w:tblStyle w:val="14"/>
        <w:tblpPr w:leftFromText="180" w:rightFromText="180" w:vertAnchor="page" w:horzAnchor="page" w:tblpXSpec="center" w:tblpY="7307"/>
        <w:tblOverlap w:val="never"/>
        <w:tblW w:w="87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9"/>
        <w:gridCol w:w="73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1"/>
              <w:ind w:right="613"/>
              <w:jc w:val="right"/>
              <w:rPr>
                <w:rFonts w:hint="default" w:ascii="宋体" w:hAnsi="宋体" w:eastAsia="宋体" w:cs="宋体"/>
                <w:b/>
                <w:sz w:val="28"/>
                <w:szCs w:val="28"/>
                <w:lang w:val="en-US" w:eastAsia="zh-CN"/>
              </w:rPr>
            </w:pPr>
            <w:r>
              <w:rPr>
                <w:rFonts w:hint="eastAsia" w:cs="宋体"/>
                <w:sz w:val="28"/>
                <w:szCs w:val="28"/>
                <w:lang w:val="en-US" w:eastAsia="zh-CN" w:bidi="ar-SA"/>
              </w:rPr>
              <w:t>序</w:t>
            </w:r>
            <w:r>
              <w:rPr>
                <w:rFonts w:hint="eastAsia" w:ascii="宋体" w:hAnsi="宋体" w:eastAsia="宋体" w:cs="宋体"/>
                <w:sz w:val="28"/>
                <w:szCs w:val="28"/>
                <w:lang w:val="en-US" w:eastAsia="zh-CN" w:bidi="ar-SA"/>
              </w:rPr>
              <w:t>号</w:t>
            </w:r>
          </w:p>
        </w:tc>
        <w:tc>
          <w:tcPr>
            <w:tcW w:w="7344" w:type="dxa"/>
          </w:tcPr>
          <w:p>
            <w:pPr>
              <w:pStyle w:val="21"/>
              <w:spacing w:before="81"/>
              <w:ind w:left="1808" w:right="1791"/>
              <w:jc w:val="center"/>
              <w:rPr>
                <w:rFonts w:hint="eastAsia" w:ascii="宋体" w:hAnsi="宋体" w:eastAsia="宋体" w:cs="宋体"/>
                <w:b/>
                <w:sz w:val="28"/>
                <w:szCs w:val="28"/>
              </w:rPr>
            </w:pPr>
            <w:r>
              <w:rPr>
                <w:rFonts w:hint="eastAsia" w:ascii="宋体" w:hAnsi="宋体" w:eastAsia="宋体" w:cs="宋体"/>
                <w:b/>
                <w:sz w:val="28"/>
                <w:szCs w:val="28"/>
              </w:rPr>
              <w:t>安全管理资料目录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89" w:type="dxa"/>
          </w:tcPr>
          <w:p>
            <w:pPr>
              <w:pStyle w:val="21"/>
              <w:spacing w:before="81"/>
              <w:ind w:left="10"/>
              <w:jc w:val="center"/>
              <w:rPr>
                <w:rFonts w:hint="eastAsia" w:ascii="宋体" w:hAnsi="宋体" w:eastAsia="宋体" w:cs="宋体"/>
                <w:sz w:val="28"/>
                <w:szCs w:val="28"/>
              </w:rPr>
            </w:pPr>
            <w:r>
              <w:rPr>
                <w:rFonts w:hint="eastAsia" w:ascii="宋体" w:hAnsi="宋体" w:eastAsia="宋体" w:cs="宋体"/>
                <w:sz w:val="28"/>
                <w:szCs w:val="28"/>
              </w:rPr>
              <w:t>1</w:t>
            </w:r>
          </w:p>
        </w:tc>
        <w:tc>
          <w:tcPr>
            <w:tcW w:w="7344" w:type="dxa"/>
          </w:tcPr>
          <w:p>
            <w:pPr>
              <w:pStyle w:val="21"/>
              <w:spacing w:before="81"/>
              <w:ind w:left="1808" w:right="1798"/>
              <w:jc w:val="center"/>
              <w:rPr>
                <w:rFonts w:hint="default" w:ascii="宋体" w:hAnsi="宋体" w:eastAsia="宋体" w:cs="宋体"/>
                <w:sz w:val="28"/>
                <w:szCs w:val="28"/>
                <w:lang w:val="en-US" w:eastAsia="zh-CN"/>
              </w:rPr>
            </w:pPr>
            <w:r>
              <w:rPr>
                <w:rFonts w:hint="eastAsia" w:ascii="宋体" w:hAnsi="宋体" w:eastAsia="宋体" w:cs="宋体"/>
                <w:sz w:val="28"/>
                <w:szCs w:val="28"/>
              </w:rPr>
              <w:t>安全生产责任制</w:t>
            </w:r>
            <w:r>
              <w:rPr>
                <w:rFonts w:hint="eastAsia" w:cs="宋体"/>
                <w:sz w:val="28"/>
                <w:szCs w:val="28"/>
                <w:lang w:val="en-US" w:eastAsia="zh-CN"/>
              </w:rPr>
              <w:t>和目标管理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0"/>
              <w:ind w:left="10"/>
              <w:jc w:val="center"/>
              <w:rPr>
                <w:rFonts w:hint="eastAsia" w:ascii="宋体" w:hAnsi="宋体" w:eastAsia="宋体" w:cs="宋体"/>
                <w:sz w:val="28"/>
                <w:szCs w:val="28"/>
              </w:rPr>
            </w:pPr>
            <w:r>
              <w:rPr>
                <w:rFonts w:hint="eastAsia" w:ascii="宋体" w:hAnsi="宋体" w:eastAsia="宋体" w:cs="宋体"/>
                <w:sz w:val="28"/>
                <w:szCs w:val="28"/>
              </w:rPr>
              <w:t>2</w:t>
            </w:r>
          </w:p>
        </w:tc>
        <w:tc>
          <w:tcPr>
            <w:tcW w:w="7344" w:type="dxa"/>
          </w:tcPr>
          <w:p>
            <w:pPr>
              <w:pStyle w:val="21"/>
              <w:spacing w:before="80"/>
              <w:ind w:right="1798"/>
              <w:jc w:val="right"/>
              <w:rPr>
                <w:rFonts w:hint="eastAsia" w:ascii="宋体" w:hAnsi="宋体" w:eastAsia="宋体" w:cs="宋体"/>
                <w:sz w:val="28"/>
                <w:szCs w:val="28"/>
              </w:rPr>
            </w:pPr>
            <w:r>
              <w:rPr>
                <w:rFonts w:hint="eastAsia" w:cs="宋体"/>
                <w:sz w:val="28"/>
                <w:szCs w:val="28"/>
                <w:lang w:val="en-US" w:eastAsia="zh-CN"/>
              </w:rPr>
              <w:t>施工组织设计及</w:t>
            </w:r>
            <w:r>
              <w:rPr>
                <w:rFonts w:hint="eastAsia" w:ascii="宋体" w:hAnsi="宋体" w:eastAsia="宋体" w:cs="宋体"/>
                <w:sz w:val="28"/>
                <w:szCs w:val="28"/>
              </w:rPr>
              <w:t>安全专项施工方案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89" w:type="dxa"/>
          </w:tcPr>
          <w:p>
            <w:pPr>
              <w:pStyle w:val="21"/>
              <w:spacing w:before="80"/>
              <w:ind w:left="10"/>
              <w:jc w:val="center"/>
              <w:rPr>
                <w:rFonts w:hint="eastAsia" w:ascii="宋体" w:hAnsi="宋体" w:eastAsia="宋体" w:cs="宋体"/>
                <w:sz w:val="28"/>
                <w:szCs w:val="28"/>
              </w:rPr>
            </w:pPr>
            <w:r>
              <w:rPr>
                <w:rFonts w:hint="eastAsia" w:ascii="宋体" w:hAnsi="宋体" w:eastAsia="宋体" w:cs="宋体"/>
                <w:sz w:val="28"/>
                <w:szCs w:val="28"/>
              </w:rPr>
              <w:t>3</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安全教育培训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89" w:type="dxa"/>
          </w:tcPr>
          <w:p>
            <w:pPr>
              <w:pStyle w:val="21"/>
              <w:spacing w:before="80"/>
              <w:ind w:left="10"/>
              <w:jc w:val="center"/>
              <w:rPr>
                <w:rFonts w:hint="eastAsia" w:ascii="宋体" w:hAnsi="宋体" w:eastAsia="宋体" w:cs="宋体"/>
                <w:sz w:val="28"/>
                <w:szCs w:val="28"/>
              </w:rPr>
            </w:pPr>
            <w:r>
              <w:rPr>
                <w:rFonts w:hint="eastAsia" w:ascii="宋体" w:hAnsi="宋体" w:eastAsia="宋体" w:cs="宋体"/>
                <w:sz w:val="28"/>
                <w:szCs w:val="28"/>
              </w:rPr>
              <w:t>4</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安全技术交底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2"/>
              <w:ind w:left="10"/>
              <w:jc w:val="center"/>
              <w:rPr>
                <w:rFonts w:hint="eastAsia" w:ascii="宋体" w:hAnsi="宋体" w:eastAsia="宋体" w:cs="宋体"/>
                <w:sz w:val="28"/>
                <w:szCs w:val="28"/>
              </w:rPr>
            </w:pPr>
            <w:r>
              <w:rPr>
                <w:rFonts w:hint="eastAsia" w:ascii="宋体" w:hAnsi="宋体" w:eastAsia="宋体" w:cs="宋体"/>
                <w:sz w:val="28"/>
                <w:szCs w:val="28"/>
              </w:rPr>
              <w:t>5</w:t>
            </w:r>
          </w:p>
        </w:tc>
        <w:tc>
          <w:tcPr>
            <w:tcW w:w="7344" w:type="dxa"/>
          </w:tcPr>
          <w:p>
            <w:pPr>
              <w:pStyle w:val="21"/>
              <w:spacing w:before="82"/>
              <w:ind w:left="1808" w:right="1798"/>
              <w:jc w:val="center"/>
              <w:rPr>
                <w:rFonts w:hint="default" w:ascii="宋体" w:hAnsi="宋体" w:eastAsia="宋体" w:cs="宋体"/>
                <w:sz w:val="28"/>
                <w:szCs w:val="28"/>
                <w:lang w:val="en-US" w:eastAsia="zh-CN"/>
              </w:rPr>
            </w:pPr>
            <w:r>
              <w:rPr>
                <w:rFonts w:hint="eastAsia" w:ascii="宋体" w:hAnsi="宋体" w:eastAsia="宋体" w:cs="宋体"/>
                <w:sz w:val="28"/>
                <w:szCs w:val="28"/>
              </w:rPr>
              <w:t>安全检查</w:t>
            </w:r>
            <w:r>
              <w:rPr>
                <w:rFonts w:hint="eastAsia" w:cs="宋体"/>
                <w:sz w:val="28"/>
                <w:szCs w:val="28"/>
                <w:lang w:val="en-US" w:eastAsia="zh-CN"/>
              </w:rPr>
              <w:t>和隐患整改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89" w:type="dxa"/>
          </w:tcPr>
          <w:p>
            <w:pPr>
              <w:pStyle w:val="21"/>
              <w:spacing w:before="81"/>
              <w:ind w:left="10"/>
              <w:jc w:val="center"/>
              <w:rPr>
                <w:rFonts w:hint="eastAsia" w:ascii="宋体" w:hAnsi="宋体" w:eastAsia="宋体" w:cs="宋体"/>
                <w:sz w:val="28"/>
                <w:szCs w:val="28"/>
              </w:rPr>
            </w:pPr>
            <w:r>
              <w:rPr>
                <w:rFonts w:hint="eastAsia" w:ascii="宋体" w:hAnsi="宋体" w:eastAsia="宋体" w:cs="宋体"/>
                <w:sz w:val="28"/>
                <w:szCs w:val="28"/>
              </w:rPr>
              <w:t>6</w:t>
            </w:r>
          </w:p>
        </w:tc>
        <w:tc>
          <w:tcPr>
            <w:tcW w:w="7344" w:type="dxa"/>
          </w:tcPr>
          <w:p>
            <w:pPr>
              <w:pStyle w:val="21"/>
              <w:spacing w:before="81"/>
              <w:ind w:left="1808" w:right="1798"/>
              <w:jc w:val="center"/>
              <w:rPr>
                <w:rFonts w:hint="eastAsia" w:ascii="宋体" w:hAnsi="宋体" w:eastAsia="宋体" w:cs="宋体"/>
                <w:sz w:val="28"/>
                <w:szCs w:val="28"/>
              </w:rPr>
            </w:pPr>
            <w:r>
              <w:rPr>
                <w:rFonts w:hint="eastAsia" w:ascii="宋体" w:hAnsi="宋体" w:eastAsia="宋体" w:cs="宋体"/>
                <w:sz w:val="28"/>
                <w:szCs w:val="28"/>
              </w:rPr>
              <w:t>应急救援与演练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1"/>
              <w:ind w:left="10"/>
              <w:jc w:val="center"/>
              <w:rPr>
                <w:rFonts w:hint="eastAsia" w:ascii="宋体" w:hAnsi="宋体" w:eastAsia="宋体" w:cs="宋体"/>
                <w:sz w:val="28"/>
                <w:szCs w:val="28"/>
              </w:rPr>
            </w:pPr>
            <w:r>
              <w:rPr>
                <w:rFonts w:hint="eastAsia" w:ascii="宋体" w:hAnsi="宋体" w:eastAsia="宋体" w:cs="宋体"/>
                <w:sz w:val="28"/>
                <w:szCs w:val="28"/>
              </w:rPr>
              <w:t>7</w:t>
            </w:r>
          </w:p>
        </w:tc>
        <w:tc>
          <w:tcPr>
            <w:tcW w:w="7344" w:type="dxa"/>
          </w:tcPr>
          <w:p>
            <w:pPr>
              <w:pStyle w:val="21"/>
              <w:spacing w:before="81"/>
              <w:ind w:left="1808" w:right="1798"/>
              <w:jc w:val="center"/>
              <w:rPr>
                <w:rFonts w:hint="eastAsia" w:ascii="宋体" w:hAnsi="宋体" w:eastAsia="宋体" w:cs="宋体"/>
                <w:sz w:val="28"/>
                <w:szCs w:val="28"/>
              </w:rPr>
            </w:pPr>
            <w:r>
              <w:rPr>
                <w:rFonts w:hint="eastAsia" w:ascii="宋体" w:hAnsi="宋体" w:eastAsia="宋体" w:cs="宋体"/>
                <w:sz w:val="28"/>
                <w:szCs w:val="28"/>
              </w:rPr>
              <w:t>分包单位安全管理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0"/>
              <w:ind w:left="10"/>
              <w:jc w:val="center"/>
              <w:rPr>
                <w:rFonts w:hint="eastAsia" w:ascii="宋体" w:hAnsi="宋体" w:eastAsia="宋体" w:cs="宋体"/>
                <w:sz w:val="28"/>
                <w:szCs w:val="28"/>
              </w:rPr>
            </w:pPr>
            <w:r>
              <w:rPr>
                <w:rFonts w:hint="eastAsia" w:ascii="宋体" w:hAnsi="宋体" w:eastAsia="宋体" w:cs="宋体"/>
                <w:sz w:val="28"/>
                <w:szCs w:val="28"/>
              </w:rPr>
              <w:t>8</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持证上岗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89" w:type="dxa"/>
          </w:tcPr>
          <w:p>
            <w:pPr>
              <w:pStyle w:val="21"/>
              <w:spacing w:before="80"/>
              <w:ind w:left="10"/>
              <w:jc w:val="center"/>
              <w:rPr>
                <w:rFonts w:hint="eastAsia" w:ascii="宋体" w:hAnsi="宋体" w:eastAsia="宋体" w:cs="宋体"/>
                <w:sz w:val="28"/>
                <w:szCs w:val="28"/>
              </w:rPr>
            </w:pPr>
            <w:r>
              <w:rPr>
                <w:rFonts w:hint="eastAsia" w:ascii="宋体" w:hAnsi="宋体" w:eastAsia="宋体" w:cs="宋体"/>
                <w:sz w:val="28"/>
                <w:szCs w:val="28"/>
              </w:rPr>
              <w:t>9</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生产安全事故报告与处理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0"/>
              <w:ind w:right="613"/>
              <w:jc w:val="right"/>
              <w:rPr>
                <w:rFonts w:hint="eastAsia" w:ascii="宋体" w:hAnsi="宋体" w:eastAsia="宋体" w:cs="宋体"/>
                <w:sz w:val="28"/>
                <w:szCs w:val="28"/>
              </w:rPr>
            </w:pPr>
            <w:r>
              <w:rPr>
                <w:rFonts w:hint="eastAsia" w:ascii="宋体" w:hAnsi="宋体" w:eastAsia="宋体" w:cs="宋体"/>
                <w:sz w:val="28"/>
                <w:szCs w:val="28"/>
              </w:rPr>
              <w:t>10</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安全标志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2"/>
              <w:ind w:right="613"/>
              <w:jc w:val="right"/>
              <w:rPr>
                <w:rFonts w:hint="eastAsia" w:ascii="宋体" w:hAnsi="宋体" w:eastAsia="宋体" w:cs="宋体"/>
                <w:sz w:val="28"/>
                <w:szCs w:val="28"/>
              </w:rPr>
            </w:pPr>
            <w:r>
              <w:rPr>
                <w:rFonts w:hint="eastAsia" w:ascii="宋体" w:hAnsi="宋体" w:eastAsia="宋体" w:cs="宋体"/>
                <w:sz w:val="28"/>
                <w:szCs w:val="28"/>
              </w:rPr>
              <w:t>11</w:t>
            </w:r>
          </w:p>
        </w:tc>
        <w:tc>
          <w:tcPr>
            <w:tcW w:w="7344" w:type="dxa"/>
          </w:tcPr>
          <w:p>
            <w:pPr>
              <w:pStyle w:val="21"/>
              <w:spacing w:before="82"/>
              <w:ind w:left="1808" w:right="1798"/>
              <w:jc w:val="center"/>
              <w:rPr>
                <w:rFonts w:hint="eastAsia" w:ascii="宋体" w:hAnsi="宋体" w:eastAsia="宋体" w:cs="宋体"/>
                <w:sz w:val="28"/>
                <w:szCs w:val="28"/>
              </w:rPr>
            </w:pPr>
            <w:r>
              <w:rPr>
                <w:rFonts w:hint="eastAsia" w:ascii="宋体" w:hAnsi="宋体" w:eastAsia="宋体" w:cs="宋体"/>
                <w:sz w:val="28"/>
                <w:szCs w:val="28"/>
              </w:rPr>
              <w:t>证件及文件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89" w:type="dxa"/>
          </w:tcPr>
          <w:p>
            <w:pPr>
              <w:pStyle w:val="21"/>
              <w:spacing w:before="81"/>
              <w:ind w:right="613"/>
              <w:jc w:val="right"/>
              <w:rPr>
                <w:rFonts w:hint="eastAsia" w:ascii="宋体" w:hAnsi="宋体" w:eastAsia="宋体" w:cs="宋体"/>
                <w:sz w:val="28"/>
                <w:szCs w:val="28"/>
              </w:rPr>
            </w:pPr>
            <w:r>
              <w:rPr>
                <w:rFonts w:hint="eastAsia" w:ascii="宋体" w:hAnsi="宋体" w:eastAsia="宋体" w:cs="宋体"/>
                <w:sz w:val="28"/>
                <w:szCs w:val="28"/>
              </w:rPr>
              <w:t>12</w:t>
            </w:r>
          </w:p>
        </w:tc>
        <w:tc>
          <w:tcPr>
            <w:tcW w:w="7344" w:type="dxa"/>
          </w:tcPr>
          <w:p>
            <w:pPr>
              <w:pStyle w:val="21"/>
              <w:spacing w:before="81"/>
              <w:ind w:left="1808" w:right="1798"/>
              <w:jc w:val="center"/>
              <w:rPr>
                <w:rFonts w:hint="eastAsia" w:ascii="宋体" w:hAnsi="宋体" w:eastAsia="宋体" w:cs="宋体"/>
                <w:sz w:val="28"/>
                <w:szCs w:val="28"/>
              </w:rPr>
            </w:pPr>
            <w:r>
              <w:rPr>
                <w:rFonts w:hint="eastAsia" w:ascii="宋体" w:hAnsi="宋体" w:eastAsia="宋体" w:cs="宋体"/>
                <w:sz w:val="28"/>
                <w:szCs w:val="28"/>
              </w:rPr>
              <w:t>安全设备设施验收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1"/>
              <w:ind w:right="613"/>
              <w:jc w:val="right"/>
              <w:rPr>
                <w:rFonts w:hint="eastAsia" w:ascii="宋体" w:hAnsi="宋体" w:eastAsia="宋体" w:cs="宋体"/>
                <w:sz w:val="28"/>
                <w:szCs w:val="28"/>
              </w:rPr>
            </w:pPr>
            <w:r>
              <w:rPr>
                <w:rFonts w:hint="eastAsia" w:ascii="宋体" w:hAnsi="宋体" w:eastAsia="宋体" w:cs="宋体"/>
                <w:sz w:val="28"/>
                <w:szCs w:val="28"/>
              </w:rPr>
              <w:t>13</w:t>
            </w:r>
          </w:p>
        </w:tc>
        <w:tc>
          <w:tcPr>
            <w:tcW w:w="7344" w:type="dxa"/>
          </w:tcPr>
          <w:p>
            <w:pPr>
              <w:pStyle w:val="21"/>
              <w:spacing w:before="81"/>
              <w:ind w:left="1808" w:right="1798"/>
              <w:jc w:val="center"/>
              <w:rPr>
                <w:rFonts w:hint="eastAsia" w:ascii="宋体" w:hAnsi="宋体" w:eastAsia="宋体" w:cs="宋体"/>
                <w:sz w:val="28"/>
                <w:szCs w:val="28"/>
              </w:rPr>
            </w:pPr>
            <w:r>
              <w:rPr>
                <w:rFonts w:hint="eastAsia" w:ascii="宋体" w:hAnsi="宋体" w:eastAsia="宋体" w:cs="宋体"/>
                <w:sz w:val="28"/>
                <w:szCs w:val="28"/>
              </w:rPr>
              <w:t>消防安全管理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jc w:val="center"/>
        </w:trPr>
        <w:tc>
          <w:tcPr>
            <w:tcW w:w="1389" w:type="dxa"/>
          </w:tcPr>
          <w:p>
            <w:pPr>
              <w:pStyle w:val="21"/>
              <w:spacing w:before="80"/>
              <w:ind w:right="613"/>
              <w:jc w:val="right"/>
              <w:rPr>
                <w:rFonts w:hint="eastAsia" w:ascii="宋体" w:hAnsi="宋体" w:eastAsia="宋体" w:cs="宋体"/>
                <w:sz w:val="28"/>
                <w:szCs w:val="28"/>
              </w:rPr>
            </w:pPr>
            <w:r>
              <w:rPr>
                <w:rFonts w:hint="eastAsia" w:ascii="宋体" w:hAnsi="宋体" w:eastAsia="宋体" w:cs="宋体"/>
                <w:sz w:val="28"/>
                <w:szCs w:val="28"/>
              </w:rPr>
              <w:t>14</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建筑起重机械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0"/>
              <w:ind w:right="613"/>
              <w:jc w:val="right"/>
              <w:rPr>
                <w:rFonts w:hint="eastAsia" w:ascii="宋体" w:hAnsi="宋体" w:eastAsia="宋体" w:cs="宋体"/>
                <w:sz w:val="28"/>
                <w:szCs w:val="28"/>
              </w:rPr>
            </w:pPr>
            <w:r>
              <w:rPr>
                <w:rFonts w:hint="eastAsia" w:ascii="宋体" w:hAnsi="宋体" w:eastAsia="宋体" w:cs="宋体"/>
                <w:sz w:val="28"/>
                <w:szCs w:val="28"/>
              </w:rPr>
              <w:t>15</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扬尘污染防治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389" w:type="dxa"/>
          </w:tcPr>
          <w:p>
            <w:pPr>
              <w:pStyle w:val="21"/>
              <w:spacing w:before="80"/>
              <w:ind w:right="613"/>
              <w:jc w:val="right"/>
              <w:rPr>
                <w:rFonts w:hint="eastAsia" w:ascii="宋体" w:hAnsi="宋体" w:eastAsia="宋体" w:cs="宋体"/>
                <w:sz w:val="28"/>
                <w:szCs w:val="28"/>
              </w:rPr>
            </w:pPr>
            <w:r>
              <w:rPr>
                <w:rFonts w:hint="eastAsia" w:ascii="宋体" w:hAnsi="宋体" w:eastAsia="宋体" w:cs="宋体"/>
                <w:sz w:val="28"/>
                <w:szCs w:val="28"/>
              </w:rPr>
              <w:t>16</w:t>
            </w:r>
          </w:p>
        </w:tc>
        <w:tc>
          <w:tcPr>
            <w:tcW w:w="7344" w:type="dxa"/>
          </w:tcPr>
          <w:p>
            <w:pPr>
              <w:pStyle w:val="21"/>
              <w:spacing w:before="80"/>
              <w:ind w:left="1808" w:right="1798"/>
              <w:jc w:val="center"/>
              <w:rPr>
                <w:rFonts w:hint="eastAsia" w:ascii="宋体" w:hAnsi="宋体" w:eastAsia="宋体" w:cs="宋体"/>
                <w:sz w:val="28"/>
                <w:szCs w:val="28"/>
              </w:rPr>
            </w:pPr>
            <w:r>
              <w:rPr>
                <w:rFonts w:hint="eastAsia" w:ascii="宋体" w:hAnsi="宋体" w:eastAsia="宋体" w:cs="宋体"/>
                <w:sz w:val="28"/>
                <w:szCs w:val="28"/>
              </w:rPr>
              <w:t>临时用电管理</w:t>
            </w:r>
          </w:p>
        </w:tc>
      </w:tr>
    </w:tbl>
    <w:p>
      <w:pPr>
        <w:pStyle w:val="20"/>
        <w:keepNext w:val="0"/>
        <w:keepLines w:val="0"/>
        <w:pageBreakBefore w:val="0"/>
        <w:widowControl w:val="0"/>
        <w:numPr>
          <w:ilvl w:val="0"/>
          <w:numId w:val="0"/>
        </w:numPr>
        <w:tabs>
          <w:tab w:val="left" w:pos="2883"/>
          <w:tab w:val="left" w:pos="2884"/>
        </w:tabs>
        <w:kinsoku/>
        <w:wordWrap/>
        <w:overflowPunct/>
        <w:topLinePunct w:val="0"/>
        <w:autoSpaceDE w:val="0"/>
        <w:autoSpaceDN w:val="0"/>
        <w:bidi w:val="0"/>
        <w:adjustRightInd/>
        <w:snapToGrid/>
        <w:spacing w:before="0" w:after="0" w:line="520" w:lineRule="exact"/>
        <w:ind w:right="0" w:rightChars="0" w:firstLine="548" w:firstLineChars="2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val="en-US" w:eastAsia="zh-CN"/>
        </w:rPr>
        <w:t xml:space="preserve">4.4.3.8 </w:t>
      </w:r>
      <w:r>
        <w:rPr>
          <w:rFonts w:hint="eastAsia" w:ascii="宋体" w:hAnsi="宋体" w:eastAsia="宋体" w:cs="宋体"/>
          <w:spacing w:val="-3"/>
          <w:sz w:val="28"/>
          <w:szCs w:val="28"/>
        </w:rPr>
        <w:t>项目应定期开展安全教育培训工作，主要内容：</w:t>
      </w:r>
    </w:p>
    <w:tbl>
      <w:tblPr>
        <w:tblStyle w:val="14"/>
        <w:tblpPr w:leftFromText="180" w:rightFromText="180" w:vertAnchor="text" w:horzAnchor="page" w:tblpXSpec="center" w:tblpY="94"/>
        <w:tblOverlap w:val="never"/>
        <w:tblW w:w="90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2057"/>
        <w:gridCol w:w="2164"/>
        <w:gridCol w:w="1907"/>
        <w:gridCol w:w="2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jc w:val="center"/>
        </w:trPr>
        <w:tc>
          <w:tcPr>
            <w:tcW w:w="922" w:type="dxa"/>
            <w:vAlign w:val="center"/>
          </w:tcPr>
          <w:p>
            <w:pPr>
              <w:pStyle w:val="21"/>
              <w:spacing w:before="80"/>
              <w:jc w:val="center"/>
              <w:rPr>
                <w:rFonts w:hint="eastAsia" w:ascii="宋体" w:hAnsi="宋体" w:eastAsia="宋体" w:cs="宋体"/>
                <w:b/>
                <w:sz w:val="28"/>
                <w:szCs w:val="28"/>
              </w:rPr>
            </w:pPr>
            <w:r>
              <w:rPr>
                <w:rFonts w:hint="eastAsia" w:ascii="宋体" w:hAnsi="宋体" w:eastAsia="宋体" w:cs="宋体"/>
                <w:b/>
                <w:w w:val="99"/>
                <w:sz w:val="28"/>
                <w:szCs w:val="28"/>
              </w:rPr>
              <w:t>序号</w:t>
            </w:r>
          </w:p>
        </w:tc>
        <w:tc>
          <w:tcPr>
            <w:tcW w:w="2057" w:type="dxa"/>
            <w:vAlign w:val="center"/>
          </w:tcPr>
          <w:p>
            <w:pPr>
              <w:pStyle w:val="21"/>
              <w:ind w:right="138"/>
              <w:jc w:val="center"/>
              <w:rPr>
                <w:rFonts w:hint="eastAsia" w:ascii="宋体" w:hAnsi="宋体" w:eastAsia="宋体" w:cs="宋体"/>
                <w:b/>
                <w:sz w:val="28"/>
                <w:szCs w:val="28"/>
              </w:rPr>
            </w:pPr>
            <w:r>
              <w:rPr>
                <w:rFonts w:hint="eastAsia" w:ascii="宋体" w:hAnsi="宋体" w:eastAsia="宋体" w:cs="宋体"/>
                <w:b/>
                <w:sz w:val="28"/>
                <w:szCs w:val="28"/>
              </w:rPr>
              <w:t>安全教育内容</w:t>
            </w:r>
          </w:p>
        </w:tc>
        <w:tc>
          <w:tcPr>
            <w:tcW w:w="2164" w:type="dxa"/>
            <w:vAlign w:val="center"/>
          </w:tcPr>
          <w:p>
            <w:pPr>
              <w:pStyle w:val="21"/>
              <w:ind w:right="402"/>
              <w:jc w:val="center"/>
              <w:rPr>
                <w:rFonts w:hint="eastAsia" w:ascii="宋体" w:hAnsi="宋体" w:eastAsia="宋体" w:cs="宋体"/>
                <w:b/>
                <w:sz w:val="28"/>
                <w:szCs w:val="28"/>
              </w:rPr>
            </w:pPr>
            <w:r>
              <w:rPr>
                <w:rFonts w:hint="eastAsia" w:ascii="宋体" w:hAnsi="宋体" w:eastAsia="宋体" w:cs="宋体"/>
                <w:b/>
                <w:sz w:val="28"/>
                <w:szCs w:val="28"/>
              </w:rPr>
              <w:t>教育时间</w:t>
            </w:r>
          </w:p>
        </w:tc>
        <w:tc>
          <w:tcPr>
            <w:tcW w:w="1907" w:type="dxa"/>
            <w:vAlign w:val="center"/>
          </w:tcPr>
          <w:p>
            <w:pPr>
              <w:pStyle w:val="21"/>
              <w:ind w:right="462"/>
              <w:jc w:val="center"/>
              <w:rPr>
                <w:rFonts w:hint="eastAsia" w:ascii="宋体" w:hAnsi="宋体" w:eastAsia="宋体" w:cs="宋体"/>
                <w:b/>
                <w:sz w:val="28"/>
                <w:szCs w:val="28"/>
              </w:rPr>
            </w:pPr>
            <w:r>
              <w:rPr>
                <w:rFonts w:hint="eastAsia" w:ascii="宋体" w:hAnsi="宋体" w:eastAsia="宋体" w:cs="宋体"/>
                <w:b/>
                <w:sz w:val="28"/>
                <w:szCs w:val="28"/>
              </w:rPr>
              <w:t>人员</w:t>
            </w:r>
          </w:p>
        </w:tc>
        <w:tc>
          <w:tcPr>
            <w:tcW w:w="2049" w:type="dxa"/>
            <w:vAlign w:val="center"/>
          </w:tcPr>
          <w:p>
            <w:pPr>
              <w:pStyle w:val="21"/>
              <w:ind w:right="192"/>
              <w:jc w:val="center"/>
              <w:rPr>
                <w:rFonts w:hint="eastAsia" w:ascii="宋体" w:hAnsi="宋体" w:eastAsia="宋体" w:cs="宋体"/>
                <w:b/>
                <w:sz w:val="28"/>
                <w:szCs w:val="28"/>
              </w:rPr>
            </w:pPr>
            <w:r>
              <w:rPr>
                <w:rFonts w:hint="eastAsia" w:ascii="宋体" w:hAnsi="宋体" w:eastAsia="宋体" w:cs="宋体"/>
                <w:b/>
                <w:sz w:val="28"/>
                <w:szCs w:val="28"/>
              </w:rPr>
              <w:t>教育人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922" w:type="dxa"/>
            <w:vAlign w:val="center"/>
          </w:tcPr>
          <w:p>
            <w:pPr>
              <w:pStyle w:val="21"/>
              <w:spacing w:before="7"/>
              <w:jc w:val="center"/>
              <w:rPr>
                <w:rFonts w:hint="eastAsia" w:ascii="宋体" w:hAnsi="宋体" w:eastAsia="宋体" w:cs="宋体"/>
                <w:sz w:val="28"/>
                <w:szCs w:val="28"/>
              </w:rPr>
            </w:pPr>
          </w:p>
          <w:p>
            <w:pPr>
              <w:pStyle w:val="21"/>
              <w:ind w:left="9"/>
              <w:jc w:val="center"/>
              <w:rPr>
                <w:rFonts w:hint="eastAsia" w:ascii="宋体" w:hAnsi="宋体" w:eastAsia="宋体" w:cs="宋体"/>
                <w:sz w:val="28"/>
                <w:szCs w:val="28"/>
              </w:rPr>
            </w:pPr>
            <w:r>
              <w:rPr>
                <w:rFonts w:hint="eastAsia" w:ascii="宋体" w:hAnsi="宋体" w:eastAsia="宋体" w:cs="宋体"/>
                <w:sz w:val="28"/>
                <w:szCs w:val="28"/>
              </w:rPr>
              <w:t>1</w:t>
            </w:r>
          </w:p>
        </w:tc>
        <w:tc>
          <w:tcPr>
            <w:tcW w:w="2057" w:type="dxa"/>
            <w:vAlign w:val="center"/>
          </w:tcPr>
          <w:p>
            <w:pPr>
              <w:pStyle w:val="21"/>
              <w:spacing w:before="82"/>
              <w:jc w:val="center"/>
              <w:rPr>
                <w:rFonts w:hint="eastAsia" w:ascii="宋体" w:hAnsi="宋体" w:eastAsia="宋体" w:cs="宋体"/>
                <w:sz w:val="28"/>
                <w:szCs w:val="28"/>
              </w:rPr>
            </w:pPr>
            <w:r>
              <w:rPr>
                <w:rFonts w:hint="eastAsia" w:ascii="宋体" w:hAnsi="宋体" w:eastAsia="宋体" w:cs="宋体"/>
                <w:sz w:val="28"/>
                <w:szCs w:val="28"/>
              </w:rPr>
              <w:t>入场三级安全教育</w:t>
            </w:r>
          </w:p>
        </w:tc>
        <w:tc>
          <w:tcPr>
            <w:tcW w:w="2164" w:type="dxa"/>
            <w:vAlign w:val="center"/>
          </w:tcPr>
          <w:p>
            <w:pPr>
              <w:pStyle w:val="21"/>
              <w:spacing w:before="82"/>
              <w:ind w:right="405"/>
              <w:jc w:val="center"/>
              <w:rPr>
                <w:rFonts w:hint="eastAsia" w:ascii="宋体" w:hAnsi="宋体" w:eastAsia="宋体" w:cs="宋体"/>
                <w:sz w:val="28"/>
                <w:szCs w:val="28"/>
              </w:rPr>
            </w:pPr>
            <w:r>
              <w:rPr>
                <w:rFonts w:hint="eastAsia" w:ascii="宋体" w:hAnsi="宋体" w:eastAsia="宋体" w:cs="宋体"/>
                <w:sz w:val="28"/>
                <w:szCs w:val="28"/>
              </w:rPr>
              <w:t>根据施工节点分批次</w:t>
            </w:r>
          </w:p>
        </w:tc>
        <w:tc>
          <w:tcPr>
            <w:tcW w:w="1907" w:type="dxa"/>
            <w:vAlign w:val="center"/>
          </w:tcPr>
          <w:p>
            <w:pPr>
              <w:pStyle w:val="21"/>
              <w:spacing w:before="82"/>
              <w:jc w:val="center"/>
              <w:rPr>
                <w:rFonts w:hint="eastAsia" w:ascii="宋体" w:hAnsi="宋体" w:eastAsia="宋体" w:cs="宋体"/>
                <w:sz w:val="28"/>
                <w:szCs w:val="28"/>
              </w:rPr>
            </w:pPr>
            <w:r>
              <w:rPr>
                <w:rFonts w:hint="eastAsia" w:ascii="宋体" w:hAnsi="宋体" w:eastAsia="宋体" w:cs="宋体"/>
                <w:sz w:val="28"/>
                <w:szCs w:val="28"/>
              </w:rPr>
              <w:t>所有作业及管理人员</w:t>
            </w:r>
          </w:p>
        </w:tc>
        <w:tc>
          <w:tcPr>
            <w:tcW w:w="2049" w:type="dxa"/>
            <w:vAlign w:val="center"/>
          </w:tcPr>
          <w:p>
            <w:pPr>
              <w:pStyle w:val="21"/>
              <w:spacing w:before="82"/>
              <w:ind w:left="201" w:right="194"/>
              <w:jc w:val="center"/>
              <w:rPr>
                <w:rFonts w:hint="eastAsia" w:ascii="宋体" w:hAnsi="宋体" w:eastAsia="宋体" w:cs="宋体"/>
                <w:sz w:val="28"/>
                <w:szCs w:val="28"/>
              </w:rPr>
            </w:pPr>
            <w:r>
              <w:rPr>
                <w:rFonts w:hint="eastAsia" w:ascii="宋体" w:hAnsi="宋体" w:eastAsia="宋体" w:cs="宋体"/>
                <w:sz w:val="28"/>
                <w:szCs w:val="28"/>
              </w:rPr>
              <w:t>劳务公司及安全员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922" w:type="dxa"/>
            <w:vAlign w:val="center"/>
          </w:tcPr>
          <w:p>
            <w:pPr>
              <w:pStyle w:val="21"/>
              <w:spacing w:before="6"/>
              <w:jc w:val="center"/>
              <w:rPr>
                <w:rFonts w:hint="eastAsia" w:ascii="宋体" w:hAnsi="宋体" w:eastAsia="宋体" w:cs="宋体"/>
                <w:sz w:val="28"/>
                <w:szCs w:val="28"/>
              </w:rPr>
            </w:pPr>
          </w:p>
          <w:p>
            <w:pPr>
              <w:pStyle w:val="21"/>
              <w:spacing w:before="1"/>
              <w:ind w:left="9"/>
              <w:jc w:val="center"/>
              <w:rPr>
                <w:rFonts w:hint="eastAsia" w:ascii="宋体" w:hAnsi="宋体" w:eastAsia="宋体" w:cs="宋体"/>
                <w:sz w:val="28"/>
                <w:szCs w:val="28"/>
              </w:rPr>
            </w:pPr>
            <w:r>
              <w:rPr>
                <w:rFonts w:hint="eastAsia" w:ascii="宋体" w:hAnsi="宋体" w:eastAsia="宋体" w:cs="宋体"/>
                <w:sz w:val="28"/>
                <w:szCs w:val="28"/>
              </w:rPr>
              <w:t>2</w:t>
            </w:r>
          </w:p>
        </w:tc>
        <w:tc>
          <w:tcPr>
            <w:tcW w:w="2057" w:type="dxa"/>
            <w:vAlign w:val="center"/>
          </w:tcPr>
          <w:p>
            <w:pPr>
              <w:pStyle w:val="21"/>
              <w:spacing w:before="6"/>
              <w:jc w:val="center"/>
              <w:rPr>
                <w:rFonts w:hint="eastAsia" w:ascii="宋体" w:hAnsi="宋体" w:eastAsia="宋体" w:cs="宋体"/>
                <w:sz w:val="28"/>
                <w:szCs w:val="28"/>
              </w:rPr>
            </w:pPr>
          </w:p>
          <w:p>
            <w:pPr>
              <w:pStyle w:val="21"/>
              <w:spacing w:before="1"/>
              <w:ind w:left="145" w:right="139"/>
              <w:jc w:val="center"/>
              <w:rPr>
                <w:rFonts w:hint="eastAsia" w:ascii="宋体" w:hAnsi="宋体" w:eastAsia="宋体" w:cs="宋体"/>
                <w:sz w:val="28"/>
                <w:szCs w:val="28"/>
              </w:rPr>
            </w:pPr>
            <w:r>
              <w:rPr>
                <w:rFonts w:hint="eastAsia" w:ascii="宋体" w:hAnsi="宋体" w:eastAsia="宋体" w:cs="宋体"/>
                <w:sz w:val="28"/>
                <w:szCs w:val="28"/>
              </w:rPr>
              <w:t>日常安全教育</w:t>
            </w:r>
          </w:p>
        </w:tc>
        <w:tc>
          <w:tcPr>
            <w:tcW w:w="2164" w:type="dxa"/>
            <w:vAlign w:val="center"/>
          </w:tcPr>
          <w:p>
            <w:pPr>
              <w:pStyle w:val="21"/>
              <w:spacing w:before="6"/>
              <w:jc w:val="center"/>
              <w:rPr>
                <w:rFonts w:hint="eastAsia" w:ascii="宋体" w:hAnsi="宋体" w:eastAsia="宋体" w:cs="宋体"/>
                <w:sz w:val="28"/>
                <w:szCs w:val="28"/>
              </w:rPr>
            </w:pPr>
          </w:p>
          <w:p>
            <w:pPr>
              <w:pStyle w:val="21"/>
              <w:spacing w:before="1"/>
              <w:ind w:right="405"/>
              <w:jc w:val="center"/>
              <w:rPr>
                <w:rFonts w:hint="eastAsia" w:ascii="宋体" w:hAnsi="宋体" w:eastAsia="宋体" w:cs="宋体"/>
                <w:sz w:val="28"/>
                <w:szCs w:val="28"/>
              </w:rPr>
            </w:pPr>
            <w:r>
              <w:rPr>
                <w:rFonts w:hint="eastAsia" w:ascii="宋体" w:hAnsi="宋体" w:eastAsia="宋体" w:cs="宋体"/>
                <w:sz w:val="28"/>
                <w:szCs w:val="28"/>
              </w:rPr>
              <w:t>每月至少一次</w:t>
            </w:r>
          </w:p>
        </w:tc>
        <w:tc>
          <w:tcPr>
            <w:tcW w:w="1907" w:type="dxa"/>
            <w:vAlign w:val="center"/>
          </w:tcPr>
          <w:p>
            <w:pPr>
              <w:pStyle w:val="21"/>
              <w:spacing w:before="81"/>
              <w:jc w:val="center"/>
              <w:rPr>
                <w:rFonts w:hint="eastAsia" w:ascii="宋体" w:hAnsi="宋体" w:eastAsia="宋体" w:cs="宋体"/>
                <w:sz w:val="28"/>
                <w:szCs w:val="28"/>
              </w:rPr>
            </w:pPr>
            <w:r>
              <w:rPr>
                <w:rFonts w:hint="eastAsia" w:ascii="宋体" w:hAnsi="宋体" w:eastAsia="宋体" w:cs="宋体"/>
                <w:sz w:val="28"/>
                <w:szCs w:val="28"/>
              </w:rPr>
              <w:t>所有作业及管理人员</w:t>
            </w:r>
          </w:p>
        </w:tc>
        <w:tc>
          <w:tcPr>
            <w:tcW w:w="2049" w:type="dxa"/>
            <w:vAlign w:val="center"/>
          </w:tcPr>
          <w:p>
            <w:pPr>
              <w:pStyle w:val="21"/>
              <w:spacing w:before="81"/>
              <w:ind w:firstLine="280" w:firstLineChars="100"/>
              <w:jc w:val="center"/>
              <w:rPr>
                <w:rFonts w:hint="eastAsia" w:ascii="宋体" w:hAnsi="宋体" w:eastAsia="宋体" w:cs="宋体"/>
                <w:sz w:val="28"/>
                <w:szCs w:val="28"/>
              </w:rPr>
            </w:pPr>
            <w:r>
              <w:rPr>
                <w:rFonts w:hint="eastAsia" w:ascii="宋体" w:hAnsi="宋体" w:eastAsia="宋体" w:cs="宋体"/>
                <w:sz w:val="28"/>
                <w:szCs w:val="28"/>
              </w:rPr>
              <w:t>项目经理</w:t>
            </w:r>
          </w:p>
          <w:p>
            <w:pPr>
              <w:pStyle w:val="21"/>
              <w:spacing w:before="161"/>
              <w:ind w:left="461"/>
              <w:jc w:val="center"/>
              <w:rPr>
                <w:rFonts w:hint="eastAsia" w:ascii="宋体" w:hAnsi="宋体" w:eastAsia="宋体" w:cs="宋体"/>
                <w:sz w:val="28"/>
                <w:szCs w:val="28"/>
              </w:rPr>
            </w:pPr>
            <w:r>
              <w:rPr>
                <w:rFonts w:hint="eastAsia" w:ascii="宋体" w:hAnsi="宋体" w:eastAsia="宋体" w:cs="宋体"/>
                <w:sz w:val="28"/>
                <w:szCs w:val="28"/>
              </w:rPr>
              <w:t>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922" w:type="dxa"/>
            <w:vAlign w:val="center"/>
          </w:tcPr>
          <w:p>
            <w:pPr>
              <w:pStyle w:val="21"/>
              <w:spacing w:before="81"/>
              <w:ind w:left="9"/>
              <w:jc w:val="center"/>
              <w:rPr>
                <w:rFonts w:hint="eastAsia" w:ascii="宋体" w:hAnsi="宋体" w:eastAsia="宋体" w:cs="宋体"/>
                <w:sz w:val="28"/>
                <w:szCs w:val="28"/>
              </w:rPr>
            </w:pPr>
            <w:r>
              <w:rPr>
                <w:rFonts w:hint="eastAsia" w:ascii="宋体" w:hAnsi="宋体" w:eastAsia="宋体" w:cs="宋体"/>
                <w:sz w:val="28"/>
                <w:szCs w:val="28"/>
              </w:rPr>
              <w:t>3</w:t>
            </w:r>
          </w:p>
        </w:tc>
        <w:tc>
          <w:tcPr>
            <w:tcW w:w="2057" w:type="dxa"/>
            <w:vAlign w:val="center"/>
          </w:tcPr>
          <w:p>
            <w:pPr>
              <w:pStyle w:val="21"/>
              <w:spacing w:before="81"/>
              <w:ind w:left="145" w:right="139"/>
              <w:jc w:val="center"/>
              <w:rPr>
                <w:rFonts w:hint="eastAsia" w:ascii="宋体" w:hAnsi="宋体" w:eastAsia="宋体" w:cs="宋体"/>
                <w:sz w:val="28"/>
                <w:szCs w:val="28"/>
              </w:rPr>
            </w:pPr>
            <w:r>
              <w:rPr>
                <w:rFonts w:hint="eastAsia" w:ascii="宋体" w:hAnsi="宋体" w:eastAsia="宋体" w:cs="宋体"/>
                <w:sz w:val="28"/>
                <w:szCs w:val="28"/>
              </w:rPr>
              <w:t>特种作业培训</w:t>
            </w:r>
          </w:p>
        </w:tc>
        <w:tc>
          <w:tcPr>
            <w:tcW w:w="2164" w:type="dxa"/>
            <w:vAlign w:val="center"/>
          </w:tcPr>
          <w:p>
            <w:pPr>
              <w:pStyle w:val="21"/>
              <w:spacing w:before="81"/>
              <w:ind w:right="405"/>
              <w:jc w:val="center"/>
              <w:rPr>
                <w:rFonts w:hint="eastAsia" w:ascii="宋体" w:hAnsi="宋体" w:eastAsia="宋体" w:cs="宋体"/>
                <w:sz w:val="28"/>
                <w:szCs w:val="28"/>
              </w:rPr>
            </w:pPr>
            <w:r>
              <w:rPr>
                <w:rFonts w:hint="eastAsia" w:ascii="宋体" w:hAnsi="宋体" w:eastAsia="宋体" w:cs="宋体"/>
                <w:sz w:val="28"/>
                <w:szCs w:val="28"/>
              </w:rPr>
              <w:t>每月至少一次</w:t>
            </w:r>
          </w:p>
        </w:tc>
        <w:tc>
          <w:tcPr>
            <w:tcW w:w="1907" w:type="dxa"/>
            <w:vAlign w:val="center"/>
          </w:tcPr>
          <w:p>
            <w:pPr>
              <w:pStyle w:val="21"/>
              <w:spacing w:before="81"/>
              <w:ind w:left="469" w:right="462"/>
              <w:jc w:val="center"/>
              <w:rPr>
                <w:rFonts w:hint="eastAsia" w:ascii="宋体" w:hAnsi="宋体" w:eastAsia="宋体" w:cs="宋体"/>
                <w:sz w:val="28"/>
                <w:szCs w:val="28"/>
              </w:rPr>
            </w:pPr>
            <w:r>
              <w:rPr>
                <w:rFonts w:hint="eastAsia" w:ascii="宋体" w:hAnsi="宋体" w:eastAsia="宋体" w:cs="宋体"/>
                <w:sz w:val="28"/>
                <w:szCs w:val="28"/>
              </w:rPr>
              <w:t>特种作业</w:t>
            </w:r>
          </w:p>
        </w:tc>
        <w:tc>
          <w:tcPr>
            <w:tcW w:w="2049" w:type="dxa"/>
            <w:vAlign w:val="center"/>
          </w:tcPr>
          <w:p>
            <w:pPr>
              <w:pStyle w:val="21"/>
              <w:spacing w:before="81"/>
              <w:ind w:left="201" w:right="194"/>
              <w:jc w:val="center"/>
              <w:rPr>
                <w:rFonts w:hint="eastAsia" w:ascii="宋体" w:hAnsi="宋体" w:eastAsia="宋体" w:cs="宋体"/>
                <w:sz w:val="28"/>
                <w:szCs w:val="28"/>
              </w:rPr>
            </w:pPr>
            <w:r>
              <w:rPr>
                <w:rFonts w:hint="eastAsia" w:ascii="宋体" w:hAnsi="宋体" w:eastAsia="宋体" w:cs="宋体"/>
                <w:sz w:val="28"/>
                <w:szCs w:val="28"/>
              </w:rPr>
              <w:t>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922" w:type="dxa"/>
            <w:vAlign w:val="center"/>
          </w:tcPr>
          <w:p>
            <w:pPr>
              <w:pStyle w:val="21"/>
              <w:spacing w:before="8"/>
              <w:jc w:val="center"/>
              <w:rPr>
                <w:rFonts w:hint="eastAsia" w:ascii="宋体" w:hAnsi="宋体" w:eastAsia="宋体" w:cs="宋体"/>
                <w:sz w:val="28"/>
                <w:szCs w:val="28"/>
              </w:rPr>
            </w:pPr>
          </w:p>
          <w:p>
            <w:pPr>
              <w:pStyle w:val="21"/>
              <w:ind w:left="9"/>
              <w:jc w:val="center"/>
              <w:rPr>
                <w:rFonts w:hint="eastAsia" w:ascii="宋体" w:hAnsi="宋体" w:eastAsia="宋体" w:cs="宋体"/>
                <w:sz w:val="28"/>
                <w:szCs w:val="28"/>
              </w:rPr>
            </w:pPr>
            <w:r>
              <w:rPr>
                <w:rFonts w:hint="eastAsia" w:ascii="宋体" w:hAnsi="宋体" w:eastAsia="宋体" w:cs="宋体"/>
                <w:sz w:val="28"/>
                <w:szCs w:val="28"/>
              </w:rPr>
              <w:t>4</w:t>
            </w:r>
          </w:p>
        </w:tc>
        <w:tc>
          <w:tcPr>
            <w:tcW w:w="2057" w:type="dxa"/>
            <w:vAlign w:val="center"/>
          </w:tcPr>
          <w:p>
            <w:pPr>
              <w:pStyle w:val="21"/>
              <w:spacing w:before="8"/>
              <w:jc w:val="center"/>
              <w:rPr>
                <w:rFonts w:hint="eastAsia" w:ascii="宋体" w:hAnsi="宋体" w:eastAsia="宋体" w:cs="宋体"/>
                <w:sz w:val="28"/>
                <w:szCs w:val="28"/>
              </w:rPr>
            </w:pPr>
          </w:p>
          <w:p>
            <w:pPr>
              <w:pStyle w:val="21"/>
              <w:ind w:left="145" w:right="139"/>
              <w:jc w:val="center"/>
              <w:rPr>
                <w:rFonts w:hint="eastAsia" w:ascii="宋体" w:hAnsi="宋体" w:eastAsia="宋体" w:cs="宋体"/>
                <w:sz w:val="28"/>
                <w:szCs w:val="28"/>
              </w:rPr>
            </w:pPr>
            <w:r>
              <w:rPr>
                <w:rFonts w:hint="eastAsia" w:ascii="宋体" w:hAnsi="宋体" w:eastAsia="宋体" w:cs="宋体"/>
                <w:sz w:val="28"/>
                <w:szCs w:val="28"/>
              </w:rPr>
              <w:t>安全晨会</w:t>
            </w:r>
          </w:p>
        </w:tc>
        <w:tc>
          <w:tcPr>
            <w:tcW w:w="2164" w:type="dxa"/>
            <w:vAlign w:val="center"/>
          </w:tcPr>
          <w:p>
            <w:pPr>
              <w:pStyle w:val="21"/>
              <w:spacing w:before="81"/>
              <w:ind w:right="405"/>
              <w:jc w:val="center"/>
              <w:rPr>
                <w:rFonts w:hint="eastAsia" w:ascii="宋体" w:hAnsi="宋体" w:eastAsia="宋体" w:cs="宋体"/>
                <w:sz w:val="28"/>
                <w:szCs w:val="28"/>
              </w:rPr>
            </w:pPr>
            <w:r>
              <w:rPr>
                <w:rFonts w:hint="eastAsia" w:ascii="宋体" w:hAnsi="宋体" w:eastAsia="宋体" w:cs="宋体"/>
                <w:sz w:val="28"/>
                <w:szCs w:val="28"/>
              </w:rPr>
              <w:t>分工种、批次每天</w:t>
            </w:r>
          </w:p>
        </w:tc>
        <w:tc>
          <w:tcPr>
            <w:tcW w:w="1907" w:type="dxa"/>
            <w:vAlign w:val="center"/>
          </w:tcPr>
          <w:p>
            <w:pPr>
              <w:pStyle w:val="21"/>
              <w:spacing w:before="81"/>
              <w:jc w:val="center"/>
              <w:rPr>
                <w:rFonts w:hint="eastAsia" w:ascii="宋体" w:hAnsi="宋体" w:eastAsia="宋体" w:cs="宋体"/>
                <w:sz w:val="28"/>
                <w:szCs w:val="28"/>
              </w:rPr>
            </w:pPr>
            <w:r>
              <w:rPr>
                <w:rFonts w:hint="eastAsia" w:ascii="宋体" w:hAnsi="宋体" w:eastAsia="宋体" w:cs="宋体"/>
                <w:sz w:val="28"/>
                <w:szCs w:val="28"/>
              </w:rPr>
              <w:t>所有作业及管理人员</w:t>
            </w:r>
          </w:p>
        </w:tc>
        <w:tc>
          <w:tcPr>
            <w:tcW w:w="2049" w:type="dxa"/>
            <w:vAlign w:val="center"/>
          </w:tcPr>
          <w:p>
            <w:pPr>
              <w:pStyle w:val="21"/>
              <w:spacing w:before="81"/>
              <w:ind w:right="194"/>
              <w:jc w:val="center"/>
              <w:rPr>
                <w:rFonts w:hint="eastAsia" w:ascii="宋体" w:hAnsi="宋体" w:eastAsia="宋体" w:cs="宋体"/>
                <w:sz w:val="28"/>
                <w:szCs w:val="28"/>
              </w:rPr>
            </w:pPr>
            <w:r>
              <w:rPr>
                <w:rFonts w:hint="eastAsia" w:ascii="宋体" w:hAnsi="宋体" w:eastAsia="宋体" w:cs="宋体"/>
                <w:sz w:val="28"/>
                <w:szCs w:val="28"/>
              </w:rPr>
              <w:t>项目所有管</w:t>
            </w:r>
          </w:p>
          <w:p>
            <w:pPr>
              <w:pStyle w:val="21"/>
              <w:spacing w:before="160"/>
              <w:ind w:left="201" w:right="194"/>
              <w:jc w:val="center"/>
              <w:rPr>
                <w:rFonts w:hint="eastAsia" w:ascii="宋体" w:hAnsi="宋体" w:eastAsia="宋体" w:cs="宋体"/>
                <w:sz w:val="28"/>
                <w:szCs w:val="28"/>
              </w:rPr>
            </w:pPr>
            <w:r>
              <w:rPr>
                <w:rFonts w:hint="eastAsia" w:ascii="宋体" w:hAnsi="宋体" w:eastAsia="宋体" w:cs="宋体"/>
                <w:sz w:val="28"/>
                <w:szCs w:val="28"/>
              </w:rPr>
              <w:t>理人员</w:t>
            </w:r>
          </w:p>
        </w:tc>
      </w:tr>
    </w:tbl>
    <w:p>
      <w:pPr>
        <w:pStyle w:val="20"/>
        <w:keepNext w:val="0"/>
        <w:keepLines w:val="0"/>
        <w:pageBreakBefore w:val="0"/>
        <w:widowControl w:val="0"/>
        <w:numPr>
          <w:ilvl w:val="0"/>
          <w:numId w:val="0"/>
        </w:numPr>
        <w:tabs>
          <w:tab w:val="left" w:pos="2883"/>
          <w:tab w:val="left" w:pos="2884"/>
        </w:tabs>
        <w:kinsoku/>
        <w:wordWrap/>
        <w:overflowPunct/>
        <w:topLinePunct w:val="0"/>
        <w:autoSpaceDE w:val="0"/>
        <w:autoSpaceDN w:val="0"/>
        <w:bidi w:val="0"/>
        <w:adjustRightInd/>
        <w:snapToGrid/>
        <w:spacing w:before="0" w:after="0" w:line="520" w:lineRule="exact"/>
        <w:ind w:right="0" w:rightChars="0" w:firstLine="548" w:firstLineChars="200"/>
        <w:jc w:val="left"/>
        <w:textAlignment w:val="auto"/>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4.4.3.</w:t>
      </w:r>
      <w:r>
        <w:rPr>
          <w:rFonts w:hint="eastAsia" w:cs="宋体"/>
          <w:spacing w:val="-3"/>
          <w:sz w:val="28"/>
          <w:szCs w:val="28"/>
          <w:lang w:val="en-US" w:eastAsia="zh-CN"/>
        </w:rPr>
        <w:t xml:space="preserve">9 </w:t>
      </w:r>
      <w:r>
        <w:rPr>
          <w:rFonts w:hint="eastAsia" w:ascii="宋体" w:hAnsi="宋体" w:eastAsia="宋体" w:cs="宋体"/>
          <w:spacing w:val="-3"/>
          <w:sz w:val="28"/>
          <w:szCs w:val="28"/>
          <w:lang w:val="en-US" w:eastAsia="zh-CN"/>
        </w:rPr>
        <w:t>项目应按照公司要求，组织分部分项内容安全技术交底，主要内容：</w:t>
      </w:r>
    </w:p>
    <w:tbl>
      <w:tblPr>
        <w:tblStyle w:val="14"/>
        <w:tblW w:w="9081" w:type="dxa"/>
        <w:tblInd w:w="-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4"/>
        <w:gridCol w:w="1989"/>
        <w:gridCol w:w="2310"/>
        <w:gridCol w:w="1894"/>
        <w:gridCol w:w="1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24" w:type="dxa"/>
          </w:tcPr>
          <w:p>
            <w:pPr>
              <w:pStyle w:val="21"/>
              <w:spacing w:before="80"/>
              <w:rPr>
                <w:rFonts w:hint="eastAsia" w:ascii="宋体" w:hAnsi="宋体" w:eastAsia="宋体" w:cs="宋体"/>
                <w:b/>
                <w:w w:val="99"/>
                <w:sz w:val="28"/>
                <w:szCs w:val="28"/>
              </w:rPr>
            </w:pPr>
          </w:p>
          <w:p>
            <w:pPr>
              <w:pStyle w:val="21"/>
              <w:spacing w:before="80"/>
              <w:ind w:firstLine="278" w:firstLineChars="100"/>
              <w:rPr>
                <w:rFonts w:hint="eastAsia" w:ascii="宋体" w:hAnsi="宋体" w:eastAsia="宋体" w:cs="宋体"/>
                <w:b/>
                <w:sz w:val="28"/>
                <w:szCs w:val="28"/>
              </w:rPr>
            </w:pPr>
            <w:r>
              <w:rPr>
                <w:rFonts w:hint="eastAsia" w:ascii="宋体" w:hAnsi="宋体" w:eastAsia="宋体" w:cs="宋体"/>
                <w:b/>
                <w:w w:val="99"/>
                <w:sz w:val="28"/>
                <w:szCs w:val="28"/>
              </w:rPr>
              <w:t>序号</w:t>
            </w:r>
          </w:p>
        </w:tc>
        <w:tc>
          <w:tcPr>
            <w:tcW w:w="1989" w:type="dxa"/>
          </w:tcPr>
          <w:p>
            <w:pPr>
              <w:pStyle w:val="21"/>
              <w:spacing w:before="7"/>
              <w:rPr>
                <w:rFonts w:hint="eastAsia" w:ascii="宋体" w:hAnsi="宋体" w:eastAsia="宋体" w:cs="宋体"/>
                <w:sz w:val="28"/>
                <w:szCs w:val="28"/>
              </w:rPr>
            </w:pPr>
          </w:p>
          <w:p>
            <w:pPr>
              <w:pStyle w:val="21"/>
              <w:ind w:left="149" w:right="139"/>
              <w:jc w:val="center"/>
              <w:rPr>
                <w:rFonts w:hint="eastAsia" w:ascii="宋体" w:hAnsi="宋体" w:eastAsia="宋体" w:cs="宋体"/>
                <w:b/>
                <w:sz w:val="28"/>
                <w:szCs w:val="28"/>
              </w:rPr>
            </w:pPr>
            <w:r>
              <w:rPr>
                <w:rFonts w:hint="eastAsia" w:ascii="宋体" w:hAnsi="宋体" w:eastAsia="宋体" w:cs="宋体"/>
                <w:b/>
                <w:sz w:val="28"/>
                <w:szCs w:val="28"/>
              </w:rPr>
              <w:t>分部分项内容</w:t>
            </w:r>
          </w:p>
        </w:tc>
        <w:tc>
          <w:tcPr>
            <w:tcW w:w="2310" w:type="dxa"/>
          </w:tcPr>
          <w:p>
            <w:pPr>
              <w:pStyle w:val="21"/>
              <w:spacing w:before="7"/>
              <w:rPr>
                <w:rFonts w:hint="eastAsia" w:ascii="宋体" w:hAnsi="宋体" w:eastAsia="宋体" w:cs="宋体"/>
                <w:sz w:val="28"/>
                <w:szCs w:val="28"/>
              </w:rPr>
            </w:pPr>
          </w:p>
          <w:p>
            <w:pPr>
              <w:pStyle w:val="21"/>
              <w:ind w:left="675"/>
              <w:rPr>
                <w:rFonts w:hint="eastAsia" w:ascii="宋体" w:hAnsi="宋体" w:eastAsia="宋体" w:cs="宋体"/>
                <w:b/>
                <w:sz w:val="28"/>
                <w:szCs w:val="28"/>
              </w:rPr>
            </w:pPr>
            <w:r>
              <w:rPr>
                <w:rFonts w:hint="eastAsia" w:ascii="宋体" w:hAnsi="宋体" w:eastAsia="宋体" w:cs="宋体"/>
                <w:b/>
                <w:sz w:val="28"/>
                <w:szCs w:val="28"/>
              </w:rPr>
              <w:t>交底节点</w:t>
            </w:r>
          </w:p>
        </w:tc>
        <w:tc>
          <w:tcPr>
            <w:tcW w:w="1894" w:type="dxa"/>
          </w:tcPr>
          <w:p>
            <w:pPr>
              <w:pStyle w:val="21"/>
              <w:spacing w:before="7"/>
              <w:rPr>
                <w:rFonts w:hint="eastAsia" w:ascii="宋体" w:hAnsi="宋体" w:eastAsia="宋体" w:cs="宋体"/>
                <w:sz w:val="28"/>
                <w:szCs w:val="28"/>
              </w:rPr>
            </w:pPr>
          </w:p>
          <w:p>
            <w:pPr>
              <w:pStyle w:val="21"/>
              <w:ind w:left="185" w:right="174"/>
              <w:jc w:val="center"/>
              <w:rPr>
                <w:rFonts w:hint="eastAsia" w:ascii="宋体" w:hAnsi="宋体" w:eastAsia="宋体" w:cs="宋体"/>
                <w:b/>
                <w:sz w:val="28"/>
                <w:szCs w:val="28"/>
              </w:rPr>
            </w:pPr>
            <w:r>
              <w:rPr>
                <w:rFonts w:hint="eastAsia" w:ascii="宋体" w:hAnsi="宋体" w:eastAsia="宋体" w:cs="宋体"/>
                <w:b/>
                <w:sz w:val="28"/>
                <w:szCs w:val="28"/>
              </w:rPr>
              <w:t>交底人</w:t>
            </w:r>
          </w:p>
        </w:tc>
        <w:tc>
          <w:tcPr>
            <w:tcW w:w="1764" w:type="dxa"/>
          </w:tcPr>
          <w:p>
            <w:pPr>
              <w:pStyle w:val="21"/>
              <w:spacing w:before="7"/>
              <w:rPr>
                <w:rFonts w:hint="eastAsia" w:ascii="宋体" w:hAnsi="宋体" w:eastAsia="宋体" w:cs="宋体"/>
                <w:sz w:val="28"/>
                <w:szCs w:val="28"/>
              </w:rPr>
            </w:pPr>
          </w:p>
          <w:p>
            <w:pPr>
              <w:pStyle w:val="21"/>
              <w:ind w:left="245" w:right="235"/>
              <w:jc w:val="center"/>
              <w:rPr>
                <w:rFonts w:hint="eastAsia" w:ascii="宋体" w:hAnsi="宋体" w:eastAsia="宋体" w:cs="宋体"/>
                <w:b/>
                <w:sz w:val="28"/>
                <w:szCs w:val="28"/>
              </w:rPr>
            </w:pPr>
            <w:r>
              <w:rPr>
                <w:rFonts w:hint="eastAsia" w:ascii="宋体" w:hAnsi="宋体" w:eastAsia="宋体" w:cs="宋体"/>
                <w:b/>
                <w:sz w:val="28"/>
                <w:szCs w:val="28"/>
              </w:rPr>
              <w:t>被交底人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24" w:type="dxa"/>
          </w:tcPr>
          <w:p>
            <w:pPr>
              <w:pStyle w:val="21"/>
              <w:spacing w:before="82"/>
              <w:ind w:left="8"/>
              <w:jc w:val="center"/>
              <w:rPr>
                <w:rFonts w:hint="eastAsia" w:ascii="宋体" w:hAnsi="宋体" w:eastAsia="宋体" w:cs="宋体"/>
                <w:sz w:val="28"/>
                <w:szCs w:val="28"/>
              </w:rPr>
            </w:pPr>
            <w:r>
              <w:rPr>
                <w:rFonts w:hint="eastAsia" w:ascii="宋体" w:hAnsi="宋体" w:eastAsia="宋体" w:cs="宋体"/>
                <w:sz w:val="28"/>
                <w:szCs w:val="28"/>
              </w:rPr>
              <w:t>1</w:t>
            </w:r>
          </w:p>
        </w:tc>
        <w:tc>
          <w:tcPr>
            <w:tcW w:w="1989" w:type="dxa"/>
          </w:tcPr>
          <w:p>
            <w:pPr>
              <w:pStyle w:val="21"/>
              <w:spacing w:before="82"/>
              <w:ind w:left="145" w:right="139"/>
              <w:jc w:val="center"/>
              <w:rPr>
                <w:rFonts w:hint="eastAsia" w:ascii="宋体" w:hAnsi="宋体" w:eastAsia="宋体" w:cs="宋体"/>
                <w:sz w:val="28"/>
                <w:szCs w:val="28"/>
              </w:rPr>
            </w:pPr>
            <w:r>
              <w:rPr>
                <w:rFonts w:hint="eastAsia" w:ascii="宋体" w:hAnsi="宋体" w:eastAsia="宋体" w:cs="宋体"/>
                <w:sz w:val="28"/>
                <w:szCs w:val="28"/>
              </w:rPr>
              <w:t>安全专项方案</w:t>
            </w:r>
          </w:p>
        </w:tc>
        <w:tc>
          <w:tcPr>
            <w:tcW w:w="2310" w:type="dxa"/>
          </w:tcPr>
          <w:p>
            <w:pPr>
              <w:pStyle w:val="21"/>
              <w:spacing w:before="82"/>
              <w:ind w:right="302"/>
              <w:jc w:val="right"/>
              <w:rPr>
                <w:rFonts w:hint="eastAsia" w:ascii="宋体" w:hAnsi="宋体" w:eastAsia="宋体" w:cs="宋体"/>
                <w:sz w:val="28"/>
                <w:szCs w:val="28"/>
              </w:rPr>
            </w:pPr>
            <w:r>
              <w:rPr>
                <w:rFonts w:hint="eastAsia" w:ascii="宋体" w:hAnsi="宋体" w:eastAsia="宋体" w:cs="宋体"/>
                <w:sz w:val="28"/>
                <w:szCs w:val="28"/>
              </w:rPr>
              <w:t>每个方案实施前</w:t>
            </w:r>
          </w:p>
        </w:tc>
        <w:tc>
          <w:tcPr>
            <w:tcW w:w="1894" w:type="dxa"/>
          </w:tcPr>
          <w:p>
            <w:pPr>
              <w:pStyle w:val="21"/>
              <w:spacing w:before="82"/>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2"/>
              <w:ind w:left="245" w:right="237"/>
              <w:jc w:val="center"/>
              <w:rPr>
                <w:rFonts w:hint="eastAsia" w:ascii="宋体" w:hAnsi="宋体" w:eastAsia="宋体" w:cs="宋体"/>
                <w:sz w:val="28"/>
                <w:szCs w:val="28"/>
              </w:rPr>
            </w:pPr>
            <w:r>
              <w:rPr>
                <w:rFonts w:hint="eastAsia" w:ascii="宋体" w:hAnsi="宋体" w:eastAsia="宋体" w:cs="宋体"/>
                <w:sz w:val="28"/>
                <w:szCs w:val="28"/>
              </w:rPr>
              <w:t>项目管理人员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24" w:type="dxa"/>
          </w:tcPr>
          <w:p>
            <w:pPr>
              <w:pStyle w:val="21"/>
              <w:spacing w:before="81"/>
              <w:ind w:left="8"/>
              <w:jc w:val="center"/>
              <w:rPr>
                <w:rFonts w:hint="eastAsia" w:ascii="宋体" w:hAnsi="宋体" w:eastAsia="宋体" w:cs="宋体"/>
                <w:sz w:val="28"/>
                <w:szCs w:val="28"/>
              </w:rPr>
            </w:pPr>
            <w:r>
              <w:rPr>
                <w:rFonts w:hint="eastAsia" w:ascii="宋体" w:hAnsi="宋体" w:eastAsia="宋体" w:cs="宋体"/>
                <w:sz w:val="28"/>
                <w:szCs w:val="28"/>
              </w:rPr>
              <w:t>2</w:t>
            </w:r>
          </w:p>
        </w:tc>
        <w:tc>
          <w:tcPr>
            <w:tcW w:w="1989" w:type="dxa"/>
          </w:tcPr>
          <w:p>
            <w:pPr>
              <w:pStyle w:val="21"/>
              <w:spacing w:before="81"/>
              <w:ind w:left="145" w:right="139"/>
              <w:jc w:val="center"/>
              <w:rPr>
                <w:rFonts w:hint="eastAsia" w:ascii="宋体" w:hAnsi="宋体" w:eastAsia="宋体" w:cs="宋体"/>
                <w:sz w:val="28"/>
                <w:szCs w:val="28"/>
              </w:rPr>
            </w:pPr>
            <w:r>
              <w:rPr>
                <w:rFonts w:hint="eastAsia" w:ascii="宋体" w:hAnsi="宋体" w:eastAsia="宋体" w:cs="宋体"/>
                <w:sz w:val="28"/>
                <w:szCs w:val="28"/>
              </w:rPr>
              <w:t>基坑工程</w:t>
            </w:r>
          </w:p>
        </w:tc>
        <w:tc>
          <w:tcPr>
            <w:tcW w:w="2310" w:type="dxa"/>
          </w:tcPr>
          <w:p>
            <w:pPr>
              <w:pStyle w:val="21"/>
              <w:spacing w:before="81"/>
              <w:ind w:left="435"/>
              <w:rPr>
                <w:rFonts w:hint="eastAsia" w:ascii="宋体" w:hAnsi="宋体" w:eastAsia="宋体" w:cs="宋体"/>
                <w:sz w:val="28"/>
                <w:szCs w:val="28"/>
              </w:rPr>
            </w:pPr>
            <w:r>
              <w:rPr>
                <w:rFonts w:hint="eastAsia" w:ascii="宋体" w:hAnsi="宋体" w:eastAsia="宋体" w:cs="宋体"/>
                <w:sz w:val="28"/>
                <w:szCs w:val="28"/>
              </w:rPr>
              <w:t>工序开始一次</w:t>
            </w:r>
          </w:p>
        </w:tc>
        <w:tc>
          <w:tcPr>
            <w:tcW w:w="1894" w:type="dxa"/>
          </w:tcPr>
          <w:p>
            <w:pPr>
              <w:pStyle w:val="21"/>
              <w:spacing w:before="81"/>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1"/>
              <w:ind w:left="245" w:right="237"/>
              <w:jc w:val="center"/>
              <w:rPr>
                <w:rFonts w:hint="eastAsia" w:ascii="宋体" w:hAnsi="宋体" w:eastAsia="宋体" w:cs="宋体"/>
                <w:sz w:val="28"/>
                <w:szCs w:val="28"/>
              </w:rPr>
            </w:pPr>
            <w:r>
              <w:rPr>
                <w:rFonts w:hint="eastAsia" w:ascii="宋体" w:hAnsi="宋体" w:eastAsia="宋体" w:cs="宋体"/>
                <w:sz w:val="28"/>
                <w:szCs w:val="28"/>
              </w:rPr>
              <w:t>所有工人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24" w:type="dxa"/>
          </w:tcPr>
          <w:p>
            <w:pPr>
              <w:pStyle w:val="21"/>
              <w:spacing w:before="81"/>
              <w:ind w:left="8"/>
              <w:jc w:val="center"/>
              <w:rPr>
                <w:rFonts w:hint="eastAsia" w:ascii="宋体" w:hAnsi="宋体" w:eastAsia="宋体" w:cs="宋体"/>
                <w:sz w:val="28"/>
                <w:szCs w:val="28"/>
              </w:rPr>
            </w:pPr>
            <w:r>
              <w:rPr>
                <w:rFonts w:hint="eastAsia" w:ascii="宋体" w:hAnsi="宋体" w:eastAsia="宋体" w:cs="宋体"/>
                <w:sz w:val="28"/>
                <w:szCs w:val="28"/>
              </w:rPr>
              <w:t>3</w:t>
            </w:r>
          </w:p>
        </w:tc>
        <w:tc>
          <w:tcPr>
            <w:tcW w:w="1989" w:type="dxa"/>
          </w:tcPr>
          <w:p>
            <w:pPr>
              <w:pStyle w:val="21"/>
              <w:spacing w:before="81"/>
              <w:ind w:left="145" w:right="139"/>
              <w:jc w:val="center"/>
              <w:rPr>
                <w:rFonts w:hint="eastAsia" w:ascii="宋体" w:hAnsi="宋体" w:eastAsia="宋体" w:cs="宋体"/>
                <w:sz w:val="28"/>
                <w:szCs w:val="28"/>
              </w:rPr>
            </w:pPr>
            <w:r>
              <w:rPr>
                <w:rFonts w:hint="eastAsia" w:ascii="宋体" w:hAnsi="宋体" w:eastAsia="宋体" w:cs="宋体"/>
                <w:sz w:val="28"/>
                <w:szCs w:val="28"/>
              </w:rPr>
              <w:t>钢筋工程</w:t>
            </w:r>
          </w:p>
        </w:tc>
        <w:tc>
          <w:tcPr>
            <w:tcW w:w="2310" w:type="dxa"/>
          </w:tcPr>
          <w:p>
            <w:pPr>
              <w:pStyle w:val="21"/>
              <w:spacing w:before="81"/>
              <w:ind w:left="555"/>
              <w:rPr>
                <w:rFonts w:hint="eastAsia" w:ascii="宋体" w:hAnsi="宋体" w:eastAsia="宋体" w:cs="宋体"/>
                <w:sz w:val="28"/>
                <w:szCs w:val="28"/>
              </w:rPr>
            </w:pPr>
            <w:r>
              <w:rPr>
                <w:rFonts w:hint="eastAsia" w:ascii="宋体" w:hAnsi="宋体" w:eastAsia="宋体" w:cs="宋体"/>
                <w:sz w:val="28"/>
                <w:szCs w:val="28"/>
              </w:rPr>
              <w:t>每栋楼每层</w:t>
            </w:r>
          </w:p>
        </w:tc>
        <w:tc>
          <w:tcPr>
            <w:tcW w:w="1894" w:type="dxa"/>
          </w:tcPr>
          <w:p>
            <w:pPr>
              <w:pStyle w:val="21"/>
              <w:spacing w:before="81"/>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1"/>
              <w:ind w:left="245" w:right="237"/>
              <w:jc w:val="center"/>
              <w:rPr>
                <w:rFonts w:hint="eastAsia" w:ascii="宋体" w:hAnsi="宋体" w:eastAsia="宋体" w:cs="宋体"/>
                <w:sz w:val="28"/>
                <w:szCs w:val="28"/>
              </w:rPr>
            </w:pPr>
            <w:r>
              <w:rPr>
                <w:rFonts w:hint="eastAsia" w:ascii="宋体" w:hAnsi="宋体" w:eastAsia="宋体" w:cs="宋体"/>
                <w:sz w:val="28"/>
                <w:szCs w:val="28"/>
              </w:rPr>
              <w:t>钢筋工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24" w:type="dxa"/>
          </w:tcPr>
          <w:p>
            <w:pPr>
              <w:pStyle w:val="21"/>
              <w:spacing w:before="81"/>
              <w:ind w:left="8"/>
              <w:jc w:val="center"/>
              <w:rPr>
                <w:rFonts w:hint="eastAsia" w:ascii="宋体" w:hAnsi="宋体" w:eastAsia="宋体" w:cs="宋体"/>
                <w:sz w:val="28"/>
                <w:szCs w:val="28"/>
              </w:rPr>
            </w:pPr>
            <w:r>
              <w:rPr>
                <w:rFonts w:hint="eastAsia" w:ascii="宋体" w:hAnsi="宋体" w:eastAsia="宋体" w:cs="宋体"/>
                <w:sz w:val="28"/>
                <w:szCs w:val="28"/>
              </w:rPr>
              <w:t>4</w:t>
            </w:r>
          </w:p>
        </w:tc>
        <w:tc>
          <w:tcPr>
            <w:tcW w:w="1989" w:type="dxa"/>
          </w:tcPr>
          <w:p>
            <w:pPr>
              <w:pStyle w:val="21"/>
              <w:spacing w:before="81"/>
              <w:ind w:left="145" w:right="139"/>
              <w:jc w:val="center"/>
              <w:rPr>
                <w:rFonts w:hint="eastAsia" w:ascii="宋体" w:hAnsi="宋体" w:eastAsia="宋体" w:cs="宋体"/>
                <w:sz w:val="28"/>
                <w:szCs w:val="28"/>
              </w:rPr>
            </w:pPr>
            <w:r>
              <w:rPr>
                <w:rFonts w:hint="eastAsia" w:ascii="宋体" w:hAnsi="宋体" w:eastAsia="宋体" w:cs="宋体"/>
                <w:sz w:val="28"/>
                <w:szCs w:val="28"/>
              </w:rPr>
              <w:t>模板工程</w:t>
            </w:r>
          </w:p>
        </w:tc>
        <w:tc>
          <w:tcPr>
            <w:tcW w:w="2310" w:type="dxa"/>
          </w:tcPr>
          <w:p>
            <w:pPr>
              <w:pStyle w:val="21"/>
              <w:spacing w:before="81"/>
              <w:ind w:left="555"/>
              <w:rPr>
                <w:rFonts w:hint="eastAsia" w:ascii="宋体" w:hAnsi="宋体" w:eastAsia="宋体" w:cs="宋体"/>
                <w:sz w:val="28"/>
                <w:szCs w:val="28"/>
              </w:rPr>
            </w:pPr>
            <w:r>
              <w:rPr>
                <w:rFonts w:hint="eastAsia" w:ascii="宋体" w:hAnsi="宋体" w:eastAsia="宋体" w:cs="宋体"/>
                <w:sz w:val="28"/>
                <w:szCs w:val="28"/>
              </w:rPr>
              <w:t>每栋楼每层</w:t>
            </w:r>
          </w:p>
        </w:tc>
        <w:tc>
          <w:tcPr>
            <w:tcW w:w="1894" w:type="dxa"/>
          </w:tcPr>
          <w:p>
            <w:pPr>
              <w:pStyle w:val="21"/>
              <w:spacing w:before="81"/>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1"/>
              <w:ind w:left="245" w:right="237"/>
              <w:jc w:val="center"/>
              <w:rPr>
                <w:rFonts w:hint="eastAsia" w:ascii="宋体" w:hAnsi="宋体" w:eastAsia="宋体" w:cs="宋体"/>
                <w:sz w:val="28"/>
                <w:szCs w:val="28"/>
              </w:rPr>
            </w:pPr>
            <w:r>
              <w:rPr>
                <w:rFonts w:hint="eastAsia" w:ascii="宋体" w:hAnsi="宋体" w:eastAsia="宋体" w:cs="宋体"/>
                <w:sz w:val="28"/>
                <w:szCs w:val="28"/>
              </w:rPr>
              <w:t>木工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24" w:type="dxa"/>
          </w:tcPr>
          <w:p>
            <w:pPr>
              <w:pStyle w:val="21"/>
              <w:spacing w:before="80"/>
              <w:ind w:left="8"/>
              <w:jc w:val="center"/>
              <w:rPr>
                <w:rFonts w:hint="eastAsia" w:ascii="宋体" w:hAnsi="宋体" w:eastAsia="宋体" w:cs="宋体"/>
                <w:sz w:val="28"/>
                <w:szCs w:val="28"/>
              </w:rPr>
            </w:pPr>
            <w:r>
              <w:rPr>
                <w:rFonts w:hint="eastAsia" w:ascii="宋体" w:hAnsi="宋体" w:eastAsia="宋体" w:cs="宋体"/>
                <w:sz w:val="28"/>
                <w:szCs w:val="28"/>
              </w:rPr>
              <w:t>5</w:t>
            </w:r>
          </w:p>
        </w:tc>
        <w:tc>
          <w:tcPr>
            <w:tcW w:w="1989" w:type="dxa"/>
          </w:tcPr>
          <w:p>
            <w:pPr>
              <w:pStyle w:val="21"/>
              <w:spacing w:before="80"/>
              <w:ind w:left="145" w:right="139"/>
              <w:jc w:val="center"/>
              <w:rPr>
                <w:rFonts w:hint="eastAsia" w:ascii="宋体" w:hAnsi="宋体" w:eastAsia="宋体" w:cs="宋体"/>
                <w:sz w:val="28"/>
                <w:szCs w:val="28"/>
              </w:rPr>
            </w:pPr>
            <w:r>
              <w:rPr>
                <w:rFonts w:hint="eastAsia" w:ascii="宋体" w:hAnsi="宋体" w:eastAsia="宋体" w:cs="宋体"/>
                <w:sz w:val="28"/>
                <w:szCs w:val="28"/>
              </w:rPr>
              <w:t>脚手架工程</w:t>
            </w:r>
          </w:p>
        </w:tc>
        <w:tc>
          <w:tcPr>
            <w:tcW w:w="2310" w:type="dxa"/>
          </w:tcPr>
          <w:p>
            <w:pPr>
              <w:pStyle w:val="21"/>
              <w:spacing w:before="80"/>
              <w:ind w:right="362"/>
              <w:jc w:val="right"/>
              <w:rPr>
                <w:rFonts w:hint="eastAsia" w:ascii="宋体" w:hAnsi="宋体" w:eastAsia="宋体" w:cs="宋体"/>
                <w:sz w:val="28"/>
                <w:szCs w:val="28"/>
              </w:rPr>
            </w:pPr>
            <w:r>
              <w:rPr>
                <w:rFonts w:hint="eastAsia" w:ascii="宋体" w:hAnsi="宋体" w:eastAsia="宋体" w:cs="宋体"/>
                <w:sz w:val="28"/>
                <w:szCs w:val="28"/>
              </w:rPr>
              <w:t>每栋楼每10 米</w:t>
            </w:r>
          </w:p>
        </w:tc>
        <w:tc>
          <w:tcPr>
            <w:tcW w:w="1894" w:type="dxa"/>
          </w:tcPr>
          <w:p>
            <w:pPr>
              <w:pStyle w:val="21"/>
              <w:spacing w:before="80"/>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0"/>
              <w:ind w:left="245" w:right="237"/>
              <w:jc w:val="center"/>
              <w:rPr>
                <w:rFonts w:hint="eastAsia" w:ascii="宋体" w:hAnsi="宋体" w:eastAsia="宋体" w:cs="宋体"/>
                <w:sz w:val="28"/>
                <w:szCs w:val="28"/>
              </w:rPr>
            </w:pPr>
            <w:r>
              <w:rPr>
                <w:rFonts w:hint="eastAsia" w:ascii="宋体" w:hAnsi="宋体" w:eastAsia="宋体" w:cs="宋体"/>
                <w:sz w:val="28"/>
                <w:szCs w:val="28"/>
              </w:rPr>
              <w:t>架子工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24" w:type="dxa"/>
          </w:tcPr>
          <w:p>
            <w:pPr>
              <w:pStyle w:val="21"/>
              <w:spacing w:before="80"/>
              <w:ind w:left="8"/>
              <w:jc w:val="center"/>
              <w:rPr>
                <w:rFonts w:hint="eastAsia" w:ascii="宋体" w:hAnsi="宋体" w:eastAsia="宋体" w:cs="宋体"/>
                <w:sz w:val="28"/>
                <w:szCs w:val="28"/>
              </w:rPr>
            </w:pPr>
            <w:r>
              <w:rPr>
                <w:rFonts w:hint="eastAsia" w:ascii="宋体" w:hAnsi="宋体" w:eastAsia="宋体" w:cs="宋体"/>
                <w:sz w:val="28"/>
                <w:szCs w:val="28"/>
              </w:rPr>
              <w:t>6</w:t>
            </w:r>
          </w:p>
        </w:tc>
        <w:tc>
          <w:tcPr>
            <w:tcW w:w="1989" w:type="dxa"/>
          </w:tcPr>
          <w:p>
            <w:pPr>
              <w:pStyle w:val="21"/>
              <w:spacing w:before="80"/>
              <w:ind w:left="145" w:right="139"/>
              <w:jc w:val="center"/>
              <w:rPr>
                <w:rFonts w:hint="eastAsia" w:ascii="宋体" w:hAnsi="宋体" w:eastAsia="宋体" w:cs="宋体"/>
                <w:sz w:val="28"/>
                <w:szCs w:val="28"/>
              </w:rPr>
            </w:pPr>
            <w:r>
              <w:rPr>
                <w:rFonts w:hint="eastAsia" w:ascii="宋体" w:hAnsi="宋体" w:eastAsia="宋体" w:cs="宋体"/>
                <w:sz w:val="28"/>
                <w:szCs w:val="28"/>
              </w:rPr>
              <w:t>混凝土工程</w:t>
            </w:r>
          </w:p>
        </w:tc>
        <w:tc>
          <w:tcPr>
            <w:tcW w:w="2310" w:type="dxa"/>
          </w:tcPr>
          <w:p>
            <w:pPr>
              <w:pStyle w:val="21"/>
              <w:spacing w:before="80"/>
              <w:ind w:left="555"/>
              <w:rPr>
                <w:rFonts w:hint="eastAsia" w:ascii="宋体" w:hAnsi="宋体" w:eastAsia="宋体" w:cs="宋体"/>
                <w:sz w:val="28"/>
                <w:szCs w:val="28"/>
              </w:rPr>
            </w:pPr>
            <w:r>
              <w:rPr>
                <w:rFonts w:hint="eastAsia" w:ascii="宋体" w:hAnsi="宋体" w:eastAsia="宋体" w:cs="宋体"/>
                <w:sz w:val="28"/>
                <w:szCs w:val="28"/>
              </w:rPr>
              <w:t>每栋楼每层</w:t>
            </w:r>
          </w:p>
        </w:tc>
        <w:tc>
          <w:tcPr>
            <w:tcW w:w="1894" w:type="dxa"/>
          </w:tcPr>
          <w:p>
            <w:pPr>
              <w:pStyle w:val="21"/>
              <w:spacing w:before="80"/>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0"/>
              <w:ind w:left="245" w:right="237"/>
              <w:jc w:val="center"/>
              <w:rPr>
                <w:rFonts w:hint="eastAsia" w:ascii="宋体" w:hAnsi="宋体" w:eastAsia="宋体" w:cs="宋体"/>
                <w:sz w:val="28"/>
                <w:szCs w:val="28"/>
              </w:rPr>
            </w:pPr>
            <w:r>
              <w:rPr>
                <w:rFonts w:hint="eastAsia" w:ascii="宋体" w:hAnsi="宋体" w:eastAsia="宋体" w:cs="宋体"/>
                <w:sz w:val="28"/>
                <w:szCs w:val="28"/>
              </w:rPr>
              <w:t>混凝土工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24" w:type="dxa"/>
          </w:tcPr>
          <w:p>
            <w:pPr>
              <w:pStyle w:val="21"/>
              <w:spacing w:before="82"/>
              <w:ind w:left="8"/>
              <w:jc w:val="center"/>
              <w:rPr>
                <w:rFonts w:hint="eastAsia" w:ascii="宋体" w:hAnsi="宋体" w:eastAsia="宋体" w:cs="宋体"/>
                <w:sz w:val="28"/>
                <w:szCs w:val="28"/>
              </w:rPr>
            </w:pPr>
            <w:r>
              <w:rPr>
                <w:rFonts w:hint="eastAsia" w:ascii="宋体" w:hAnsi="宋体" w:eastAsia="宋体" w:cs="宋体"/>
                <w:sz w:val="28"/>
                <w:szCs w:val="28"/>
              </w:rPr>
              <w:t>7</w:t>
            </w:r>
          </w:p>
        </w:tc>
        <w:tc>
          <w:tcPr>
            <w:tcW w:w="1989" w:type="dxa"/>
          </w:tcPr>
          <w:p>
            <w:pPr>
              <w:pStyle w:val="21"/>
              <w:spacing w:before="82"/>
              <w:ind w:left="145" w:right="139"/>
              <w:jc w:val="center"/>
              <w:rPr>
                <w:rFonts w:hint="eastAsia" w:ascii="宋体" w:hAnsi="宋体" w:eastAsia="宋体" w:cs="宋体"/>
                <w:sz w:val="28"/>
                <w:szCs w:val="28"/>
              </w:rPr>
            </w:pPr>
            <w:r>
              <w:rPr>
                <w:rFonts w:hint="eastAsia" w:ascii="宋体" w:hAnsi="宋体" w:eastAsia="宋体" w:cs="宋体"/>
                <w:sz w:val="28"/>
                <w:szCs w:val="28"/>
              </w:rPr>
              <w:t>特殊工种作业</w:t>
            </w:r>
          </w:p>
        </w:tc>
        <w:tc>
          <w:tcPr>
            <w:tcW w:w="2310" w:type="dxa"/>
          </w:tcPr>
          <w:p>
            <w:pPr>
              <w:pStyle w:val="21"/>
              <w:spacing w:before="82"/>
              <w:ind w:right="302"/>
              <w:jc w:val="right"/>
              <w:rPr>
                <w:rFonts w:hint="eastAsia" w:ascii="宋体" w:hAnsi="宋体" w:eastAsia="宋体" w:cs="宋体"/>
                <w:sz w:val="28"/>
                <w:szCs w:val="28"/>
              </w:rPr>
            </w:pPr>
            <w:r>
              <w:rPr>
                <w:rFonts w:hint="eastAsia" w:ascii="宋体" w:hAnsi="宋体" w:eastAsia="宋体" w:cs="宋体"/>
                <w:sz w:val="28"/>
                <w:szCs w:val="28"/>
              </w:rPr>
              <w:t>工序开始、每月</w:t>
            </w:r>
          </w:p>
        </w:tc>
        <w:tc>
          <w:tcPr>
            <w:tcW w:w="1894" w:type="dxa"/>
          </w:tcPr>
          <w:p>
            <w:pPr>
              <w:pStyle w:val="21"/>
              <w:spacing w:before="82"/>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2"/>
              <w:ind w:left="245" w:right="237"/>
              <w:jc w:val="center"/>
              <w:rPr>
                <w:rFonts w:hint="eastAsia" w:ascii="宋体" w:hAnsi="宋体" w:eastAsia="宋体" w:cs="宋体"/>
                <w:sz w:val="28"/>
                <w:szCs w:val="28"/>
              </w:rPr>
            </w:pPr>
            <w:r>
              <w:rPr>
                <w:rFonts w:hint="eastAsia" w:ascii="宋体" w:hAnsi="宋体" w:eastAsia="宋体" w:cs="宋体"/>
                <w:sz w:val="28"/>
                <w:szCs w:val="28"/>
              </w:rPr>
              <w:t>特殊作业人员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24" w:type="dxa"/>
          </w:tcPr>
          <w:p>
            <w:pPr>
              <w:pStyle w:val="21"/>
              <w:spacing w:before="81"/>
              <w:ind w:left="8"/>
              <w:jc w:val="center"/>
              <w:rPr>
                <w:rFonts w:hint="eastAsia" w:ascii="宋体" w:hAnsi="宋体" w:eastAsia="宋体" w:cs="宋体"/>
                <w:sz w:val="28"/>
                <w:szCs w:val="28"/>
              </w:rPr>
            </w:pPr>
            <w:r>
              <w:rPr>
                <w:rFonts w:hint="eastAsia" w:ascii="宋体" w:hAnsi="宋体" w:eastAsia="宋体" w:cs="宋体"/>
                <w:sz w:val="28"/>
                <w:szCs w:val="28"/>
              </w:rPr>
              <w:t>8</w:t>
            </w:r>
          </w:p>
        </w:tc>
        <w:tc>
          <w:tcPr>
            <w:tcW w:w="1989" w:type="dxa"/>
          </w:tcPr>
          <w:p>
            <w:pPr>
              <w:pStyle w:val="21"/>
              <w:spacing w:before="81"/>
              <w:ind w:left="145" w:right="139"/>
              <w:jc w:val="center"/>
              <w:rPr>
                <w:rFonts w:hint="eastAsia" w:ascii="宋体" w:hAnsi="宋体" w:eastAsia="宋体" w:cs="宋体"/>
                <w:sz w:val="28"/>
                <w:szCs w:val="28"/>
              </w:rPr>
            </w:pPr>
            <w:r>
              <w:rPr>
                <w:rFonts w:hint="eastAsia" w:ascii="宋体" w:hAnsi="宋体" w:eastAsia="宋体" w:cs="宋体"/>
                <w:sz w:val="28"/>
                <w:szCs w:val="28"/>
              </w:rPr>
              <w:t>分包单位</w:t>
            </w:r>
          </w:p>
        </w:tc>
        <w:tc>
          <w:tcPr>
            <w:tcW w:w="2310" w:type="dxa"/>
          </w:tcPr>
          <w:p>
            <w:pPr>
              <w:pStyle w:val="21"/>
              <w:spacing w:before="81"/>
              <w:ind w:left="435"/>
              <w:rPr>
                <w:rFonts w:hint="eastAsia" w:ascii="宋体" w:hAnsi="宋体" w:eastAsia="宋体" w:cs="宋体"/>
                <w:sz w:val="28"/>
                <w:szCs w:val="28"/>
              </w:rPr>
            </w:pPr>
            <w:r>
              <w:rPr>
                <w:rFonts w:hint="eastAsia" w:ascii="宋体" w:hAnsi="宋体" w:eastAsia="宋体" w:cs="宋体"/>
                <w:sz w:val="28"/>
                <w:szCs w:val="28"/>
              </w:rPr>
              <w:t>工序开始一次</w:t>
            </w:r>
          </w:p>
        </w:tc>
        <w:tc>
          <w:tcPr>
            <w:tcW w:w="1894" w:type="dxa"/>
          </w:tcPr>
          <w:p>
            <w:pPr>
              <w:pStyle w:val="21"/>
              <w:spacing w:before="81"/>
              <w:ind w:left="185" w:right="177"/>
              <w:jc w:val="center"/>
              <w:rPr>
                <w:rFonts w:hint="eastAsia" w:ascii="宋体" w:hAnsi="宋体" w:eastAsia="宋体" w:cs="宋体"/>
                <w:sz w:val="28"/>
                <w:szCs w:val="28"/>
              </w:rPr>
            </w:pPr>
            <w:r>
              <w:rPr>
                <w:rFonts w:hint="eastAsia" w:ascii="宋体" w:hAnsi="宋体" w:eastAsia="宋体" w:cs="宋体"/>
                <w:sz w:val="28"/>
                <w:szCs w:val="28"/>
              </w:rPr>
              <w:t>技术负责人</w:t>
            </w:r>
          </w:p>
        </w:tc>
        <w:tc>
          <w:tcPr>
            <w:tcW w:w="1764" w:type="dxa"/>
          </w:tcPr>
          <w:p>
            <w:pPr>
              <w:pStyle w:val="21"/>
              <w:spacing w:before="81"/>
              <w:ind w:left="245" w:right="237"/>
              <w:jc w:val="center"/>
              <w:rPr>
                <w:rFonts w:hint="eastAsia" w:ascii="宋体" w:hAnsi="宋体" w:eastAsia="宋体" w:cs="宋体"/>
                <w:sz w:val="28"/>
                <w:szCs w:val="28"/>
              </w:rPr>
            </w:pPr>
            <w:r>
              <w:rPr>
                <w:rFonts w:hint="eastAsia" w:ascii="宋体" w:hAnsi="宋体" w:eastAsia="宋体" w:cs="宋体"/>
                <w:sz w:val="28"/>
                <w:szCs w:val="28"/>
              </w:rPr>
              <w:t>所有工人</w:t>
            </w:r>
          </w:p>
        </w:tc>
      </w:tr>
    </w:tbl>
    <w:p>
      <w:pPr>
        <w:pStyle w:val="20"/>
        <w:keepNext w:val="0"/>
        <w:keepLines w:val="0"/>
        <w:pageBreakBefore w:val="0"/>
        <w:widowControl w:val="0"/>
        <w:numPr>
          <w:ilvl w:val="0"/>
          <w:numId w:val="0"/>
        </w:numPr>
        <w:tabs>
          <w:tab w:val="left" w:pos="2812"/>
        </w:tabs>
        <w:kinsoku/>
        <w:wordWrap/>
        <w:overflowPunct/>
        <w:topLinePunct w:val="0"/>
        <w:autoSpaceDE w:val="0"/>
        <w:autoSpaceDN w:val="0"/>
        <w:bidi w:val="0"/>
        <w:adjustRightInd/>
        <w:snapToGrid/>
        <w:spacing w:before="0" w:after="0" w:line="520" w:lineRule="exact"/>
        <w:ind w:right="0" w:rightChars="0" w:firstLine="548" w:firstLineChars="2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val="en-US" w:eastAsia="zh-CN"/>
        </w:rPr>
        <w:t xml:space="preserve">4.4.3.10 </w:t>
      </w:r>
      <w:r>
        <w:rPr>
          <w:rFonts w:hint="eastAsia" w:ascii="宋体" w:hAnsi="宋体" w:eastAsia="宋体" w:cs="宋体"/>
          <w:spacing w:val="-3"/>
          <w:sz w:val="28"/>
          <w:szCs w:val="28"/>
        </w:rPr>
        <w:t>安全检查分为公司季度检查、所属单位月度检</w:t>
      </w:r>
      <w:r>
        <w:rPr>
          <w:rFonts w:hint="eastAsia" w:ascii="宋体" w:hAnsi="宋体" w:eastAsia="宋体" w:cs="宋体"/>
          <w:spacing w:val="-19"/>
          <w:sz w:val="28"/>
          <w:szCs w:val="28"/>
        </w:rPr>
        <w:t xml:space="preserve">查、项目周检查和安全员每日检查四种，所有隐患明确隐患分类等级， </w:t>
      </w:r>
      <w:r>
        <w:rPr>
          <w:rFonts w:hint="eastAsia" w:ascii="宋体" w:hAnsi="宋体" w:eastAsia="宋体" w:cs="宋体"/>
          <w:spacing w:val="-13"/>
          <w:sz w:val="28"/>
          <w:szCs w:val="28"/>
        </w:rPr>
        <w:t>必须严格按照“定人员、定措施、定资金、定预案、定时间”的原则</w:t>
      </w:r>
      <w:r>
        <w:rPr>
          <w:rFonts w:hint="eastAsia" w:ascii="宋体" w:hAnsi="宋体" w:eastAsia="宋体" w:cs="宋体"/>
          <w:spacing w:val="-9"/>
          <w:sz w:val="28"/>
          <w:szCs w:val="28"/>
        </w:rPr>
        <w:t>落实整改，整改后报检查单位</w:t>
      </w:r>
      <w:r>
        <w:rPr>
          <w:rFonts w:hint="eastAsia" w:ascii="宋体" w:hAnsi="宋体" w:eastAsia="宋体" w:cs="宋体"/>
          <w:sz w:val="28"/>
          <w:szCs w:val="28"/>
        </w:rPr>
        <w:t>（人</w:t>
      </w:r>
      <w:r>
        <w:rPr>
          <w:rFonts w:hint="eastAsia" w:ascii="宋体" w:hAnsi="宋体" w:eastAsia="宋体" w:cs="宋体"/>
          <w:spacing w:val="-22"/>
          <w:sz w:val="28"/>
          <w:szCs w:val="28"/>
        </w:rPr>
        <w:t>）</w:t>
      </w:r>
      <w:r>
        <w:rPr>
          <w:rFonts w:hint="eastAsia" w:ascii="宋体" w:hAnsi="宋体" w:eastAsia="宋体" w:cs="宋体"/>
          <w:spacing w:val="-7"/>
          <w:sz w:val="28"/>
          <w:szCs w:val="28"/>
        </w:rPr>
        <w:t>复查。定整改责任人，一定要有</w:t>
      </w:r>
      <w:r>
        <w:rPr>
          <w:rFonts w:hint="eastAsia" w:ascii="宋体" w:hAnsi="宋体" w:eastAsia="宋体" w:cs="宋体"/>
          <w:spacing w:val="-3"/>
          <w:sz w:val="28"/>
          <w:szCs w:val="28"/>
        </w:rPr>
        <w:t>本项目职工，可增加分包责任人，落实整改前后对照图片。</w:t>
      </w:r>
    </w:p>
    <w:p>
      <w:pPr>
        <w:pStyle w:val="8"/>
        <w:keepNext w:val="0"/>
        <w:keepLines w:val="0"/>
        <w:pageBreakBefore w:val="0"/>
        <w:widowControl w:val="0"/>
        <w:kinsoku/>
        <w:wordWrap/>
        <w:overflowPunct/>
        <w:topLinePunct w:val="0"/>
        <w:autoSpaceDE w:val="0"/>
        <w:autoSpaceDN w:val="0"/>
        <w:bidi w:val="0"/>
        <w:adjustRightInd/>
        <w:snapToGrid/>
        <w:spacing w:before="0" w:line="520" w:lineRule="exact"/>
        <w:ind w:left="0" w:leftChars="0" w:righ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安全检查及隐患排查治理要求</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1</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项目部应按相关法律、法规、公司制度等规定要求，开展</w:t>
      </w:r>
      <w:r>
        <w:rPr>
          <w:rFonts w:hint="eastAsia" w:ascii="宋体" w:hAnsi="宋体" w:eastAsia="宋体" w:cs="宋体"/>
          <w:spacing w:val="-11"/>
          <w:sz w:val="28"/>
          <w:szCs w:val="28"/>
        </w:rPr>
        <w:t>各项安全检查活动，及时排查治理项目存在的问题和安全隐患，保证</w:t>
      </w:r>
      <w:r>
        <w:rPr>
          <w:rFonts w:hint="eastAsia" w:ascii="宋体" w:hAnsi="宋体" w:eastAsia="宋体" w:cs="宋体"/>
          <w:spacing w:val="-5"/>
          <w:sz w:val="28"/>
          <w:szCs w:val="28"/>
        </w:rPr>
        <w:t>安全隐患能够得到有效消除，预防事故发生。</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2</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项目部要按照相关规定要求，及时开展不同类型安全检查</w:t>
      </w:r>
      <w:r>
        <w:rPr>
          <w:rFonts w:hint="eastAsia" w:ascii="宋体" w:hAnsi="宋体" w:eastAsia="宋体" w:cs="宋体"/>
          <w:spacing w:val="-11"/>
          <w:sz w:val="28"/>
          <w:szCs w:val="28"/>
        </w:rPr>
        <w:t>工作，包括：日常巡查、专项检查、定期检查</w:t>
      </w:r>
      <w:r>
        <w:rPr>
          <w:rFonts w:hint="eastAsia" w:ascii="宋体" w:hAnsi="宋体" w:eastAsia="宋体" w:cs="宋体"/>
          <w:spacing w:val="-3"/>
          <w:sz w:val="28"/>
          <w:szCs w:val="28"/>
        </w:rPr>
        <w:t>（</w:t>
      </w:r>
      <w:r>
        <w:rPr>
          <w:rFonts w:hint="eastAsia" w:ascii="宋体" w:hAnsi="宋体" w:eastAsia="宋体" w:cs="宋体"/>
          <w:spacing w:val="-5"/>
          <w:sz w:val="28"/>
          <w:szCs w:val="28"/>
        </w:rPr>
        <w:t>每周安全检查、月度</w:t>
      </w:r>
      <w:r>
        <w:rPr>
          <w:rFonts w:hint="eastAsia" w:ascii="宋体" w:hAnsi="宋体" w:eastAsia="宋体" w:cs="宋体"/>
          <w:spacing w:val="-3"/>
          <w:sz w:val="28"/>
          <w:szCs w:val="28"/>
        </w:rPr>
        <w:t>安全生产综合检查</w:t>
      </w:r>
      <w:r>
        <w:rPr>
          <w:rFonts w:hint="eastAsia" w:ascii="宋体" w:hAnsi="宋体" w:eastAsia="宋体" w:cs="宋体"/>
          <w:sz w:val="28"/>
          <w:szCs w:val="28"/>
        </w:rPr>
        <w:t>）</w:t>
      </w:r>
      <w:r>
        <w:rPr>
          <w:rFonts w:hint="eastAsia" w:ascii="宋体" w:hAnsi="宋体" w:eastAsia="宋体" w:cs="宋体"/>
          <w:spacing w:val="-3"/>
          <w:sz w:val="28"/>
          <w:szCs w:val="28"/>
        </w:rPr>
        <w:t>、季节性及节假日安全检查、不定期检查等。项目部开展安全检查工作，应结合项目实际，编制针对性</w:t>
      </w:r>
      <w:r>
        <w:rPr>
          <w:rFonts w:hint="eastAsia" w:ascii="宋体" w:hAnsi="宋体" w:eastAsia="宋体" w:cs="宋体"/>
          <w:spacing w:val="-10"/>
          <w:sz w:val="28"/>
          <w:szCs w:val="28"/>
        </w:rPr>
        <w:t>安全检查表，对照检查表内容，对施工现场各区域进行隐患排查，对发现的安全隐患及问题，详细记录，明确隐患分类等级，并应下</w:t>
      </w:r>
      <w:r>
        <w:rPr>
          <w:rFonts w:hint="eastAsia" w:ascii="宋体" w:hAnsi="宋体" w:eastAsia="宋体" w:cs="宋体"/>
          <w:spacing w:val="-3"/>
          <w:sz w:val="28"/>
          <w:szCs w:val="28"/>
          <w:lang w:eastAsia="zh-CN"/>
        </w:rPr>
        <w:t>发安全隐患整改通知书，责令限期完成整改，对隐患整改进行复核验收，确保隐患整改到位。隐患整改要按照“定人员、定措施、定资金、定责任、定时间”的原则落实整改；定整改责任人，一定要有本项目职工，可增加分包责任人，按照“同一位置、同一视角”的原则落实整改前后对照图片。</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2</w:t>
      </w:r>
      <w:r>
        <w:rPr>
          <w:rFonts w:hint="eastAsia" w:ascii="宋体" w:hAnsi="宋体" w:eastAsia="宋体" w:cs="宋体"/>
          <w:spacing w:val="-3"/>
          <w:sz w:val="28"/>
          <w:szCs w:val="28"/>
          <w:lang w:val="en-US" w:eastAsia="zh-CN"/>
        </w:rPr>
        <w:t>.</w:t>
      </w:r>
      <w:r>
        <w:rPr>
          <w:rFonts w:hint="eastAsia" w:ascii="宋体" w:hAnsi="宋体" w:eastAsia="宋体" w:cs="宋体"/>
          <w:spacing w:val="-3"/>
          <w:sz w:val="28"/>
          <w:szCs w:val="28"/>
          <w:lang w:eastAsia="zh-CN"/>
        </w:rPr>
        <w:t>安全检查及隐患排查治理控制要点</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1</w:t>
      </w:r>
      <w:r>
        <w:rPr>
          <w:rFonts w:hint="eastAsia" w:ascii="宋体" w:hAnsi="宋体" w:eastAsia="宋体" w:cs="宋体"/>
          <w:spacing w:val="-3"/>
          <w:sz w:val="28"/>
          <w:szCs w:val="28"/>
          <w:lang w:eastAsia="zh-CN"/>
        </w:rPr>
        <w:t>）项目部安全负责人、专职安全员、施工员每日对施工现场安全生产情况进行日常安全巡查，发现“三违”现象及时纠正制止， 发现隐患及时要求整改，并做好巡查记录；</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2</w:t>
      </w:r>
      <w:r>
        <w:rPr>
          <w:rFonts w:hint="eastAsia" w:ascii="宋体" w:hAnsi="宋体" w:eastAsia="宋体" w:cs="宋体"/>
          <w:spacing w:val="-3"/>
          <w:sz w:val="28"/>
          <w:szCs w:val="28"/>
          <w:lang w:eastAsia="zh-CN"/>
        </w:rPr>
        <w:t>）项目部对某一施工作业点或关键工序开展专项检查；针对临时用电、消防、机械设备开展专项检查；遇到恶劣自然条件、重大节假日、重大活动、重要施工节点、停工整改复查以及开展专项安全生产活动等专项检查；</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3</w:t>
      </w:r>
      <w:r>
        <w:rPr>
          <w:rFonts w:hint="eastAsia" w:ascii="宋体" w:hAnsi="宋体" w:eastAsia="宋体" w:cs="宋体"/>
          <w:spacing w:val="-3"/>
          <w:sz w:val="28"/>
          <w:szCs w:val="28"/>
          <w:lang w:eastAsia="zh-CN"/>
        </w:rPr>
        <w:t>）项目部应根据季节性变化，按事故发生的规律，对易发的潜在危险，突出重点开展季节性安全检查，如针对冬季防冻保温、防滑、防火、防煤气中毒，夏季防暑降温、防汛、防台风、防地质灾害， 雨季防触电、防雷击、防沉降、防坍塌等进行检查。</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4</w:t>
      </w:r>
      <w:r>
        <w:rPr>
          <w:rFonts w:hint="eastAsia" w:ascii="宋体" w:hAnsi="宋体" w:eastAsia="宋体" w:cs="宋体"/>
          <w:spacing w:val="-3"/>
          <w:sz w:val="28"/>
          <w:szCs w:val="28"/>
          <w:lang w:eastAsia="zh-CN"/>
        </w:rPr>
        <w:t>）项目部应根据相关文件要求开展节假日前后、开复工等具有针对性的节假日安全检查。</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w:t>
      </w:r>
      <w:r>
        <w:rPr>
          <w:rFonts w:hint="eastAsia" w:ascii="宋体" w:hAnsi="宋体" w:eastAsia="宋体" w:cs="宋体"/>
          <w:spacing w:val="-3"/>
          <w:sz w:val="28"/>
          <w:szCs w:val="28"/>
          <w:lang w:val="en-US" w:eastAsia="zh-CN"/>
        </w:rPr>
        <w:t>5</w:t>
      </w:r>
      <w:r>
        <w:rPr>
          <w:rFonts w:hint="eastAsia" w:ascii="宋体" w:hAnsi="宋体" w:eastAsia="宋体" w:cs="宋体"/>
          <w:spacing w:val="-3"/>
          <w:sz w:val="28"/>
          <w:szCs w:val="28"/>
          <w:lang w:eastAsia="zh-CN"/>
        </w:rPr>
        <w:t>）项目部应根据项目工程施工进度及安全生产状况，不定期开展安全检查，排查治理现场存在的安全隐患及问题。</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公司检查：公司每季度对在建项目进行安全检查，公司下发“隐患整改通知书”，由所属单位安全部门组织复验并在“安全隐患整改回复单”安全部门复验一栏签字，复验合格后报公司项目管理中心销案。公司项目管理中心对隐患整改情况进行跟踪。受检项目部及时将检查整改情况上传ces安全管理流程。</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（7）所属单位检查:所属单位每月对所属在施项目组织一次全面排查，并将检查情况反馈至公司项目管理中心。受检项目部运用ces安全管理平台及时将检查整改情况上传安全流程。</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（8）项目部安全检查:</w:t>
      </w:r>
      <w:r>
        <w:rPr>
          <w:rFonts w:hint="eastAsia" w:ascii="宋体" w:hAnsi="宋体" w:eastAsia="宋体" w:cs="宋体"/>
          <w:spacing w:val="-3"/>
          <w:sz w:val="28"/>
          <w:szCs w:val="28"/>
          <w:lang w:eastAsia="zh-CN"/>
        </w:rPr>
        <w:t>项目部每月应由项目经理带队开展不少于1次施工现场安全生产综合检查，每周由项目总工或副经理带队开展施工现场安全生产检查</w:t>
      </w:r>
      <w:r>
        <w:rPr>
          <w:rFonts w:hint="eastAsia" w:cs="宋体"/>
          <w:spacing w:val="-3"/>
          <w:sz w:val="28"/>
          <w:szCs w:val="28"/>
          <w:lang w:val="en-US" w:eastAsia="zh-CN"/>
        </w:rPr>
        <w:t>1</w:t>
      </w:r>
      <w:r>
        <w:rPr>
          <w:rFonts w:hint="eastAsia" w:ascii="宋体" w:hAnsi="宋体" w:eastAsia="宋体" w:cs="宋体"/>
          <w:spacing w:val="-3"/>
          <w:sz w:val="28"/>
          <w:szCs w:val="28"/>
          <w:lang w:eastAsia="zh-CN"/>
        </w:rPr>
        <w:t>次，组织主要管理人员、协作队伍负责人为安全生产检查的主要成员，对施工现场进行全面安全生产隐患排查整改</w:t>
      </w:r>
      <w:r>
        <w:rPr>
          <w:rFonts w:hint="eastAsia" w:ascii="宋体" w:hAnsi="宋体" w:eastAsia="宋体" w:cs="宋体"/>
          <w:sz w:val="28"/>
          <w:szCs w:val="28"/>
          <w:lang w:val="en-US" w:eastAsia="zh-CN"/>
        </w:rPr>
        <w:t>。并及时将安全检查情况上传ces安全流程。</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安全隐患整改回复单回复要求：所属单位、项目部必须严格按照《隐患整改通知书》的限定时间节点回复。（未整改完毕或需延期整改的，回复单中说明原因，待全部整改完毕，再就个别问题单独回复）;按照检查单问题意见逐条整改回复并附图，不得遗漏。整改回复内容应简洁、完整、准确、使用专业用语，以书面文字与图片结合形式进行反馈。</w:t>
      </w:r>
    </w:p>
    <w:p>
      <w:pPr>
        <w:pStyle w:val="20"/>
        <w:keepNext w:val="0"/>
        <w:keepLines w:val="0"/>
        <w:pageBreakBefore w:val="0"/>
        <w:widowControl w:val="0"/>
        <w:numPr>
          <w:ilvl w:val="0"/>
          <w:numId w:val="0"/>
        </w:numPr>
        <w:tabs>
          <w:tab w:val="left" w:pos="2326"/>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eastAsia="zh-CN"/>
        </w:rPr>
      </w:pPr>
      <w:r>
        <w:rPr>
          <w:rFonts w:hint="eastAsia" w:ascii="宋体" w:hAnsi="宋体" w:eastAsia="宋体" w:cs="宋体"/>
          <w:spacing w:val="-3"/>
          <w:sz w:val="28"/>
          <w:szCs w:val="28"/>
          <w:lang w:val="en-US" w:eastAsia="zh-CN"/>
        </w:rPr>
        <w:t>4.4.3.11</w:t>
      </w:r>
      <w:r>
        <w:rPr>
          <w:rFonts w:hint="eastAsia" w:ascii="宋体" w:hAnsi="宋体" w:eastAsia="宋体" w:cs="宋体"/>
          <w:spacing w:val="-3"/>
          <w:sz w:val="28"/>
          <w:szCs w:val="28"/>
          <w:lang w:eastAsia="zh-CN"/>
        </w:rPr>
        <w:t>项目施工阶段需要验收的安全设备、设施内容如下：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pPr>
    </w:p>
    <w:tbl>
      <w:tblPr>
        <w:tblStyle w:val="14"/>
        <w:tblpPr w:leftFromText="180" w:rightFromText="180" w:vertAnchor="text" w:horzAnchor="page" w:tblpXSpec="center" w:tblpY="256"/>
        <w:tblOverlap w:val="never"/>
        <w:tblW w:w="92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3"/>
        <w:gridCol w:w="1947"/>
        <w:gridCol w:w="4544"/>
        <w:gridCol w:w="1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03" w:type="dxa"/>
          </w:tcPr>
          <w:p>
            <w:pPr>
              <w:pStyle w:val="21"/>
              <w:spacing w:before="80"/>
              <w:ind w:left="147" w:right="138"/>
              <w:jc w:val="center"/>
              <w:rPr>
                <w:rFonts w:hint="eastAsia" w:ascii="宋体" w:hAnsi="宋体" w:eastAsia="宋体" w:cs="宋体"/>
                <w:sz w:val="28"/>
                <w:szCs w:val="28"/>
              </w:rPr>
            </w:pPr>
            <w:r>
              <w:rPr>
                <w:rFonts w:hint="eastAsia" w:ascii="宋体" w:hAnsi="宋体" w:eastAsia="宋体" w:cs="宋体"/>
                <w:sz w:val="28"/>
                <w:szCs w:val="28"/>
              </w:rPr>
              <w:t>序号</w:t>
            </w:r>
          </w:p>
        </w:tc>
        <w:tc>
          <w:tcPr>
            <w:tcW w:w="1947" w:type="dxa"/>
          </w:tcPr>
          <w:p>
            <w:pPr>
              <w:pStyle w:val="21"/>
              <w:spacing w:before="80"/>
              <w:ind w:left="151" w:right="144"/>
              <w:jc w:val="center"/>
              <w:rPr>
                <w:rFonts w:hint="eastAsia" w:ascii="宋体" w:hAnsi="宋体" w:eastAsia="宋体" w:cs="宋体"/>
                <w:sz w:val="28"/>
                <w:szCs w:val="28"/>
              </w:rPr>
            </w:pPr>
            <w:r>
              <w:rPr>
                <w:rFonts w:hint="eastAsia" w:ascii="宋体" w:hAnsi="宋体" w:eastAsia="宋体" w:cs="宋体"/>
                <w:sz w:val="28"/>
                <w:szCs w:val="28"/>
              </w:rPr>
              <w:t>验收内容</w:t>
            </w:r>
          </w:p>
        </w:tc>
        <w:tc>
          <w:tcPr>
            <w:tcW w:w="4544" w:type="dxa"/>
          </w:tcPr>
          <w:p>
            <w:pPr>
              <w:pStyle w:val="21"/>
              <w:spacing w:before="80"/>
              <w:ind w:left="48" w:right="39"/>
              <w:jc w:val="center"/>
              <w:rPr>
                <w:rFonts w:hint="eastAsia" w:ascii="宋体" w:hAnsi="宋体" w:eastAsia="宋体" w:cs="宋体"/>
                <w:sz w:val="28"/>
                <w:szCs w:val="28"/>
              </w:rPr>
            </w:pPr>
            <w:r>
              <w:rPr>
                <w:rFonts w:hint="eastAsia" w:ascii="宋体" w:hAnsi="宋体" w:eastAsia="宋体" w:cs="宋体"/>
                <w:sz w:val="28"/>
                <w:szCs w:val="28"/>
              </w:rPr>
              <w:t>验收要求</w:t>
            </w:r>
          </w:p>
        </w:tc>
        <w:tc>
          <w:tcPr>
            <w:tcW w:w="1831" w:type="dxa"/>
          </w:tcPr>
          <w:p>
            <w:pPr>
              <w:pStyle w:val="21"/>
              <w:spacing w:before="80"/>
              <w:ind w:left="514"/>
              <w:rPr>
                <w:rFonts w:hint="eastAsia" w:ascii="宋体" w:hAnsi="宋体" w:eastAsia="宋体" w:cs="宋体"/>
                <w:sz w:val="28"/>
                <w:szCs w:val="28"/>
              </w:rPr>
            </w:pPr>
            <w:r>
              <w:rPr>
                <w:rFonts w:hint="eastAsia" w:ascii="宋体" w:hAnsi="宋体" w:eastAsia="宋体" w:cs="宋体"/>
                <w:sz w:val="28"/>
                <w:szCs w:val="28"/>
              </w:rPr>
              <w:t>验收组织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03" w:type="dxa"/>
          </w:tcPr>
          <w:p>
            <w:pPr>
              <w:pStyle w:val="21"/>
              <w:spacing w:before="82"/>
              <w:ind w:left="9"/>
              <w:jc w:val="center"/>
              <w:rPr>
                <w:rFonts w:hint="eastAsia" w:ascii="宋体" w:hAnsi="宋体" w:eastAsia="宋体" w:cs="宋体"/>
                <w:sz w:val="28"/>
                <w:szCs w:val="28"/>
              </w:rPr>
            </w:pPr>
            <w:r>
              <w:rPr>
                <w:rFonts w:hint="eastAsia" w:ascii="宋体" w:hAnsi="宋体" w:eastAsia="宋体" w:cs="宋体"/>
                <w:sz w:val="28"/>
                <w:szCs w:val="28"/>
              </w:rPr>
              <w:t>1</w:t>
            </w:r>
          </w:p>
        </w:tc>
        <w:tc>
          <w:tcPr>
            <w:tcW w:w="1947" w:type="dxa"/>
          </w:tcPr>
          <w:p>
            <w:pPr>
              <w:pStyle w:val="21"/>
              <w:spacing w:before="82"/>
              <w:ind w:left="151" w:right="144"/>
              <w:jc w:val="center"/>
              <w:rPr>
                <w:rFonts w:hint="eastAsia" w:ascii="宋体" w:hAnsi="宋体" w:eastAsia="宋体" w:cs="宋体"/>
                <w:sz w:val="28"/>
                <w:szCs w:val="28"/>
              </w:rPr>
            </w:pPr>
            <w:r>
              <w:rPr>
                <w:rFonts w:hint="eastAsia" w:ascii="宋体" w:hAnsi="宋体" w:eastAsia="宋体" w:cs="宋体"/>
                <w:sz w:val="28"/>
                <w:szCs w:val="28"/>
              </w:rPr>
              <w:t>临时设施</w:t>
            </w:r>
          </w:p>
        </w:tc>
        <w:tc>
          <w:tcPr>
            <w:tcW w:w="4544" w:type="dxa"/>
          </w:tcPr>
          <w:p>
            <w:pPr>
              <w:pStyle w:val="21"/>
              <w:spacing w:before="82"/>
              <w:ind w:left="48" w:right="39"/>
              <w:jc w:val="center"/>
              <w:rPr>
                <w:rFonts w:hint="eastAsia" w:ascii="宋体" w:hAnsi="宋体" w:eastAsia="宋体" w:cs="宋体"/>
                <w:sz w:val="28"/>
                <w:szCs w:val="28"/>
              </w:rPr>
            </w:pPr>
            <w:r>
              <w:rPr>
                <w:rFonts w:hint="eastAsia" w:ascii="宋体" w:hAnsi="宋体" w:eastAsia="宋体" w:cs="宋体"/>
                <w:sz w:val="28"/>
                <w:szCs w:val="28"/>
              </w:rPr>
              <w:t>临时设施安装或搭设完成后</w:t>
            </w:r>
          </w:p>
        </w:tc>
        <w:tc>
          <w:tcPr>
            <w:tcW w:w="1831" w:type="dxa"/>
            <w:vMerge w:val="restart"/>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8"/>
              <w:rPr>
                <w:rFonts w:hint="eastAsia" w:ascii="宋体" w:hAnsi="宋体" w:eastAsia="宋体" w:cs="宋体"/>
                <w:sz w:val="28"/>
                <w:szCs w:val="28"/>
              </w:rPr>
            </w:pPr>
          </w:p>
          <w:p>
            <w:pPr>
              <w:pStyle w:val="21"/>
              <w:ind w:left="154"/>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项目部安全部、技术质量部、工程部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03" w:type="dxa"/>
          </w:tcPr>
          <w:p>
            <w:pPr>
              <w:pStyle w:val="21"/>
              <w:spacing w:before="81"/>
              <w:ind w:left="9"/>
              <w:jc w:val="center"/>
              <w:rPr>
                <w:rFonts w:hint="eastAsia" w:ascii="宋体" w:hAnsi="宋体" w:eastAsia="宋体" w:cs="宋体"/>
                <w:sz w:val="28"/>
                <w:szCs w:val="28"/>
              </w:rPr>
            </w:pPr>
            <w:r>
              <w:rPr>
                <w:rFonts w:hint="eastAsia" w:ascii="宋体" w:hAnsi="宋体" w:eastAsia="宋体" w:cs="宋体"/>
                <w:sz w:val="28"/>
                <w:szCs w:val="28"/>
              </w:rPr>
              <w:t>2</w:t>
            </w:r>
          </w:p>
        </w:tc>
        <w:tc>
          <w:tcPr>
            <w:tcW w:w="1947" w:type="dxa"/>
          </w:tcPr>
          <w:p>
            <w:pPr>
              <w:pStyle w:val="21"/>
              <w:spacing w:before="81"/>
              <w:ind w:left="151" w:right="144"/>
              <w:jc w:val="center"/>
              <w:rPr>
                <w:rFonts w:hint="eastAsia" w:ascii="宋体" w:hAnsi="宋体" w:eastAsia="宋体" w:cs="宋体"/>
                <w:sz w:val="28"/>
                <w:szCs w:val="28"/>
              </w:rPr>
            </w:pPr>
            <w:r>
              <w:rPr>
                <w:rFonts w:hint="eastAsia" w:ascii="宋体" w:hAnsi="宋体" w:eastAsia="宋体" w:cs="宋体"/>
                <w:sz w:val="28"/>
                <w:szCs w:val="28"/>
              </w:rPr>
              <w:t>劳保用品</w:t>
            </w:r>
          </w:p>
        </w:tc>
        <w:tc>
          <w:tcPr>
            <w:tcW w:w="4544" w:type="dxa"/>
          </w:tcPr>
          <w:p>
            <w:pPr>
              <w:pStyle w:val="21"/>
              <w:spacing w:before="81"/>
              <w:ind w:left="48" w:right="39"/>
              <w:jc w:val="center"/>
              <w:rPr>
                <w:rFonts w:hint="eastAsia" w:ascii="宋体" w:hAnsi="宋体" w:eastAsia="宋体" w:cs="宋体"/>
                <w:sz w:val="28"/>
                <w:szCs w:val="28"/>
              </w:rPr>
            </w:pPr>
            <w:r>
              <w:rPr>
                <w:rFonts w:hint="eastAsia" w:ascii="宋体" w:hAnsi="宋体" w:eastAsia="宋体" w:cs="宋体"/>
                <w:sz w:val="28"/>
                <w:szCs w:val="28"/>
              </w:rPr>
              <w:t>分批次进场后</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903" w:type="dxa"/>
          </w:tcPr>
          <w:p>
            <w:pPr>
              <w:pStyle w:val="21"/>
              <w:spacing w:before="158"/>
              <w:ind w:left="9"/>
              <w:jc w:val="center"/>
              <w:rPr>
                <w:rFonts w:hint="eastAsia" w:ascii="宋体" w:hAnsi="宋体" w:eastAsia="宋体" w:cs="宋体"/>
                <w:sz w:val="28"/>
                <w:szCs w:val="28"/>
              </w:rPr>
            </w:pPr>
            <w:r>
              <w:rPr>
                <w:rFonts w:hint="eastAsia" w:ascii="宋体" w:hAnsi="宋体" w:eastAsia="宋体" w:cs="宋体"/>
                <w:sz w:val="28"/>
                <w:szCs w:val="28"/>
              </w:rPr>
              <w:t>3</w:t>
            </w:r>
          </w:p>
        </w:tc>
        <w:tc>
          <w:tcPr>
            <w:tcW w:w="1947" w:type="dxa"/>
          </w:tcPr>
          <w:p>
            <w:pPr>
              <w:pStyle w:val="21"/>
              <w:spacing w:before="158"/>
              <w:ind w:left="151" w:right="144"/>
              <w:jc w:val="center"/>
              <w:rPr>
                <w:rFonts w:hint="eastAsia" w:ascii="宋体" w:hAnsi="宋体" w:eastAsia="宋体" w:cs="宋体"/>
                <w:sz w:val="28"/>
                <w:szCs w:val="28"/>
              </w:rPr>
            </w:pPr>
            <w:r>
              <w:rPr>
                <w:rFonts w:hint="eastAsia" w:ascii="宋体" w:hAnsi="宋体" w:eastAsia="宋体" w:cs="宋体"/>
                <w:sz w:val="28"/>
                <w:szCs w:val="28"/>
              </w:rPr>
              <w:t>脚手架</w:t>
            </w:r>
          </w:p>
        </w:tc>
        <w:tc>
          <w:tcPr>
            <w:tcW w:w="4544" w:type="dxa"/>
          </w:tcPr>
          <w:p>
            <w:pPr>
              <w:pStyle w:val="21"/>
              <w:spacing w:before="2"/>
              <w:ind w:left="48" w:right="39"/>
              <w:jc w:val="center"/>
              <w:rPr>
                <w:rFonts w:hint="eastAsia" w:ascii="宋体" w:hAnsi="宋体" w:eastAsia="宋体" w:cs="宋体"/>
                <w:sz w:val="28"/>
                <w:szCs w:val="28"/>
              </w:rPr>
            </w:pPr>
            <w:r>
              <w:rPr>
                <w:rFonts w:hint="eastAsia" w:ascii="宋体" w:hAnsi="宋体" w:eastAsia="宋体" w:cs="宋体"/>
                <w:sz w:val="28"/>
                <w:szCs w:val="28"/>
              </w:rPr>
              <w:t>基础设置完成后</w:t>
            </w:r>
          </w:p>
          <w:p>
            <w:pPr>
              <w:pStyle w:val="21"/>
              <w:spacing w:before="4" w:line="290" w:lineRule="exact"/>
              <w:ind w:left="48" w:right="39"/>
              <w:jc w:val="center"/>
              <w:rPr>
                <w:rFonts w:hint="eastAsia" w:ascii="宋体" w:hAnsi="宋体" w:eastAsia="宋体" w:cs="宋体"/>
                <w:sz w:val="28"/>
                <w:szCs w:val="28"/>
              </w:rPr>
            </w:pPr>
            <w:r>
              <w:rPr>
                <w:rFonts w:hint="eastAsia" w:ascii="宋体" w:hAnsi="宋体" w:eastAsia="宋体" w:cs="宋体"/>
                <w:sz w:val="28"/>
                <w:szCs w:val="28"/>
              </w:rPr>
              <w:t>架体高度每 8 米验收</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03" w:type="dxa"/>
          </w:tcPr>
          <w:p>
            <w:pPr>
              <w:pStyle w:val="21"/>
              <w:spacing w:before="81"/>
              <w:ind w:left="9"/>
              <w:jc w:val="center"/>
              <w:rPr>
                <w:rFonts w:hint="eastAsia" w:ascii="宋体" w:hAnsi="宋体" w:eastAsia="宋体" w:cs="宋体"/>
                <w:sz w:val="28"/>
                <w:szCs w:val="28"/>
              </w:rPr>
            </w:pPr>
            <w:r>
              <w:rPr>
                <w:rFonts w:hint="eastAsia" w:ascii="宋体" w:hAnsi="宋体" w:eastAsia="宋体" w:cs="宋体"/>
                <w:sz w:val="28"/>
                <w:szCs w:val="28"/>
              </w:rPr>
              <w:t>4</w:t>
            </w:r>
          </w:p>
        </w:tc>
        <w:tc>
          <w:tcPr>
            <w:tcW w:w="1947" w:type="dxa"/>
          </w:tcPr>
          <w:p>
            <w:pPr>
              <w:pStyle w:val="21"/>
              <w:spacing w:before="81"/>
              <w:ind w:left="151" w:right="144"/>
              <w:jc w:val="center"/>
              <w:rPr>
                <w:rFonts w:hint="eastAsia" w:ascii="宋体" w:hAnsi="宋体" w:eastAsia="宋体" w:cs="宋体"/>
                <w:sz w:val="28"/>
                <w:szCs w:val="28"/>
              </w:rPr>
            </w:pPr>
            <w:r>
              <w:rPr>
                <w:rFonts w:hint="eastAsia" w:ascii="宋体" w:hAnsi="宋体" w:eastAsia="宋体" w:cs="宋体"/>
                <w:sz w:val="28"/>
                <w:szCs w:val="28"/>
              </w:rPr>
              <w:t>模板工程</w:t>
            </w:r>
          </w:p>
        </w:tc>
        <w:tc>
          <w:tcPr>
            <w:tcW w:w="4544" w:type="dxa"/>
          </w:tcPr>
          <w:p>
            <w:pPr>
              <w:pStyle w:val="21"/>
              <w:spacing w:before="81"/>
              <w:ind w:left="48" w:right="39"/>
              <w:jc w:val="center"/>
              <w:rPr>
                <w:rFonts w:hint="eastAsia" w:ascii="宋体" w:hAnsi="宋体" w:eastAsia="宋体" w:cs="宋体"/>
                <w:sz w:val="28"/>
                <w:szCs w:val="28"/>
              </w:rPr>
            </w:pPr>
            <w:r>
              <w:rPr>
                <w:rFonts w:hint="eastAsia" w:ascii="宋体" w:hAnsi="宋体" w:eastAsia="宋体" w:cs="宋体"/>
                <w:sz w:val="28"/>
                <w:szCs w:val="28"/>
              </w:rPr>
              <w:t>每栋楼、每层验收一次</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03" w:type="dxa"/>
          </w:tcPr>
          <w:p>
            <w:pPr>
              <w:pStyle w:val="21"/>
              <w:spacing w:before="80"/>
              <w:ind w:left="9"/>
              <w:jc w:val="center"/>
              <w:rPr>
                <w:rFonts w:hint="eastAsia" w:ascii="宋体" w:hAnsi="宋体" w:eastAsia="宋体" w:cs="宋体"/>
                <w:sz w:val="28"/>
                <w:szCs w:val="28"/>
              </w:rPr>
            </w:pPr>
            <w:r>
              <w:rPr>
                <w:rFonts w:hint="eastAsia" w:ascii="宋体" w:hAnsi="宋体" w:eastAsia="宋体" w:cs="宋体"/>
                <w:sz w:val="28"/>
                <w:szCs w:val="28"/>
              </w:rPr>
              <w:t>5</w:t>
            </w:r>
          </w:p>
        </w:tc>
        <w:tc>
          <w:tcPr>
            <w:tcW w:w="1947" w:type="dxa"/>
          </w:tcPr>
          <w:p>
            <w:pPr>
              <w:pStyle w:val="21"/>
              <w:spacing w:before="80"/>
              <w:ind w:left="151" w:right="144"/>
              <w:jc w:val="center"/>
              <w:rPr>
                <w:rFonts w:hint="eastAsia" w:ascii="宋体" w:hAnsi="宋体" w:eastAsia="宋体" w:cs="宋体"/>
                <w:sz w:val="28"/>
                <w:szCs w:val="28"/>
              </w:rPr>
            </w:pPr>
            <w:r>
              <w:rPr>
                <w:rFonts w:hint="eastAsia" w:ascii="宋体" w:hAnsi="宋体" w:eastAsia="宋体" w:cs="宋体"/>
                <w:sz w:val="28"/>
                <w:szCs w:val="28"/>
              </w:rPr>
              <w:t>临边洞口</w:t>
            </w:r>
          </w:p>
        </w:tc>
        <w:tc>
          <w:tcPr>
            <w:tcW w:w="4544" w:type="dxa"/>
          </w:tcPr>
          <w:p>
            <w:pPr>
              <w:pStyle w:val="21"/>
              <w:spacing w:before="80"/>
              <w:ind w:left="48" w:right="39"/>
              <w:jc w:val="center"/>
              <w:rPr>
                <w:rFonts w:hint="eastAsia" w:ascii="宋体" w:hAnsi="宋体" w:eastAsia="宋体" w:cs="宋体"/>
                <w:sz w:val="28"/>
                <w:szCs w:val="28"/>
              </w:rPr>
            </w:pPr>
            <w:r>
              <w:rPr>
                <w:rFonts w:hint="eastAsia" w:ascii="宋体" w:hAnsi="宋体" w:eastAsia="宋体" w:cs="宋体"/>
                <w:sz w:val="28"/>
                <w:szCs w:val="28"/>
              </w:rPr>
              <w:t>每栋楼、每两层验收一次</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903" w:type="dxa"/>
          </w:tcPr>
          <w:p>
            <w:pPr>
              <w:pStyle w:val="21"/>
              <w:spacing w:before="80"/>
              <w:ind w:left="9"/>
              <w:jc w:val="center"/>
              <w:rPr>
                <w:rFonts w:hint="eastAsia" w:ascii="宋体" w:hAnsi="宋体" w:eastAsia="宋体" w:cs="宋体"/>
                <w:sz w:val="28"/>
                <w:szCs w:val="28"/>
              </w:rPr>
            </w:pPr>
            <w:r>
              <w:rPr>
                <w:rFonts w:hint="eastAsia" w:ascii="宋体" w:hAnsi="宋体" w:eastAsia="宋体" w:cs="宋体"/>
                <w:sz w:val="28"/>
                <w:szCs w:val="28"/>
              </w:rPr>
              <w:t>6</w:t>
            </w:r>
          </w:p>
        </w:tc>
        <w:tc>
          <w:tcPr>
            <w:tcW w:w="1947" w:type="dxa"/>
          </w:tcPr>
          <w:p>
            <w:pPr>
              <w:pStyle w:val="21"/>
              <w:spacing w:before="80"/>
              <w:ind w:left="151" w:right="144"/>
              <w:jc w:val="center"/>
              <w:rPr>
                <w:rFonts w:hint="eastAsia" w:ascii="宋体" w:hAnsi="宋体" w:eastAsia="宋体" w:cs="宋体"/>
                <w:sz w:val="28"/>
                <w:szCs w:val="28"/>
              </w:rPr>
            </w:pPr>
            <w:r>
              <w:rPr>
                <w:rFonts w:hint="eastAsia" w:ascii="宋体" w:hAnsi="宋体" w:eastAsia="宋体" w:cs="宋体"/>
                <w:sz w:val="28"/>
                <w:szCs w:val="28"/>
              </w:rPr>
              <w:t>小型机具</w:t>
            </w:r>
          </w:p>
        </w:tc>
        <w:tc>
          <w:tcPr>
            <w:tcW w:w="4544" w:type="dxa"/>
          </w:tcPr>
          <w:p>
            <w:pPr>
              <w:pStyle w:val="21"/>
              <w:spacing w:before="80"/>
              <w:ind w:left="48" w:right="39"/>
              <w:jc w:val="center"/>
              <w:rPr>
                <w:rFonts w:hint="eastAsia" w:ascii="宋体" w:hAnsi="宋体" w:eastAsia="宋体" w:cs="宋体"/>
                <w:sz w:val="28"/>
                <w:szCs w:val="28"/>
              </w:rPr>
            </w:pPr>
            <w:r>
              <w:rPr>
                <w:rFonts w:hint="eastAsia" w:ascii="宋体" w:hAnsi="宋体" w:eastAsia="宋体" w:cs="宋体"/>
                <w:sz w:val="28"/>
                <w:szCs w:val="28"/>
              </w:rPr>
              <w:t>进场前验收一次</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903" w:type="dxa"/>
          </w:tcPr>
          <w:p>
            <w:pPr>
              <w:pStyle w:val="21"/>
              <w:spacing w:before="159"/>
              <w:ind w:left="9"/>
              <w:jc w:val="center"/>
              <w:rPr>
                <w:rFonts w:hint="eastAsia" w:ascii="宋体" w:hAnsi="宋体" w:eastAsia="宋体" w:cs="宋体"/>
                <w:sz w:val="28"/>
                <w:szCs w:val="28"/>
              </w:rPr>
            </w:pPr>
            <w:r>
              <w:rPr>
                <w:rFonts w:hint="eastAsia" w:ascii="宋体" w:hAnsi="宋体" w:eastAsia="宋体" w:cs="宋体"/>
                <w:sz w:val="28"/>
                <w:szCs w:val="28"/>
              </w:rPr>
              <w:t>7</w:t>
            </w:r>
          </w:p>
        </w:tc>
        <w:tc>
          <w:tcPr>
            <w:tcW w:w="1947" w:type="dxa"/>
          </w:tcPr>
          <w:p>
            <w:pPr>
              <w:pStyle w:val="21"/>
              <w:spacing w:before="159"/>
              <w:ind w:left="151" w:right="144"/>
              <w:jc w:val="center"/>
              <w:rPr>
                <w:rFonts w:hint="eastAsia" w:ascii="宋体" w:hAnsi="宋体" w:eastAsia="宋体" w:cs="宋体"/>
                <w:sz w:val="28"/>
                <w:szCs w:val="28"/>
              </w:rPr>
            </w:pPr>
            <w:r>
              <w:rPr>
                <w:rFonts w:hint="eastAsia" w:ascii="宋体" w:hAnsi="宋体" w:eastAsia="宋体" w:cs="宋体"/>
                <w:sz w:val="28"/>
                <w:szCs w:val="28"/>
              </w:rPr>
              <w:t>临时用电</w:t>
            </w:r>
          </w:p>
        </w:tc>
        <w:tc>
          <w:tcPr>
            <w:tcW w:w="4544" w:type="dxa"/>
          </w:tcPr>
          <w:p>
            <w:pPr>
              <w:pStyle w:val="21"/>
              <w:spacing w:before="3"/>
              <w:ind w:left="87" w:right="39"/>
              <w:jc w:val="center"/>
              <w:rPr>
                <w:rFonts w:hint="eastAsia" w:ascii="宋体" w:hAnsi="宋体" w:eastAsia="宋体" w:cs="宋体"/>
                <w:sz w:val="28"/>
                <w:szCs w:val="28"/>
              </w:rPr>
            </w:pPr>
            <w:r>
              <w:rPr>
                <w:rFonts w:hint="eastAsia" w:ascii="宋体" w:hAnsi="宋体" w:eastAsia="宋体" w:cs="宋体"/>
                <w:sz w:val="28"/>
                <w:szCs w:val="28"/>
              </w:rPr>
              <w:t>项目基础、结构、大型设备安装结束、装饰阶段各验收一次</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03" w:type="dxa"/>
          </w:tcPr>
          <w:p>
            <w:pPr>
              <w:pStyle w:val="21"/>
              <w:spacing w:before="81"/>
              <w:ind w:left="9"/>
              <w:jc w:val="center"/>
              <w:rPr>
                <w:rFonts w:hint="eastAsia" w:ascii="宋体" w:hAnsi="宋体" w:eastAsia="宋体" w:cs="宋体"/>
                <w:sz w:val="28"/>
                <w:szCs w:val="28"/>
              </w:rPr>
            </w:pPr>
            <w:r>
              <w:rPr>
                <w:rFonts w:hint="eastAsia" w:ascii="宋体" w:hAnsi="宋体" w:eastAsia="宋体" w:cs="宋体"/>
                <w:sz w:val="28"/>
                <w:szCs w:val="28"/>
              </w:rPr>
              <w:t>8</w:t>
            </w:r>
          </w:p>
        </w:tc>
        <w:tc>
          <w:tcPr>
            <w:tcW w:w="1947" w:type="dxa"/>
          </w:tcPr>
          <w:p>
            <w:pPr>
              <w:pStyle w:val="21"/>
              <w:spacing w:before="81"/>
              <w:ind w:left="151" w:right="144"/>
              <w:jc w:val="center"/>
              <w:rPr>
                <w:rFonts w:hint="eastAsia" w:ascii="宋体" w:hAnsi="宋体" w:eastAsia="宋体" w:cs="宋体"/>
                <w:sz w:val="28"/>
                <w:szCs w:val="28"/>
              </w:rPr>
            </w:pPr>
            <w:r>
              <w:rPr>
                <w:rFonts w:hint="eastAsia" w:ascii="宋体" w:hAnsi="宋体" w:eastAsia="宋体" w:cs="宋体"/>
                <w:sz w:val="28"/>
                <w:szCs w:val="28"/>
              </w:rPr>
              <w:t>消防设施</w:t>
            </w:r>
          </w:p>
        </w:tc>
        <w:tc>
          <w:tcPr>
            <w:tcW w:w="4544" w:type="dxa"/>
          </w:tcPr>
          <w:p>
            <w:pPr>
              <w:pStyle w:val="21"/>
              <w:spacing w:before="81"/>
              <w:ind w:left="48" w:right="39"/>
              <w:jc w:val="center"/>
              <w:rPr>
                <w:rFonts w:hint="eastAsia" w:ascii="宋体" w:hAnsi="宋体" w:eastAsia="宋体" w:cs="宋体"/>
                <w:sz w:val="28"/>
                <w:szCs w:val="28"/>
              </w:rPr>
            </w:pPr>
            <w:r>
              <w:rPr>
                <w:rFonts w:hint="eastAsia" w:ascii="宋体" w:hAnsi="宋体" w:eastAsia="宋体" w:cs="宋体"/>
                <w:sz w:val="28"/>
                <w:szCs w:val="28"/>
              </w:rPr>
              <w:t>分批次进场后</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903" w:type="dxa"/>
          </w:tcPr>
          <w:p>
            <w:pPr>
              <w:pStyle w:val="21"/>
              <w:spacing w:before="81"/>
              <w:ind w:left="9"/>
              <w:jc w:val="center"/>
              <w:rPr>
                <w:rFonts w:hint="eastAsia" w:ascii="宋体" w:hAnsi="宋体" w:eastAsia="宋体" w:cs="宋体"/>
                <w:sz w:val="28"/>
                <w:szCs w:val="28"/>
              </w:rPr>
            </w:pPr>
            <w:r>
              <w:rPr>
                <w:rFonts w:hint="eastAsia" w:ascii="宋体" w:hAnsi="宋体" w:eastAsia="宋体" w:cs="宋体"/>
                <w:sz w:val="28"/>
                <w:szCs w:val="28"/>
              </w:rPr>
              <w:t>9</w:t>
            </w:r>
          </w:p>
        </w:tc>
        <w:tc>
          <w:tcPr>
            <w:tcW w:w="1947" w:type="dxa"/>
          </w:tcPr>
          <w:p>
            <w:pPr>
              <w:pStyle w:val="21"/>
              <w:spacing w:before="81"/>
              <w:ind w:left="151" w:right="144"/>
              <w:jc w:val="center"/>
              <w:rPr>
                <w:rFonts w:hint="eastAsia" w:ascii="宋体" w:hAnsi="宋体" w:eastAsia="宋体" w:cs="宋体"/>
                <w:sz w:val="28"/>
                <w:szCs w:val="28"/>
              </w:rPr>
            </w:pPr>
            <w:r>
              <w:rPr>
                <w:rFonts w:hint="eastAsia" w:ascii="宋体" w:hAnsi="宋体" w:eastAsia="宋体" w:cs="宋体"/>
                <w:sz w:val="28"/>
                <w:szCs w:val="28"/>
              </w:rPr>
              <w:t>卸料钢平台</w:t>
            </w:r>
          </w:p>
        </w:tc>
        <w:tc>
          <w:tcPr>
            <w:tcW w:w="4544" w:type="dxa"/>
          </w:tcPr>
          <w:p>
            <w:pPr>
              <w:pStyle w:val="21"/>
              <w:spacing w:before="81"/>
              <w:ind w:left="48" w:right="39"/>
              <w:jc w:val="center"/>
              <w:rPr>
                <w:rFonts w:hint="eastAsia" w:ascii="宋体" w:hAnsi="宋体" w:eastAsia="宋体" w:cs="宋体"/>
                <w:sz w:val="28"/>
                <w:szCs w:val="28"/>
              </w:rPr>
            </w:pPr>
            <w:r>
              <w:rPr>
                <w:rFonts w:hint="eastAsia" w:ascii="宋体" w:hAnsi="宋体" w:eastAsia="宋体" w:cs="宋体"/>
                <w:sz w:val="28"/>
                <w:szCs w:val="28"/>
              </w:rPr>
              <w:t>每栋楼、每层验收一次</w:t>
            </w:r>
          </w:p>
        </w:tc>
        <w:tc>
          <w:tcPr>
            <w:tcW w:w="1831" w:type="dxa"/>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03" w:type="dxa"/>
          </w:tcPr>
          <w:p>
            <w:pPr>
              <w:pStyle w:val="21"/>
              <w:spacing w:before="160"/>
              <w:ind w:left="147" w:right="138"/>
              <w:jc w:val="center"/>
              <w:rPr>
                <w:rFonts w:hint="eastAsia" w:ascii="宋体" w:hAnsi="宋体" w:eastAsia="宋体" w:cs="宋体"/>
                <w:sz w:val="28"/>
                <w:szCs w:val="28"/>
              </w:rPr>
            </w:pPr>
            <w:r>
              <w:rPr>
                <w:rFonts w:hint="eastAsia" w:ascii="宋体" w:hAnsi="宋体" w:eastAsia="宋体" w:cs="宋体"/>
                <w:sz w:val="28"/>
                <w:szCs w:val="28"/>
              </w:rPr>
              <w:t>10</w:t>
            </w:r>
          </w:p>
        </w:tc>
        <w:tc>
          <w:tcPr>
            <w:tcW w:w="1947" w:type="dxa"/>
          </w:tcPr>
          <w:p>
            <w:pPr>
              <w:pStyle w:val="21"/>
              <w:spacing w:before="160"/>
              <w:ind w:left="151" w:right="144"/>
              <w:jc w:val="center"/>
              <w:rPr>
                <w:rFonts w:hint="eastAsia" w:ascii="宋体" w:hAnsi="宋体" w:eastAsia="宋体" w:cs="宋体"/>
                <w:sz w:val="28"/>
                <w:szCs w:val="28"/>
              </w:rPr>
            </w:pPr>
            <w:r>
              <w:rPr>
                <w:rFonts w:hint="eastAsia" w:ascii="宋体" w:hAnsi="宋体" w:eastAsia="宋体" w:cs="宋体"/>
                <w:sz w:val="28"/>
                <w:szCs w:val="28"/>
              </w:rPr>
              <w:t>大型设备</w:t>
            </w:r>
          </w:p>
        </w:tc>
        <w:tc>
          <w:tcPr>
            <w:tcW w:w="4544" w:type="dxa"/>
          </w:tcPr>
          <w:p>
            <w:pPr>
              <w:pStyle w:val="21"/>
              <w:spacing w:before="4"/>
              <w:ind w:left="1167"/>
              <w:rPr>
                <w:rFonts w:hint="eastAsia" w:ascii="宋体" w:hAnsi="宋体" w:eastAsia="宋体" w:cs="宋体"/>
                <w:sz w:val="28"/>
                <w:szCs w:val="28"/>
              </w:rPr>
            </w:pPr>
            <w:r>
              <w:rPr>
                <w:rFonts w:hint="eastAsia" w:ascii="宋体" w:hAnsi="宋体" w:eastAsia="宋体" w:cs="宋体"/>
                <w:sz w:val="28"/>
                <w:szCs w:val="28"/>
              </w:rPr>
              <w:t>大型设备进场后，</w:t>
            </w:r>
          </w:p>
          <w:p>
            <w:pPr>
              <w:pStyle w:val="21"/>
              <w:spacing w:before="4" w:line="288" w:lineRule="exact"/>
              <w:ind w:left="1047"/>
              <w:rPr>
                <w:rFonts w:hint="eastAsia" w:ascii="宋体" w:hAnsi="宋体" w:eastAsia="宋体" w:cs="宋体"/>
                <w:sz w:val="28"/>
                <w:szCs w:val="28"/>
              </w:rPr>
            </w:pPr>
            <w:r>
              <w:rPr>
                <w:rFonts w:hint="eastAsia" w:ascii="宋体" w:hAnsi="宋体" w:eastAsia="宋体" w:cs="宋体"/>
                <w:sz w:val="28"/>
                <w:szCs w:val="28"/>
              </w:rPr>
              <w:t>检测后进行联合验收</w:t>
            </w:r>
          </w:p>
        </w:tc>
        <w:tc>
          <w:tcPr>
            <w:tcW w:w="1831" w:type="dxa"/>
            <w:vMerge w:val="restart"/>
          </w:tcPr>
          <w:p>
            <w:pPr>
              <w:pStyle w:val="21"/>
              <w:spacing w:before="10"/>
              <w:rPr>
                <w:rFonts w:hint="eastAsia" w:ascii="宋体" w:hAnsi="宋体" w:eastAsia="宋体" w:cs="宋体"/>
                <w:sz w:val="28"/>
                <w:szCs w:val="28"/>
              </w:rPr>
            </w:pPr>
          </w:p>
          <w:p>
            <w:pPr>
              <w:pStyle w:val="21"/>
              <w:spacing w:before="1" w:line="242" w:lineRule="auto"/>
              <w:ind w:left="514" w:right="263" w:hanging="240"/>
              <w:rPr>
                <w:rFonts w:hint="eastAsia" w:ascii="宋体" w:hAnsi="宋体" w:eastAsia="宋体" w:cs="宋体"/>
                <w:sz w:val="28"/>
                <w:szCs w:val="28"/>
                <w:lang w:val="en-US" w:eastAsia="zh-CN"/>
              </w:rPr>
            </w:pPr>
            <w:r>
              <w:rPr>
                <w:rFonts w:hint="eastAsia" w:ascii="宋体" w:hAnsi="宋体" w:eastAsia="宋体" w:cs="宋体"/>
                <w:sz w:val="28"/>
                <w:szCs w:val="28"/>
              </w:rPr>
              <w:t>所属单位</w:t>
            </w:r>
            <w:r>
              <w:rPr>
                <w:rFonts w:hint="eastAsia" w:ascii="宋体" w:hAnsi="宋体" w:eastAsia="宋体" w:cs="宋体"/>
                <w:sz w:val="28"/>
                <w:szCs w:val="28"/>
                <w:lang w:val="en-US" w:eastAsia="zh-CN"/>
              </w:rPr>
              <w:t>安全环保部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jc w:val="center"/>
        </w:trPr>
        <w:tc>
          <w:tcPr>
            <w:tcW w:w="903" w:type="dxa"/>
          </w:tcPr>
          <w:p>
            <w:pPr>
              <w:pStyle w:val="21"/>
              <w:spacing w:before="80"/>
              <w:ind w:left="147" w:right="138"/>
              <w:jc w:val="center"/>
              <w:rPr>
                <w:rFonts w:hint="eastAsia" w:ascii="宋体" w:hAnsi="宋体" w:eastAsia="宋体" w:cs="宋体"/>
                <w:sz w:val="28"/>
                <w:szCs w:val="28"/>
              </w:rPr>
            </w:pPr>
            <w:r>
              <w:rPr>
                <w:rFonts w:hint="eastAsia" w:ascii="宋体" w:hAnsi="宋体" w:eastAsia="宋体" w:cs="宋体"/>
                <w:sz w:val="28"/>
                <w:szCs w:val="28"/>
              </w:rPr>
              <w:t>11</w:t>
            </w:r>
          </w:p>
        </w:tc>
        <w:tc>
          <w:tcPr>
            <w:tcW w:w="1947" w:type="dxa"/>
          </w:tcPr>
          <w:p>
            <w:pPr>
              <w:pStyle w:val="21"/>
              <w:spacing w:before="80"/>
              <w:ind w:left="151" w:right="144"/>
              <w:jc w:val="center"/>
              <w:rPr>
                <w:rFonts w:hint="eastAsia" w:ascii="宋体" w:hAnsi="宋体" w:eastAsia="宋体" w:cs="宋体"/>
                <w:sz w:val="28"/>
                <w:szCs w:val="28"/>
              </w:rPr>
            </w:pPr>
            <w:r>
              <w:rPr>
                <w:rFonts w:hint="eastAsia" w:ascii="宋体" w:hAnsi="宋体" w:eastAsia="宋体" w:cs="宋体"/>
                <w:sz w:val="28"/>
                <w:szCs w:val="28"/>
              </w:rPr>
              <w:t>基坑支护</w:t>
            </w:r>
          </w:p>
        </w:tc>
        <w:tc>
          <w:tcPr>
            <w:tcW w:w="4544" w:type="dxa"/>
          </w:tcPr>
          <w:p>
            <w:pPr>
              <w:pStyle w:val="21"/>
              <w:spacing w:before="80"/>
              <w:ind w:left="48" w:right="39"/>
              <w:jc w:val="center"/>
              <w:rPr>
                <w:rFonts w:hint="eastAsia" w:ascii="宋体" w:hAnsi="宋体" w:eastAsia="宋体" w:cs="宋体"/>
                <w:sz w:val="28"/>
                <w:szCs w:val="28"/>
              </w:rPr>
            </w:pPr>
            <w:r>
              <w:rPr>
                <w:rFonts w:hint="eastAsia" w:ascii="宋体" w:hAnsi="宋体" w:eastAsia="宋体" w:cs="宋体"/>
                <w:sz w:val="28"/>
                <w:szCs w:val="28"/>
              </w:rPr>
              <w:t>支护完成后验收一次</w:t>
            </w:r>
          </w:p>
        </w:tc>
        <w:tc>
          <w:tcPr>
            <w:tcW w:w="1831" w:type="dxa"/>
            <w:vMerge w:val="continue"/>
            <w:tcBorders>
              <w:top w:val="nil"/>
            </w:tcBorders>
          </w:tcPr>
          <w:p>
            <w:pPr>
              <w:rPr>
                <w:rFonts w:hint="eastAsia" w:ascii="宋体" w:hAnsi="宋体" w:eastAsia="宋体" w:cs="宋体"/>
                <w:sz w:val="28"/>
                <w:szCs w:val="28"/>
              </w:rPr>
            </w:pPr>
          </w:p>
        </w:tc>
      </w:tr>
    </w:tbl>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3"/>
          <w:sz w:val="28"/>
          <w:szCs w:val="28"/>
          <w:lang w:val="en-US" w:eastAsia="zh-CN"/>
        </w:rPr>
      </w:pP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val="en-US" w:eastAsia="zh-CN"/>
        </w:rPr>
        <w:t>4.4.3.12</w:t>
      </w:r>
      <w:r>
        <w:rPr>
          <w:rFonts w:hint="eastAsia" w:ascii="宋体" w:hAnsi="宋体" w:eastAsia="宋体" w:cs="宋体"/>
          <w:spacing w:val="-12"/>
          <w:sz w:val="28"/>
          <w:szCs w:val="28"/>
        </w:rPr>
        <w:t>所属单位、项目部按要求录入安全信息化数据。</w:t>
      </w:r>
      <w:r>
        <w:rPr>
          <w:rFonts w:hint="eastAsia" w:ascii="宋体" w:hAnsi="宋体" w:eastAsia="宋体" w:cs="宋体"/>
          <w:spacing w:val="-9"/>
          <w:sz w:val="28"/>
          <w:szCs w:val="28"/>
        </w:rPr>
        <w:t>其中所属单位分公司录入所属单位级安全检查。项目录入项目</w:t>
      </w:r>
      <w:r>
        <w:rPr>
          <w:rFonts w:hint="eastAsia" w:ascii="宋体" w:hAnsi="宋体" w:eastAsia="宋体" w:cs="宋体"/>
          <w:spacing w:val="-3"/>
          <w:sz w:val="28"/>
          <w:szCs w:val="28"/>
        </w:rPr>
        <w:t>检查、教育、交底及危大工程数据。</w:t>
      </w: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20" w:lineRule="exact"/>
        <w:ind w:leftChars="0" w:right="0" w:rightChars="0" w:firstLine="548" w:firstLineChars="200"/>
        <w:jc w:val="left"/>
        <w:textAlignment w:val="auto"/>
        <w:rPr>
          <w:rFonts w:hint="eastAsia" w:ascii="宋体" w:hAnsi="宋体" w:eastAsia="宋体" w:cs="宋体"/>
          <w:spacing w:val="-18"/>
          <w:sz w:val="28"/>
          <w:szCs w:val="28"/>
        </w:rPr>
      </w:pPr>
      <w:r>
        <w:rPr>
          <w:rFonts w:hint="eastAsia" w:ascii="宋体" w:hAnsi="宋体" w:eastAsia="宋体" w:cs="宋体"/>
          <w:spacing w:val="-3"/>
          <w:sz w:val="28"/>
          <w:szCs w:val="28"/>
          <w:lang w:val="en-US" w:eastAsia="zh-CN"/>
        </w:rPr>
        <w:t>4.4.3.13</w:t>
      </w:r>
      <w:r>
        <w:rPr>
          <w:rFonts w:hint="eastAsia" w:ascii="宋体" w:hAnsi="宋体" w:eastAsia="宋体" w:cs="宋体"/>
          <w:spacing w:val="-3"/>
          <w:sz w:val="28"/>
          <w:szCs w:val="28"/>
        </w:rPr>
        <w:t>分包单位安全管理主要包括：分包单位进场前，审核</w:t>
      </w:r>
      <w:r>
        <w:rPr>
          <w:rFonts w:hint="eastAsia" w:ascii="宋体" w:hAnsi="宋体" w:eastAsia="宋体" w:cs="宋体"/>
          <w:spacing w:val="-11"/>
          <w:sz w:val="28"/>
          <w:szCs w:val="28"/>
        </w:rPr>
        <w:t>资质证书、安全生产许可证、公司人员组织机构及证书、项目管理人</w:t>
      </w:r>
      <w:r>
        <w:rPr>
          <w:rFonts w:hint="eastAsia" w:ascii="宋体" w:hAnsi="宋体" w:eastAsia="宋体" w:cs="宋体"/>
          <w:spacing w:val="-12"/>
          <w:sz w:val="28"/>
          <w:szCs w:val="28"/>
        </w:rPr>
        <w:t>员组织机构及证书、特种作业人员证件；涉及材料供应的，应留存材料的出厂检测报告和复试报告</w:t>
      </w:r>
      <w:r>
        <w:rPr>
          <w:rFonts w:hint="eastAsia" w:ascii="宋体" w:hAnsi="宋体" w:eastAsia="宋体" w:cs="宋体"/>
          <w:color w:val="0000FF"/>
          <w:spacing w:val="-12"/>
          <w:sz w:val="28"/>
          <w:szCs w:val="28"/>
        </w:rPr>
        <w:t>；</w:t>
      </w:r>
      <w:r>
        <w:rPr>
          <w:rFonts w:hint="eastAsia" w:ascii="宋体" w:hAnsi="宋体" w:eastAsia="宋体" w:cs="宋体"/>
          <w:color w:val="auto"/>
          <w:spacing w:val="-12"/>
          <w:sz w:val="28"/>
          <w:szCs w:val="28"/>
        </w:rPr>
        <w:t>项目部与分包单位签订公司版本的安</w:t>
      </w:r>
      <w:r>
        <w:rPr>
          <w:rFonts w:hint="eastAsia" w:ascii="宋体" w:hAnsi="宋体" w:eastAsia="宋体" w:cs="宋体"/>
          <w:color w:val="auto"/>
          <w:spacing w:val="-11"/>
          <w:sz w:val="28"/>
          <w:szCs w:val="28"/>
        </w:rPr>
        <w:t>全管理协议、临时用电管理协议；项</w:t>
      </w:r>
      <w:r>
        <w:rPr>
          <w:rFonts w:hint="eastAsia" w:ascii="宋体" w:hAnsi="宋体" w:eastAsia="宋体" w:cs="宋体"/>
          <w:spacing w:val="-11"/>
          <w:sz w:val="28"/>
          <w:szCs w:val="28"/>
        </w:rPr>
        <w:t>目对分包单位进行方案报审、安</w:t>
      </w:r>
      <w:r>
        <w:rPr>
          <w:rFonts w:hint="eastAsia" w:ascii="宋体" w:hAnsi="宋体" w:eastAsia="宋体" w:cs="宋体"/>
          <w:spacing w:val="-18"/>
          <w:sz w:val="28"/>
          <w:szCs w:val="28"/>
        </w:rPr>
        <w:t>全教育、交底、检查、验收工作。项目全过程涉及主要分包单位如下：</w:t>
      </w:r>
    </w:p>
    <w:p>
      <w:pPr>
        <w:pStyle w:val="13"/>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0"/>
        <w:gridCol w:w="7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120" w:type="dxa"/>
          </w:tcPr>
          <w:p>
            <w:pPr>
              <w:pStyle w:val="21"/>
              <w:spacing w:before="82"/>
              <w:ind w:right="290"/>
              <w:jc w:val="right"/>
              <w:rPr>
                <w:rFonts w:hint="eastAsia" w:ascii="宋体" w:hAnsi="宋体" w:eastAsia="宋体" w:cs="宋体"/>
                <w:b/>
                <w:sz w:val="28"/>
                <w:szCs w:val="28"/>
              </w:rPr>
            </w:pPr>
            <w:r>
              <w:rPr>
                <w:rFonts w:hint="eastAsia" w:ascii="宋体" w:hAnsi="宋体" w:eastAsia="宋体" w:cs="宋体"/>
                <w:b/>
                <w:sz w:val="28"/>
                <w:szCs w:val="28"/>
              </w:rPr>
              <w:t>序号</w:t>
            </w:r>
          </w:p>
        </w:tc>
        <w:tc>
          <w:tcPr>
            <w:tcW w:w="7402" w:type="dxa"/>
          </w:tcPr>
          <w:p>
            <w:pPr>
              <w:pStyle w:val="21"/>
              <w:spacing w:before="82"/>
              <w:ind w:left="2361" w:right="2344"/>
              <w:jc w:val="center"/>
              <w:rPr>
                <w:rFonts w:hint="eastAsia" w:ascii="宋体" w:hAnsi="宋体" w:eastAsia="宋体" w:cs="宋体"/>
                <w:b/>
                <w:sz w:val="28"/>
                <w:szCs w:val="28"/>
              </w:rPr>
            </w:pPr>
            <w:r>
              <w:rPr>
                <w:rFonts w:hint="eastAsia" w:ascii="宋体" w:hAnsi="宋体" w:eastAsia="宋体" w:cs="宋体"/>
                <w:b/>
                <w:sz w:val="28"/>
                <w:szCs w:val="28"/>
              </w:rPr>
              <w:t>专业分包单位名称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120" w:type="dxa"/>
          </w:tcPr>
          <w:p>
            <w:pPr>
              <w:pStyle w:val="21"/>
              <w:spacing w:before="81"/>
              <w:ind w:left="7"/>
              <w:jc w:val="center"/>
              <w:rPr>
                <w:rFonts w:hint="eastAsia" w:ascii="宋体" w:hAnsi="宋体" w:eastAsia="宋体" w:cs="宋体"/>
                <w:sz w:val="28"/>
                <w:szCs w:val="28"/>
              </w:rPr>
            </w:pPr>
            <w:r>
              <w:rPr>
                <w:rFonts w:hint="eastAsia" w:ascii="宋体" w:hAnsi="宋体" w:eastAsia="宋体" w:cs="宋体"/>
                <w:sz w:val="28"/>
                <w:szCs w:val="28"/>
              </w:rPr>
              <w:t>1</w:t>
            </w:r>
          </w:p>
        </w:tc>
        <w:tc>
          <w:tcPr>
            <w:tcW w:w="7402" w:type="dxa"/>
          </w:tcPr>
          <w:p>
            <w:pPr>
              <w:pStyle w:val="21"/>
              <w:spacing w:before="81"/>
              <w:ind w:left="2361" w:right="2351"/>
              <w:jc w:val="center"/>
              <w:rPr>
                <w:rFonts w:hint="eastAsia" w:ascii="宋体" w:hAnsi="宋体" w:eastAsia="宋体" w:cs="宋体"/>
                <w:sz w:val="28"/>
                <w:szCs w:val="28"/>
              </w:rPr>
            </w:pPr>
            <w:r>
              <w:rPr>
                <w:rFonts w:hint="eastAsia" w:ascii="宋体" w:hAnsi="宋体" w:eastAsia="宋体" w:cs="宋体"/>
                <w:sz w:val="28"/>
                <w:szCs w:val="28"/>
              </w:rPr>
              <w:t>土方开挖分包单位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120" w:type="dxa"/>
          </w:tcPr>
          <w:p>
            <w:pPr>
              <w:pStyle w:val="21"/>
              <w:spacing w:before="81"/>
              <w:ind w:left="7"/>
              <w:jc w:val="center"/>
              <w:rPr>
                <w:rFonts w:hint="eastAsia" w:ascii="宋体" w:hAnsi="宋体" w:eastAsia="宋体" w:cs="宋体"/>
                <w:sz w:val="28"/>
                <w:szCs w:val="28"/>
              </w:rPr>
            </w:pPr>
            <w:r>
              <w:rPr>
                <w:rFonts w:hint="eastAsia" w:ascii="宋体" w:hAnsi="宋体" w:eastAsia="宋体" w:cs="宋体"/>
                <w:sz w:val="28"/>
                <w:szCs w:val="28"/>
              </w:rPr>
              <w:t>2</w:t>
            </w:r>
          </w:p>
        </w:tc>
        <w:tc>
          <w:tcPr>
            <w:tcW w:w="7402" w:type="dxa"/>
          </w:tcPr>
          <w:p>
            <w:pPr>
              <w:pStyle w:val="21"/>
              <w:spacing w:before="81"/>
              <w:ind w:right="2351"/>
              <w:jc w:val="right"/>
              <w:rPr>
                <w:rFonts w:hint="eastAsia" w:ascii="宋体" w:hAnsi="宋体" w:eastAsia="宋体" w:cs="宋体"/>
                <w:sz w:val="28"/>
                <w:szCs w:val="28"/>
              </w:rPr>
            </w:pPr>
            <w:r>
              <w:rPr>
                <w:rFonts w:hint="eastAsia" w:ascii="宋体" w:hAnsi="宋体" w:eastAsia="宋体" w:cs="宋体"/>
                <w:sz w:val="28"/>
                <w:szCs w:val="28"/>
              </w:rPr>
              <w:t>桩基与基坑支护分包单位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jc w:val="center"/>
        </w:trPr>
        <w:tc>
          <w:tcPr>
            <w:tcW w:w="1120" w:type="dxa"/>
          </w:tcPr>
          <w:p>
            <w:pPr>
              <w:pStyle w:val="21"/>
              <w:spacing w:before="80"/>
              <w:ind w:left="7"/>
              <w:jc w:val="center"/>
              <w:rPr>
                <w:rFonts w:hint="eastAsia" w:ascii="宋体" w:hAnsi="宋体" w:eastAsia="宋体" w:cs="宋体"/>
                <w:sz w:val="28"/>
                <w:szCs w:val="28"/>
              </w:rPr>
            </w:pPr>
            <w:r>
              <w:rPr>
                <w:rFonts w:hint="eastAsia" w:ascii="宋体" w:hAnsi="宋体" w:eastAsia="宋体" w:cs="宋体"/>
                <w:sz w:val="28"/>
                <w:szCs w:val="28"/>
              </w:rPr>
              <w:t>3</w:t>
            </w:r>
          </w:p>
        </w:tc>
        <w:tc>
          <w:tcPr>
            <w:tcW w:w="7402" w:type="dxa"/>
          </w:tcPr>
          <w:p>
            <w:pPr>
              <w:pStyle w:val="21"/>
              <w:spacing w:before="80"/>
              <w:ind w:left="2361" w:right="2351"/>
              <w:jc w:val="center"/>
              <w:rPr>
                <w:rFonts w:hint="eastAsia" w:ascii="宋体" w:hAnsi="宋体" w:eastAsia="宋体" w:cs="宋体"/>
                <w:sz w:val="28"/>
                <w:szCs w:val="28"/>
              </w:rPr>
            </w:pPr>
            <w:r>
              <w:rPr>
                <w:rFonts w:hint="eastAsia" w:ascii="宋体" w:hAnsi="宋体" w:eastAsia="宋体" w:cs="宋体"/>
                <w:sz w:val="28"/>
                <w:szCs w:val="28"/>
              </w:rPr>
              <w:t>外架分包单位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120" w:type="dxa"/>
          </w:tcPr>
          <w:p>
            <w:pPr>
              <w:pStyle w:val="21"/>
              <w:spacing w:before="80"/>
              <w:ind w:left="7"/>
              <w:jc w:val="center"/>
              <w:rPr>
                <w:rFonts w:hint="eastAsia" w:ascii="宋体" w:hAnsi="宋体" w:eastAsia="宋体" w:cs="宋体"/>
                <w:sz w:val="28"/>
                <w:szCs w:val="28"/>
              </w:rPr>
            </w:pPr>
            <w:r>
              <w:rPr>
                <w:rFonts w:hint="eastAsia" w:ascii="宋体" w:hAnsi="宋体" w:eastAsia="宋体" w:cs="宋体"/>
                <w:sz w:val="28"/>
                <w:szCs w:val="28"/>
              </w:rPr>
              <w:t>4</w:t>
            </w:r>
          </w:p>
        </w:tc>
        <w:tc>
          <w:tcPr>
            <w:tcW w:w="7402" w:type="dxa"/>
          </w:tcPr>
          <w:p>
            <w:pPr>
              <w:pStyle w:val="21"/>
              <w:spacing w:before="80"/>
              <w:ind w:left="2361" w:right="2351"/>
              <w:jc w:val="center"/>
              <w:rPr>
                <w:rFonts w:hint="eastAsia" w:ascii="宋体" w:hAnsi="宋体" w:eastAsia="宋体" w:cs="宋体"/>
                <w:sz w:val="28"/>
                <w:szCs w:val="28"/>
              </w:rPr>
            </w:pPr>
            <w:r>
              <w:rPr>
                <w:rFonts w:hint="eastAsia" w:ascii="宋体" w:hAnsi="宋体" w:eastAsia="宋体" w:cs="宋体"/>
                <w:sz w:val="28"/>
                <w:szCs w:val="28"/>
              </w:rPr>
              <w:t>劳务分包单位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5" w:hRule="atLeast"/>
          <w:jc w:val="center"/>
        </w:trPr>
        <w:tc>
          <w:tcPr>
            <w:tcW w:w="1120" w:type="dxa"/>
          </w:tcPr>
          <w:p>
            <w:pPr>
              <w:pStyle w:val="21"/>
              <w:spacing w:before="80"/>
              <w:ind w:left="7"/>
              <w:jc w:val="center"/>
              <w:rPr>
                <w:rFonts w:hint="eastAsia" w:ascii="宋体" w:hAnsi="宋体" w:eastAsia="宋体" w:cs="宋体"/>
                <w:sz w:val="28"/>
                <w:szCs w:val="28"/>
              </w:rPr>
            </w:pPr>
            <w:r>
              <w:rPr>
                <w:rFonts w:hint="eastAsia" w:ascii="宋体" w:hAnsi="宋体" w:eastAsia="宋体" w:cs="宋体"/>
                <w:sz w:val="28"/>
                <w:szCs w:val="28"/>
              </w:rPr>
              <w:t>5</w:t>
            </w:r>
          </w:p>
        </w:tc>
        <w:tc>
          <w:tcPr>
            <w:tcW w:w="7402" w:type="dxa"/>
          </w:tcPr>
          <w:p>
            <w:pPr>
              <w:pStyle w:val="21"/>
              <w:spacing w:before="80"/>
              <w:ind w:left="2361" w:right="2351"/>
              <w:jc w:val="center"/>
              <w:rPr>
                <w:rFonts w:hint="eastAsia" w:ascii="宋体" w:hAnsi="宋体" w:eastAsia="宋体" w:cs="宋体"/>
                <w:sz w:val="28"/>
                <w:szCs w:val="28"/>
              </w:rPr>
            </w:pPr>
            <w:r>
              <w:rPr>
                <w:rFonts w:hint="eastAsia" w:ascii="宋体" w:hAnsi="宋体" w:eastAsia="宋体" w:cs="宋体"/>
                <w:sz w:val="28"/>
                <w:szCs w:val="28"/>
              </w:rPr>
              <w:t>防水分包单位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120" w:type="dxa"/>
          </w:tcPr>
          <w:p>
            <w:pPr>
              <w:pStyle w:val="21"/>
              <w:spacing w:before="80"/>
              <w:ind w:left="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w:t>
            </w:r>
          </w:p>
        </w:tc>
        <w:tc>
          <w:tcPr>
            <w:tcW w:w="7402" w:type="dxa"/>
          </w:tcPr>
          <w:p>
            <w:pPr>
              <w:pStyle w:val="21"/>
              <w:spacing w:before="80"/>
              <w:ind w:left="2361" w:right="2351"/>
              <w:jc w:val="center"/>
              <w:rPr>
                <w:rFonts w:hint="eastAsia" w:ascii="宋体" w:hAnsi="宋体" w:eastAsia="宋体" w:cs="宋体"/>
                <w:sz w:val="28"/>
                <w:szCs w:val="28"/>
              </w:rPr>
            </w:pPr>
            <w:r>
              <w:rPr>
                <w:rFonts w:hint="eastAsia" w:ascii="宋体" w:hAnsi="宋体" w:eastAsia="宋体" w:cs="宋体"/>
                <w:sz w:val="28"/>
                <w:szCs w:val="28"/>
              </w:rPr>
              <w:t>大型设备分包单位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120" w:type="dxa"/>
          </w:tcPr>
          <w:p>
            <w:pPr>
              <w:pStyle w:val="21"/>
              <w:spacing w:before="80"/>
              <w:ind w:left="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w:t>
            </w:r>
          </w:p>
        </w:tc>
        <w:tc>
          <w:tcPr>
            <w:tcW w:w="7402" w:type="dxa"/>
          </w:tcPr>
          <w:p>
            <w:pPr>
              <w:pStyle w:val="21"/>
              <w:spacing w:before="80"/>
              <w:ind w:left="2361" w:right="2351"/>
              <w:jc w:val="center"/>
              <w:rPr>
                <w:rFonts w:hint="eastAsia" w:ascii="宋体" w:hAnsi="宋体" w:eastAsia="宋体" w:cs="宋体"/>
                <w:sz w:val="28"/>
                <w:szCs w:val="28"/>
              </w:rPr>
            </w:pPr>
            <w:r>
              <w:rPr>
                <w:rFonts w:hint="eastAsia" w:ascii="宋体" w:hAnsi="宋体" w:eastAsia="宋体" w:cs="宋体"/>
                <w:sz w:val="28"/>
                <w:szCs w:val="28"/>
              </w:rPr>
              <w:t>消防分包单位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120" w:type="dxa"/>
          </w:tcPr>
          <w:p>
            <w:pPr>
              <w:pStyle w:val="21"/>
              <w:spacing w:before="80"/>
              <w:ind w:left="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w:t>
            </w:r>
          </w:p>
        </w:tc>
        <w:tc>
          <w:tcPr>
            <w:tcW w:w="7402" w:type="dxa"/>
          </w:tcPr>
          <w:p>
            <w:pPr>
              <w:pStyle w:val="21"/>
              <w:spacing w:before="80"/>
              <w:ind w:left="2361" w:right="2351"/>
              <w:jc w:val="center"/>
              <w:rPr>
                <w:rFonts w:hint="eastAsia" w:ascii="宋体" w:hAnsi="宋体" w:eastAsia="宋体" w:cs="宋体"/>
                <w:sz w:val="28"/>
                <w:szCs w:val="28"/>
              </w:rPr>
            </w:pPr>
            <w:r>
              <w:rPr>
                <w:rFonts w:hint="eastAsia" w:ascii="宋体" w:hAnsi="宋体" w:eastAsia="宋体" w:cs="宋体"/>
                <w:sz w:val="28"/>
                <w:szCs w:val="28"/>
              </w:rPr>
              <w:t>安装分包单位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120" w:type="dxa"/>
          </w:tcPr>
          <w:p>
            <w:pPr>
              <w:pStyle w:val="21"/>
              <w:spacing w:before="80"/>
              <w:ind w:left="7"/>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w:t>
            </w:r>
          </w:p>
        </w:tc>
        <w:tc>
          <w:tcPr>
            <w:tcW w:w="7402" w:type="dxa"/>
          </w:tcPr>
          <w:p>
            <w:pPr>
              <w:pStyle w:val="21"/>
              <w:spacing w:before="80"/>
              <w:ind w:left="2361" w:right="2351"/>
              <w:jc w:val="center"/>
              <w:rPr>
                <w:rFonts w:hint="eastAsia" w:ascii="宋体" w:hAnsi="宋体" w:eastAsia="宋体" w:cs="宋体"/>
                <w:sz w:val="28"/>
                <w:szCs w:val="28"/>
              </w:rPr>
            </w:pPr>
            <w:r>
              <w:rPr>
                <w:rFonts w:hint="eastAsia" w:ascii="宋体" w:hAnsi="宋体" w:eastAsia="宋体" w:cs="宋体"/>
                <w:sz w:val="28"/>
                <w:szCs w:val="28"/>
              </w:rPr>
              <w:t>装饰分包单位</w:t>
            </w:r>
          </w:p>
        </w:tc>
      </w:tr>
    </w:tbl>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00" w:lineRule="exact"/>
        <w:ind w:leftChars="0" w:right="0" w:rightChars="0" w:firstLine="548" w:firstLineChars="200"/>
        <w:jc w:val="left"/>
        <w:textAlignment w:val="auto"/>
        <w:rPr>
          <w:rFonts w:hint="eastAsia" w:ascii="宋体" w:hAnsi="宋体" w:eastAsia="宋体" w:cs="宋体"/>
          <w:color w:val="auto"/>
          <w:spacing w:val="-3"/>
          <w:sz w:val="28"/>
          <w:szCs w:val="28"/>
          <w:lang w:val="en-US" w:eastAsia="zh-CN"/>
        </w:rPr>
      </w:pPr>
      <w:r>
        <w:rPr>
          <w:rFonts w:hint="eastAsia" w:ascii="宋体" w:hAnsi="宋体" w:eastAsia="宋体" w:cs="宋体"/>
          <w:color w:val="auto"/>
          <w:spacing w:val="-3"/>
          <w:sz w:val="28"/>
          <w:szCs w:val="28"/>
          <w:lang w:val="en-US" w:eastAsia="zh-CN"/>
        </w:rPr>
        <w:t>4.4.3.14 所属单位分公司项目部应安排专人负责工伤办理事宜。项目出现工伤事故，应及时向公司和地方主管部门申报工伤。所属单位分公司和项目部组织工伤事故调查并填写《工伤事故调查报告表》。</w:t>
      </w: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00" w:lineRule="exact"/>
        <w:ind w:leftChars="0" w:right="0" w:rightChars="0" w:firstLine="548" w:firstLineChars="200"/>
        <w:jc w:val="left"/>
        <w:textAlignment w:val="auto"/>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4.4.3.15 根据所属单位与公司签订的安全目标责任书，确定所属单位分公司安全文明创建项目。</w:t>
      </w: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00" w:lineRule="exact"/>
        <w:ind w:leftChars="0" w:right="0" w:rightChars="0" w:firstLine="548" w:firstLineChars="200"/>
        <w:jc w:val="left"/>
        <w:textAlignment w:val="auto"/>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4.4.3.16 安徽建工集团安全文明标准化示范工地（小区）提供资料：所属单位分公司初验报告 1 份；申报表 A11 份；申报表 B1 份；创建汇报 PPT材料（电子版）；项目基本信息（电子版）；集团示范项目标准创建亮点总结（电子版）。</w:t>
      </w: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00" w:lineRule="exact"/>
        <w:ind w:leftChars="0" w:right="0" w:rightChars="0" w:firstLine="548"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pacing w:val="-3"/>
          <w:sz w:val="28"/>
          <w:szCs w:val="28"/>
          <w:lang w:val="en-US" w:eastAsia="zh-CN"/>
        </w:rPr>
        <w:t>4.4.3.17 省级安全标准化示范工地申报提供资料：所属单位分公司初验报告1份；安徽省建筑安全生产标准化示范工地（小区)申报表 3份；安徽省建筑安全生产标准化示范工地评价表1份；“安徽省建筑安全生产标准化示范工地”的报告红头文件1份，安徽省建筑安全生产标准化示范工地申报资料纸质版装订版1份；装有申报材料电子版的U盘1个。省级示范现场验收提供资料：现场汇报材料纸质版 6 份，现场汇报 PPT（电子版）。</w:t>
      </w:r>
    </w:p>
    <w:p>
      <w:pPr>
        <w:pStyle w:val="13"/>
        <w:keepNext w:val="0"/>
        <w:keepLines w:val="0"/>
        <w:pageBreakBefore w:val="0"/>
        <w:widowControl w:val="0"/>
        <w:kinsoku/>
        <w:wordWrap/>
        <w:overflowPunct/>
        <w:topLinePunct w:val="0"/>
        <w:autoSpaceDE w:val="0"/>
        <w:autoSpaceDN w:val="0"/>
        <w:bidi w:val="0"/>
        <w:adjustRightInd/>
        <w:snapToGrid/>
        <w:spacing w:after="0" w:line="500" w:lineRule="exact"/>
        <w:ind w:left="0" w:leftChars="0" w:right="0" w:firstLine="548" w:firstLineChars="200"/>
        <w:textAlignment w:val="auto"/>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4.4.3.18 项目部是环保管理工作的责任主体，负责国家、地方政府的相关法律、法规及公司管理制度和要求的具体落实，对施工作业人员进行环保相关知识的教育、培训，定期检查环保措施的执行情况。</w:t>
      </w: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00" w:lineRule="exact"/>
        <w:ind w:leftChars="0" w:right="0" w:rightChars="0" w:firstLine="548" w:firstLineChars="200"/>
        <w:jc w:val="left"/>
        <w:textAlignment w:val="auto"/>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4.4.3.19 项目部设专﹙兼﹚职环保管理人员，具体负责项目部的环保管理制度落实，监督检查施工现场环保措施、方案的执行情况， 执行重要环保因素、重大污染源预防方案和应急预案，建立环保工作台账，及时做好相关记录。</w:t>
      </w: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00" w:lineRule="exact"/>
        <w:ind w:leftChars="0" w:right="0" w:rightChars="0" w:firstLine="548" w:firstLineChars="200"/>
        <w:jc w:val="left"/>
        <w:textAlignment w:val="auto"/>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4.4.3.</w:t>
      </w:r>
      <w:r>
        <w:rPr>
          <w:rFonts w:hint="eastAsia" w:cs="宋体"/>
          <w:spacing w:val="-3"/>
          <w:sz w:val="28"/>
          <w:szCs w:val="28"/>
          <w:lang w:val="en-US" w:eastAsia="zh-CN"/>
        </w:rPr>
        <w:t xml:space="preserve">20 </w:t>
      </w:r>
      <w:r>
        <w:rPr>
          <w:rFonts w:hint="eastAsia" w:ascii="宋体" w:hAnsi="宋体" w:eastAsia="宋体" w:cs="宋体"/>
          <w:spacing w:val="-3"/>
          <w:sz w:val="28"/>
          <w:szCs w:val="28"/>
          <w:lang w:val="en-US" w:eastAsia="zh-CN"/>
        </w:rPr>
        <w:t>扬尘防治必须保证:施工工地周边100%围挡</w:t>
      </w:r>
      <w:r>
        <w:rPr>
          <w:rFonts w:hint="eastAsia" w:cs="宋体"/>
          <w:spacing w:val="-3"/>
          <w:sz w:val="28"/>
          <w:szCs w:val="28"/>
          <w:lang w:val="en-US" w:eastAsia="zh-CN"/>
        </w:rPr>
        <w:t>；</w:t>
      </w:r>
      <w:r>
        <w:rPr>
          <w:rFonts w:hint="eastAsia" w:ascii="宋体" w:hAnsi="宋体" w:eastAsia="宋体" w:cs="宋体"/>
          <w:spacing w:val="-3"/>
          <w:sz w:val="28"/>
          <w:szCs w:val="28"/>
          <w:lang w:val="en-US" w:eastAsia="zh-CN"/>
        </w:rPr>
        <w:t>物料堆放100%覆盖</w:t>
      </w:r>
      <w:r>
        <w:rPr>
          <w:rFonts w:hint="eastAsia" w:cs="宋体"/>
          <w:spacing w:val="-3"/>
          <w:sz w:val="28"/>
          <w:szCs w:val="28"/>
          <w:lang w:val="en-US" w:eastAsia="zh-CN"/>
        </w:rPr>
        <w:t>；</w:t>
      </w:r>
      <w:r>
        <w:rPr>
          <w:rFonts w:hint="eastAsia" w:ascii="宋体" w:hAnsi="宋体" w:eastAsia="宋体" w:cs="宋体"/>
          <w:spacing w:val="-3"/>
          <w:sz w:val="28"/>
          <w:szCs w:val="28"/>
          <w:lang w:val="en-US" w:eastAsia="zh-CN"/>
        </w:rPr>
        <w:t>出入车辆100%冲洗</w:t>
      </w:r>
      <w:r>
        <w:rPr>
          <w:rFonts w:hint="eastAsia" w:cs="宋体"/>
          <w:spacing w:val="-3"/>
          <w:sz w:val="28"/>
          <w:szCs w:val="28"/>
          <w:lang w:val="en-US" w:eastAsia="zh-CN"/>
        </w:rPr>
        <w:t>；</w:t>
      </w:r>
      <w:r>
        <w:rPr>
          <w:rFonts w:hint="eastAsia" w:ascii="宋体" w:hAnsi="宋体" w:eastAsia="宋体" w:cs="宋体"/>
          <w:spacing w:val="-3"/>
          <w:sz w:val="28"/>
          <w:szCs w:val="28"/>
          <w:lang w:val="en-US" w:eastAsia="zh-CN"/>
        </w:rPr>
        <w:t>施工现场地面100%硬化</w:t>
      </w:r>
      <w:r>
        <w:rPr>
          <w:rFonts w:hint="eastAsia" w:cs="宋体"/>
          <w:spacing w:val="-3"/>
          <w:sz w:val="28"/>
          <w:szCs w:val="28"/>
          <w:lang w:val="en-US" w:eastAsia="zh-CN"/>
        </w:rPr>
        <w:t>；</w:t>
      </w:r>
      <w:r>
        <w:rPr>
          <w:rFonts w:hint="eastAsia" w:ascii="宋体" w:hAnsi="宋体" w:eastAsia="宋体" w:cs="宋体"/>
          <w:spacing w:val="-3"/>
          <w:sz w:val="28"/>
          <w:szCs w:val="28"/>
          <w:lang w:val="en-US" w:eastAsia="zh-CN"/>
        </w:rPr>
        <w:t>拆迁工地100%湿法作业</w:t>
      </w:r>
      <w:r>
        <w:rPr>
          <w:rFonts w:hint="eastAsia" w:cs="宋体"/>
          <w:spacing w:val="-3"/>
          <w:sz w:val="28"/>
          <w:szCs w:val="28"/>
          <w:lang w:val="en-US" w:eastAsia="zh-CN"/>
        </w:rPr>
        <w:t>；</w:t>
      </w:r>
      <w:r>
        <w:rPr>
          <w:rFonts w:hint="eastAsia" w:ascii="宋体" w:hAnsi="宋体" w:eastAsia="宋体" w:cs="宋体"/>
          <w:spacing w:val="-3"/>
          <w:sz w:val="28"/>
          <w:szCs w:val="28"/>
          <w:lang w:val="en-US" w:eastAsia="zh-CN"/>
        </w:rPr>
        <w:t>渣土车辆100%密闭运输。</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48" w:firstLineChars="200"/>
        <w:textAlignment w:val="baseline"/>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4.4.3.21 施工期间在声源处、界墙周边 设置噪音监测点，实施动态监测，及时进行调整，安排专人进行监控和记录。噪声控制指标需符合下表限值：</w:t>
      </w:r>
    </w:p>
    <w:tbl>
      <w:tblPr>
        <w:tblStyle w:val="14"/>
        <w:tblpPr w:leftFromText="180" w:rightFromText="180" w:vertAnchor="text" w:horzAnchor="page" w:tblpXSpec="center" w:tblpY="221"/>
        <w:tblOverlap w:val="never"/>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7"/>
        <w:gridCol w:w="3117"/>
        <w:gridCol w:w="2050"/>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667" w:type="dxa"/>
            <w:vMerge w:val="restart"/>
          </w:tcPr>
          <w:p>
            <w:pPr>
              <w:pStyle w:val="21"/>
              <w:spacing w:before="11"/>
              <w:rPr>
                <w:rFonts w:hint="eastAsia" w:ascii="宋体" w:hAnsi="宋体" w:eastAsia="宋体" w:cs="宋体"/>
                <w:sz w:val="28"/>
                <w:szCs w:val="28"/>
              </w:rPr>
            </w:pPr>
          </w:p>
          <w:p>
            <w:pPr>
              <w:pStyle w:val="21"/>
              <w:ind w:left="261"/>
              <w:rPr>
                <w:rFonts w:hint="eastAsia" w:ascii="宋体" w:hAnsi="宋体" w:eastAsia="宋体" w:cs="宋体"/>
                <w:sz w:val="28"/>
                <w:szCs w:val="28"/>
              </w:rPr>
            </w:pPr>
            <w:r>
              <w:rPr>
                <w:rFonts w:hint="eastAsia" w:ascii="宋体" w:hAnsi="宋体" w:eastAsia="宋体" w:cs="宋体"/>
                <w:sz w:val="28"/>
                <w:szCs w:val="28"/>
              </w:rPr>
              <w:t>施工阶段</w:t>
            </w:r>
          </w:p>
        </w:tc>
        <w:tc>
          <w:tcPr>
            <w:tcW w:w="3117" w:type="dxa"/>
            <w:vMerge w:val="restart"/>
          </w:tcPr>
          <w:p>
            <w:pPr>
              <w:pStyle w:val="21"/>
              <w:spacing w:before="11"/>
              <w:rPr>
                <w:rFonts w:hint="eastAsia" w:ascii="宋体" w:hAnsi="宋体" w:eastAsia="宋体" w:cs="宋体"/>
                <w:sz w:val="28"/>
                <w:szCs w:val="28"/>
              </w:rPr>
            </w:pPr>
          </w:p>
          <w:p>
            <w:pPr>
              <w:pStyle w:val="21"/>
              <w:ind w:left="1050"/>
              <w:rPr>
                <w:rFonts w:hint="eastAsia" w:ascii="宋体" w:hAnsi="宋体" w:eastAsia="宋体" w:cs="宋体"/>
                <w:sz w:val="28"/>
                <w:szCs w:val="28"/>
              </w:rPr>
            </w:pPr>
            <w:r>
              <w:rPr>
                <w:rFonts w:hint="eastAsia" w:ascii="宋体" w:hAnsi="宋体" w:eastAsia="宋体" w:cs="宋体"/>
                <w:sz w:val="28"/>
                <w:szCs w:val="28"/>
              </w:rPr>
              <w:t>主要噪声源</w:t>
            </w:r>
          </w:p>
        </w:tc>
        <w:tc>
          <w:tcPr>
            <w:tcW w:w="3738" w:type="dxa"/>
            <w:gridSpan w:val="2"/>
          </w:tcPr>
          <w:p>
            <w:pPr>
              <w:pStyle w:val="21"/>
              <w:spacing w:before="81"/>
              <w:ind w:left="1028"/>
              <w:rPr>
                <w:rFonts w:hint="eastAsia" w:ascii="宋体" w:hAnsi="宋体" w:eastAsia="宋体" w:cs="宋体"/>
                <w:sz w:val="28"/>
                <w:szCs w:val="28"/>
              </w:rPr>
            </w:pPr>
            <w:r>
              <w:rPr>
                <w:rFonts w:hint="eastAsia" w:ascii="宋体" w:hAnsi="宋体" w:eastAsia="宋体" w:cs="宋体"/>
                <w:sz w:val="28"/>
                <w:szCs w:val="28"/>
              </w:rPr>
              <w:t>噪声限值（DB）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667" w:type="dxa"/>
            <w:vMerge w:val="continue"/>
            <w:tcBorders>
              <w:top w:val="nil"/>
            </w:tcBorders>
          </w:tcPr>
          <w:p>
            <w:pPr>
              <w:rPr>
                <w:rFonts w:hint="eastAsia" w:ascii="宋体" w:hAnsi="宋体" w:eastAsia="宋体" w:cs="宋体"/>
                <w:sz w:val="28"/>
                <w:szCs w:val="28"/>
              </w:rPr>
            </w:pPr>
          </w:p>
        </w:tc>
        <w:tc>
          <w:tcPr>
            <w:tcW w:w="3117" w:type="dxa"/>
            <w:vMerge w:val="continue"/>
            <w:tcBorders>
              <w:top w:val="nil"/>
            </w:tcBorders>
          </w:tcPr>
          <w:p>
            <w:pPr>
              <w:rPr>
                <w:rFonts w:hint="eastAsia" w:ascii="宋体" w:hAnsi="宋体" w:eastAsia="宋体" w:cs="宋体"/>
                <w:sz w:val="28"/>
                <w:szCs w:val="28"/>
              </w:rPr>
            </w:pPr>
          </w:p>
        </w:tc>
        <w:tc>
          <w:tcPr>
            <w:tcW w:w="2050" w:type="dxa"/>
          </w:tcPr>
          <w:p>
            <w:pPr>
              <w:pStyle w:val="21"/>
              <w:spacing w:before="81"/>
              <w:ind w:left="694" w:right="684"/>
              <w:jc w:val="center"/>
              <w:rPr>
                <w:rFonts w:hint="eastAsia" w:ascii="宋体" w:hAnsi="宋体" w:eastAsia="宋体" w:cs="宋体"/>
                <w:sz w:val="28"/>
                <w:szCs w:val="28"/>
              </w:rPr>
            </w:pPr>
            <w:r>
              <w:rPr>
                <w:rFonts w:hint="eastAsia" w:ascii="宋体" w:hAnsi="宋体" w:eastAsia="宋体" w:cs="宋体"/>
                <w:sz w:val="28"/>
                <w:szCs w:val="28"/>
              </w:rPr>
              <w:t>昼间</w:t>
            </w:r>
          </w:p>
        </w:tc>
        <w:tc>
          <w:tcPr>
            <w:tcW w:w="1688" w:type="dxa"/>
          </w:tcPr>
          <w:p>
            <w:pPr>
              <w:pStyle w:val="21"/>
              <w:spacing w:before="81"/>
              <w:ind w:left="415" w:right="404"/>
              <w:jc w:val="center"/>
              <w:rPr>
                <w:rFonts w:hint="eastAsia" w:ascii="宋体" w:hAnsi="宋体" w:eastAsia="宋体" w:cs="宋体"/>
                <w:sz w:val="28"/>
                <w:szCs w:val="28"/>
              </w:rPr>
            </w:pPr>
            <w:r>
              <w:rPr>
                <w:rFonts w:hint="eastAsia" w:ascii="宋体" w:hAnsi="宋体" w:eastAsia="宋体" w:cs="宋体"/>
                <w:sz w:val="28"/>
                <w:szCs w:val="28"/>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667" w:type="dxa"/>
          </w:tcPr>
          <w:p>
            <w:pPr>
              <w:pStyle w:val="21"/>
              <w:spacing w:before="80"/>
              <w:ind w:left="361" w:right="353"/>
              <w:jc w:val="center"/>
              <w:rPr>
                <w:rFonts w:hint="eastAsia" w:ascii="宋体" w:hAnsi="宋体" w:eastAsia="宋体" w:cs="宋体"/>
                <w:sz w:val="28"/>
                <w:szCs w:val="28"/>
              </w:rPr>
            </w:pPr>
            <w:r>
              <w:rPr>
                <w:rFonts w:hint="eastAsia" w:ascii="宋体" w:hAnsi="宋体" w:eastAsia="宋体" w:cs="宋体"/>
                <w:sz w:val="28"/>
                <w:szCs w:val="28"/>
              </w:rPr>
              <w:t>土石方</w:t>
            </w:r>
          </w:p>
        </w:tc>
        <w:tc>
          <w:tcPr>
            <w:tcW w:w="3117" w:type="dxa"/>
          </w:tcPr>
          <w:p>
            <w:pPr>
              <w:pStyle w:val="21"/>
              <w:spacing w:before="80"/>
              <w:ind w:left="190" w:right="180"/>
              <w:jc w:val="center"/>
              <w:rPr>
                <w:rFonts w:hint="eastAsia" w:ascii="宋体" w:hAnsi="宋体" w:eastAsia="宋体" w:cs="宋体"/>
                <w:sz w:val="28"/>
                <w:szCs w:val="28"/>
              </w:rPr>
            </w:pPr>
            <w:r>
              <w:rPr>
                <w:rFonts w:hint="eastAsia" w:ascii="宋体" w:hAnsi="宋体" w:eastAsia="宋体" w:cs="宋体"/>
                <w:sz w:val="28"/>
                <w:szCs w:val="28"/>
              </w:rPr>
              <w:t>推土机、挖掘机、装载机等</w:t>
            </w:r>
          </w:p>
        </w:tc>
        <w:tc>
          <w:tcPr>
            <w:tcW w:w="2050" w:type="dxa"/>
          </w:tcPr>
          <w:p>
            <w:pPr>
              <w:pStyle w:val="21"/>
              <w:spacing w:before="80"/>
              <w:ind w:left="694" w:right="684"/>
              <w:jc w:val="center"/>
              <w:rPr>
                <w:rFonts w:hint="eastAsia" w:ascii="宋体" w:hAnsi="宋体" w:eastAsia="宋体" w:cs="宋体"/>
                <w:sz w:val="28"/>
                <w:szCs w:val="28"/>
              </w:rPr>
            </w:pPr>
            <w:r>
              <w:rPr>
                <w:rFonts w:hint="eastAsia" w:ascii="宋体" w:hAnsi="宋体" w:eastAsia="宋体" w:cs="宋体"/>
                <w:sz w:val="28"/>
                <w:szCs w:val="28"/>
              </w:rPr>
              <w:t>75</w:t>
            </w:r>
          </w:p>
        </w:tc>
        <w:tc>
          <w:tcPr>
            <w:tcW w:w="1688" w:type="dxa"/>
          </w:tcPr>
          <w:p>
            <w:pPr>
              <w:pStyle w:val="21"/>
              <w:spacing w:before="80"/>
              <w:ind w:left="415" w:right="404"/>
              <w:jc w:val="center"/>
              <w:rPr>
                <w:rFonts w:hint="eastAsia" w:ascii="宋体" w:hAnsi="宋体" w:eastAsia="宋体" w:cs="宋体"/>
                <w:sz w:val="28"/>
                <w:szCs w:val="28"/>
              </w:rPr>
            </w:pPr>
            <w:r>
              <w:rPr>
                <w:rFonts w:hint="eastAsia" w:ascii="宋体" w:hAnsi="宋体" w:eastAsia="宋体" w:cs="宋体"/>
                <w:sz w:val="28"/>
                <w:szCs w:val="28"/>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667" w:type="dxa"/>
          </w:tcPr>
          <w:p>
            <w:pPr>
              <w:pStyle w:val="21"/>
              <w:spacing w:before="80"/>
              <w:ind w:left="361" w:right="353"/>
              <w:jc w:val="center"/>
              <w:rPr>
                <w:rFonts w:hint="eastAsia" w:ascii="宋体" w:hAnsi="宋体" w:eastAsia="宋体" w:cs="宋体"/>
                <w:sz w:val="28"/>
                <w:szCs w:val="28"/>
              </w:rPr>
            </w:pPr>
            <w:r>
              <w:rPr>
                <w:rFonts w:hint="eastAsia" w:ascii="宋体" w:hAnsi="宋体" w:eastAsia="宋体" w:cs="宋体"/>
                <w:sz w:val="28"/>
                <w:szCs w:val="28"/>
              </w:rPr>
              <w:t>桩基</w:t>
            </w:r>
          </w:p>
        </w:tc>
        <w:tc>
          <w:tcPr>
            <w:tcW w:w="3117" w:type="dxa"/>
          </w:tcPr>
          <w:p>
            <w:pPr>
              <w:pStyle w:val="21"/>
              <w:spacing w:before="80"/>
              <w:ind w:left="190" w:right="180"/>
              <w:jc w:val="center"/>
              <w:rPr>
                <w:rFonts w:hint="eastAsia" w:ascii="宋体" w:hAnsi="宋体" w:eastAsia="宋体" w:cs="宋体"/>
                <w:sz w:val="28"/>
                <w:szCs w:val="28"/>
              </w:rPr>
            </w:pPr>
            <w:r>
              <w:rPr>
                <w:rFonts w:hint="eastAsia" w:ascii="宋体" w:hAnsi="宋体" w:eastAsia="宋体" w:cs="宋体"/>
                <w:sz w:val="28"/>
                <w:szCs w:val="28"/>
              </w:rPr>
              <w:t>各种打桩机</w:t>
            </w:r>
          </w:p>
        </w:tc>
        <w:tc>
          <w:tcPr>
            <w:tcW w:w="2050" w:type="dxa"/>
          </w:tcPr>
          <w:p>
            <w:pPr>
              <w:pStyle w:val="21"/>
              <w:spacing w:before="80"/>
              <w:ind w:left="694" w:right="684"/>
              <w:jc w:val="center"/>
              <w:rPr>
                <w:rFonts w:hint="eastAsia" w:ascii="宋体" w:hAnsi="宋体" w:eastAsia="宋体" w:cs="宋体"/>
                <w:sz w:val="28"/>
                <w:szCs w:val="28"/>
              </w:rPr>
            </w:pPr>
            <w:r>
              <w:rPr>
                <w:rFonts w:hint="eastAsia" w:ascii="宋体" w:hAnsi="宋体" w:eastAsia="宋体" w:cs="宋体"/>
                <w:sz w:val="28"/>
                <w:szCs w:val="28"/>
              </w:rPr>
              <w:t>85</w:t>
            </w:r>
          </w:p>
        </w:tc>
        <w:tc>
          <w:tcPr>
            <w:tcW w:w="1688" w:type="dxa"/>
          </w:tcPr>
          <w:p>
            <w:pPr>
              <w:pStyle w:val="21"/>
              <w:spacing w:before="80"/>
              <w:ind w:right="404"/>
              <w:jc w:val="both"/>
              <w:rPr>
                <w:rFonts w:hint="eastAsia" w:ascii="宋体" w:hAnsi="宋体" w:eastAsia="宋体" w:cs="宋体"/>
                <w:sz w:val="28"/>
                <w:szCs w:val="28"/>
              </w:rPr>
            </w:pPr>
            <w:r>
              <w:rPr>
                <w:rFonts w:hint="eastAsia" w:ascii="宋体" w:hAnsi="宋体" w:eastAsia="宋体" w:cs="宋体"/>
                <w:sz w:val="28"/>
                <w:szCs w:val="28"/>
              </w:rPr>
              <w:t>禁止施工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667" w:type="dxa"/>
          </w:tcPr>
          <w:p>
            <w:pPr>
              <w:pStyle w:val="21"/>
              <w:spacing w:before="80"/>
              <w:ind w:left="361" w:right="353"/>
              <w:jc w:val="center"/>
              <w:rPr>
                <w:rFonts w:hint="eastAsia" w:ascii="宋体" w:hAnsi="宋体" w:eastAsia="宋体" w:cs="宋体"/>
                <w:sz w:val="28"/>
                <w:szCs w:val="28"/>
              </w:rPr>
            </w:pPr>
            <w:r>
              <w:rPr>
                <w:rFonts w:hint="eastAsia" w:ascii="宋体" w:hAnsi="宋体" w:eastAsia="宋体" w:cs="宋体"/>
                <w:sz w:val="28"/>
                <w:szCs w:val="28"/>
              </w:rPr>
              <w:t>结构</w:t>
            </w:r>
          </w:p>
        </w:tc>
        <w:tc>
          <w:tcPr>
            <w:tcW w:w="3117" w:type="dxa"/>
          </w:tcPr>
          <w:p>
            <w:pPr>
              <w:pStyle w:val="21"/>
              <w:spacing w:before="80"/>
              <w:ind w:left="190" w:right="180"/>
              <w:jc w:val="center"/>
              <w:rPr>
                <w:rFonts w:hint="eastAsia" w:ascii="宋体" w:hAnsi="宋体" w:eastAsia="宋体" w:cs="宋体"/>
                <w:sz w:val="28"/>
                <w:szCs w:val="28"/>
              </w:rPr>
            </w:pPr>
            <w:r>
              <w:rPr>
                <w:rFonts w:hint="eastAsia" w:ascii="宋体" w:hAnsi="宋体" w:eastAsia="宋体" w:cs="宋体"/>
                <w:sz w:val="28"/>
                <w:szCs w:val="28"/>
              </w:rPr>
              <w:t>搅拌机、振捣棒、升降机等</w:t>
            </w:r>
          </w:p>
        </w:tc>
        <w:tc>
          <w:tcPr>
            <w:tcW w:w="2050" w:type="dxa"/>
          </w:tcPr>
          <w:p>
            <w:pPr>
              <w:pStyle w:val="21"/>
              <w:spacing w:before="80"/>
              <w:ind w:left="694" w:right="684"/>
              <w:jc w:val="center"/>
              <w:rPr>
                <w:rFonts w:hint="eastAsia" w:ascii="宋体" w:hAnsi="宋体" w:eastAsia="宋体" w:cs="宋体"/>
                <w:sz w:val="28"/>
                <w:szCs w:val="28"/>
              </w:rPr>
            </w:pPr>
            <w:r>
              <w:rPr>
                <w:rFonts w:hint="eastAsia" w:ascii="宋体" w:hAnsi="宋体" w:eastAsia="宋体" w:cs="宋体"/>
                <w:sz w:val="28"/>
                <w:szCs w:val="28"/>
              </w:rPr>
              <w:t>70</w:t>
            </w:r>
          </w:p>
        </w:tc>
        <w:tc>
          <w:tcPr>
            <w:tcW w:w="1688" w:type="dxa"/>
          </w:tcPr>
          <w:p>
            <w:pPr>
              <w:pStyle w:val="21"/>
              <w:spacing w:before="80"/>
              <w:ind w:left="415" w:right="404"/>
              <w:jc w:val="center"/>
              <w:rPr>
                <w:rFonts w:hint="eastAsia" w:ascii="宋体" w:hAnsi="宋体" w:eastAsia="宋体" w:cs="宋体"/>
                <w:sz w:val="28"/>
                <w:szCs w:val="28"/>
              </w:rPr>
            </w:pPr>
            <w:r>
              <w:rPr>
                <w:rFonts w:hint="eastAsia" w:ascii="宋体" w:hAnsi="宋体" w:eastAsia="宋体" w:cs="宋体"/>
                <w:sz w:val="28"/>
                <w:szCs w:val="28"/>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667" w:type="dxa"/>
          </w:tcPr>
          <w:p>
            <w:pPr>
              <w:pStyle w:val="21"/>
              <w:spacing w:before="82"/>
              <w:ind w:left="361" w:right="353"/>
              <w:jc w:val="center"/>
              <w:rPr>
                <w:rFonts w:hint="eastAsia" w:ascii="宋体" w:hAnsi="宋体" w:eastAsia="宋体" w:cs="宋体"/>
                <w:sz w:val="28"/>
                <w:szCs w:val="28"/>
              </w:rPr>
            </w:pPr>
            <w:r>
              <w:rPr>
                <w:rFonts w:hint="eastAsia" w:ascii="宋体" w:hAnsi="宋体" w:eastAsia="宋体" w:cs="宋体"/>
                <w:sz w:val="28"/>
                <w:szCs w:val="28"/>
              </w:rPr>
              <w:t>装饰</w:t>
            </w:r>
          </w:p>
        </w:tc>
        <w:tc>
          <w:tcPr>
            <w:tcW w:w="3117" w:type="dxa"/>
          </w:tcPr>
          <w:p>
            <w:pPr>
              <w:pStyle w:val="21"/>
              <w:spacing w:before="82"/>
              <w:ind w:left="190" w:right="180"/>
              <w:jc w:val="center"/>
              <w:rPr>
                <w:rFonts w:hint="eastAsia" w:ascii="宋体" w:hAnsi="宋体" w:eastAsia="宋体" w:cs="宋体"/>
                <w:sz w:val="28"/>
                <w:szCs w:val="28"/>
              </w:rPr>
            </w:pPr>
            <w:r>
              <w:rPr>
                <w:rFonts w:hint="eastAsia" w:ascii="宋体" w:hAnsi="宋体" w:eastAsia="宋体" w:cs="宋体"/>
                <w:sz w:val="28"/>
                <w:szCs w:val="28"/>
              </w:rPr>
              <w:t>各类装修机具</w:t>
            </w:r>
          </w:p>
        </w:tc>
        <w:tc>
          <w:tcPr>
            <w:tcW w:w="2050" w:type="dxa"/>
          </w:tcPr>
          <w:p>
            <w:pPr>
              <w:pStyle w:val="21"/>
              <w:spacing w:before="82"/>
              <w:ind w:left="694" w:right="684"/>
              <w:jc w:val="center"/>
              <w:rPr>
                <w:rFonts w:hint="eastAsia" w:ascii="宋体" w:hAnsi="宋体" w:eastAsia="宋体" w:cs="宋体"/>
                <w:sz w:val="28"/>
                <w:szCs w:val="28"/>
              </w:rPr>
            </w:pPr>
            <w:r>
              <w:rPr>
                <w:rFonts w:hint="eastAsia" w:ascii="宋体" w:hAnsi="宋体" w:eastAsia="宋体" w:cs="宋体"/>
                <w:sz w:val="28"/>
                <w:szCs w:val="28"/>
              </w:rPr>
              <w:t>65</w:t>
            </w:r>
          </w:p>
        </w:tc>
        <w:tc>
          <w:tcPr>
            <w:tcW w:w="1688" w:type="dxa"/>
          </w:tcPr>
          <w:p>
            <w:pPr>
              <w:pStyle w:val="21"/>
              <w:spacing w:before="82"/>
              <w:ind w:left="415" w:right="404"/>
              <w:jc w:val="center"/>
              <w:rPr>
                <w:rFonts w:hint="eastAsia" w:ascii="宋体" w:hAnsi="宋体" w:eastAsia="宋体" w:cs="宋体"/>
                <w:sz w:val="28"/>
                <w:szCs w:val="28"/>
              </w:rPr>
            </w:pPr>
            <w:r>
              <w:rPr>
                <w:rFonts w:hint="eastAsia" w:ascii="宋体" w:hAnsi="宋体" w:eastAsia="宋体" w:cs="宋体"/>
                <w:sz w:val="28"/>
                <w:szCs w:val="28"/>
              </w:rPr>
              <w:t>55</w:t>
            </w: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4.4.3.22 夜间施工由施工单位办理，携带施工单位公司营业执照、法人身份证、建设项目环评文件批复(或网上备案表）、建设施工许可证、混凝土公司供货协议、混凝土公司营业执照。或按照属地政府要求管理。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4.4.3.23 按国家有关规定保护水源，做好施工驻地及施工现场排水设施建设，达到国家排放标准，保证生活、生产排污不污染地表水及地下水源，禁止向水体倾倒建筑垃圾和其他有毒物质。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pStyle w:val="2"/>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4.4.4流程所需表单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4.4.</w:t>
      </w:r>
      <w:r>
        <w:rPr>
          <w:rFonts w:hint="eastAsia" w:cs="宋体"/>
          <w:color w:val="auto"/>
          <w:sz w:val="28"/>
          <w:szCs w:val="28"/>
          <w:highlight w:val="none"/>
          <w:lang w:val="en-US" w:eastAsia="zh-CN"/>
        </w:rPr>
        <w:t xml:space="preserve">4.1 </w:t>
      </w:r>
      <w:r>
        <w:rPr>
          <w:rFonts w:hint="eastAsia" w:ascii="宋体" w:hAnsi="宋体" w:eastAsia="宋体" w:cs="宋体"/>
          <w:color w:val="auto"/>
          <w:sz w:val="28"/>
          <w:szCs w:val="28"/>
          <w:highlight w:val="none"/>
          <w:lang w:val="en-US" w:eastAsia="zh-CN"/>
        </w:rPr>
        <w:t>危大工程登记台账</w:t>
      </w:r>
    </w:p>
    <w:tbl>
      <w:tblPr>
        <w:tblStyle w:val="14"/>
        <w:tblpPr w:leftFromText="180" w:rightFromText="180" w:vertAnchor="text" w:horzAnchor="page" w:tblpX="1456" w:tblpY="289"/>
        <w:tblOverlap w:val="never"/>
        <w:tblW w:w="93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
        <w:gridCol w:w="1089"/>
        <w:gridCol w:w="917"/>
        <w:gridCol w:w="1308"/>
        <w:gridCol w:w="1549"/>
        <w:gridCol w:w="1143"/>
        <w:gridCol w:w="1413"/>
        <w:gridCol w:w="1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269" w:type="dxa"/>
            <w:vMerge w:val="restart"/>
          </w:tcPr>
          <w:p>
            <w:pPr>
              <w:pStyle w:val="21"/>
              <w:rPr>
                <w:sz w:val="24"/>
              </w:rPr>
            </w:pPr>
          </w:p>
          <w:p>
            <w:pPr>
              <w:pStyle w:val="21"/>
              <w:rPr>
                <w:sz w:val="24"/>
              </w:rPr>
            </w:pPr>
          </w:p>
          <w:p>
            <w:pPr>
              <w:pStyle w:val="21"/>
              <w:spacing w:before="201"/>
              <w:ind w:left="73"/>
              <w:rPr>
                <w:sz w:val="24"/>
              </w:rPr>
            </w:pPr>
            <w:r>
              <w:rPr>
                <w:sz w:val="24"/>
              </w:rPr>
              <w:t>1</w:t>
            </w:r>
          </w:p>
        </w:tc>
        <w:tc>
          <w:tcPr>
            <w:tcW w:w="1089" w:type="dxa"/>
            <w:vMerge w:val="restart"/>
          </w:tcPr>
          <w:p>
            <w:pPr>
              <w:pStyle w:val="21"/>
              <w:rPr>
                <w:sz w:val="24"/>
              </w:rPr>
            </w:pPr>
          </w:p>
          <w:p>
            <w:pPr>
              <w:pStyle w:val="21"/>
              <w:rPr>
                <w:sz w:val="24"/>
              </w:rPr>
            </w:pPr>
          </w:p>
          <w:p>
            <w:pPr>
              <w:pStyle w:val="21"/>
              <w:spacing w:before="201"/>
              <w:ind w:left="63"/>
              <w:rPr>
                <w:sz w:val="24"/>
              </w:rPr>
            </w:pPr>
            <w:r>
              <w:rPr>
                <w:sz w:val="24"/>
              </w:rPr>
              <w:t>高大模板</w:t>
            </w:r>
          </w:p>
        </w:tc>
        <w:tc>
          <w:tcPr>
            <w:tcW w:w="917" w:type="dxa"/>
          </w:tcPr>
          <w:p>
            <w:pPr>
              <w:pStyle w:val="21"/>
              <w:spacing w:before="6"/>
              <w:rPr>
                <w:sz w:val="25"/>
              </w:rPr>
            </w:pPr>
          </w:p>
          <w:p>
            <w:pPr>
              <w:pStyle w:val="21"/>
              <w:ind w:left="77" w:right="69"/>
              <w:jc w:val="center"/>
              <w:rPr>
                <w:sz w:val="24"/>
              </w:rPr>
            </w:pPr>
            <w:r>
              <w:rPr>
                <w:sz w:val="24"/>
              </w:rPr>
              <w:t>数量</w:t>
            </w:r>
          </w:p>
        </w:tc>
        <w:tc>
          <w:tcPr>
            <w:tcW w:w="1308" w:type="dxa"/>
          </w:tcPr>
          <w:p>
            <w:pPr>
              <w:pStyle w:val="21"/>
              <w:spacing w:before="93"/>
              <w:ind w:left="34" w:right="24"/>
              <w:jc w:val="center"/>
              <w:rPr>
                <w:sz w:val="24"/>
              </w:rPr>
            </w:pPr>
            <w:r>
              <w:rPr>
                <w:sz w:val="24"/>
              </w:rPr>
              <w:t>高度或跨度</w:t>
            </w:r>
          </w:p>
          <w:p>
            <w:pPr>
              <w:pStyle w:val="21"/>
              <w:spacing w:before="161"/>
              <w:ind w:left="34" w:right="24"/>
              <w:jc w:val="center"/>
              <w:rPr>
                <w:sz w:val="24"/>
              </w:rPr>
            </w:pPr>
            <w:r>
              <w:rPr>
                <w:sz w:val="24"/>
              </w:rPr>
              <w:t>或荷载</w:t>
            </w:r>
          </w:p>
        </w:tc>
        <w:tc>
          <w:tcPr>
            <w:tcW w:w="1549" w:type="dxa"/>
          </w:tcPr>
          <w:p>
            <w:pPr>
              <w:pStyle w:val="21"/>
              <w:spacing w:before="6"/>
              <w:rPr>
                <w:sz w:val="25"/>
              </w:rPr>
            </w:pPr>
          </w:p>
          <w:p>
            <w:pPr>
              <w:pStyle w:val="21"/>
              <w:ind w:left="34" w:right="25"/>
              <w:jc w:val="center"/>
              <w:rPr>
                <w:sz w:val="24"/>
              </w:rPr>
            </w:pPr>
            <w:r>
              <w:rPr>
                <w:sz w:val="24"/>
              </w:rPr>
              <w:t>分布区域</w:t>
            </w:r>
          </w:p>
        </w:tc>
        <w:tc>
          <w:tcPr>
            <w:tcW w:w="1143" w:type="dxa"/>
          </w:tcPr>
          <w:p>
            <w:pPr>
              <w:pStyle w:val="21"/>
              <w:spacing w:before="93"/>
              <w:ind w:left="71" w:right="61"/>
              <w:jc w:val="center"/>
              <w:rPr>
                <w:sz w:val="24"/>
              </w:rPr>
            </w:pPr>
            <w:r>
              <w:rPr>
                <w:sz w:val="24"/>
              </w:rPr>
              <w:t>实际浇筑</w:t>
            </w:r>
          </w:p>
          <w:p>
            <w:pPr>
              <w:pStyle w:val="21"/>
              <w:spacing w:before="161"/>
              <w:ind w:left="71" w:right="61"/>
              <w:jc w:val="center"/>
              <w:rPr>
                <w:sz w:val="24"/>
              </w:rPr>
            </w:pPr>
            <w:r>
              <w:rPr>
                <w:sz w:val="24"/>
              </w:rPr>
              <w:t>时间</w:t>
            </w:r>
          </w:p>
        </w:tc>
        <w:tc>
          <w:tcPr>
            <w:tcW w:w="1413" w:type="dxa"/>
          </w:tcPr>
          <w:p>
            <w:pPr>
              <w:pStyle w:val="21"/>
              <w:spacing w:before="6"/>
              <w:rPr>
                <w:sz w:val="25"/>
              </w:rPr>
            </w:pPr>
          </w:p>
          <w:p>
            <w:pPr>
              <w:pStyle w:val="21"/>
              <w:ind w:left="225"/>
              <w:rPr>
                <w:sz w:val="24"/>
              </w:rPr>
            </w:pPr>
            <w:r>
              <w:rPr>
                <w:sz w:val="24"/>
              </w:rPr>
              <w:t>责任单位</w:t>
            </w:r>
          </w:p>
        </w:tc>
        <w:tc>
          <w:tcPr>
            <w:tcW w:w="1709" w:type="dxa"/>
          </w:tcPr>
          <w:p>
            <w:pPr>
              <w:pStyle w:val="21"/>
              <w:spacing w:before="93"/>
              <w:ind w:left="66" w:right="55"/>
              <w:jc w:val="center"/>
              <w:rPr>
                <w:sz w:val="24"/>
              </w:rPr>
            </w:pPr>
            <w:r>
              <w:rPr>
                <w:sz w:val="24"/>
              </w:rPr>
              <w:t>责任人及联</w:t>
            </w:r>
          </w:p>
          <w:p>
            <w:pPr>
              <w:pStyle w:val="21"/>
              <w:spacing w:before="161"/>
              <w:ind w:left="66" w:right="55"/>
              <w:jc w:val="center"/>
              <w:rPr>
                <w:sz w:val="24"/>
              </w:rPr>
            </w:pPr>
            <w:r>
              <w:rPr>
                <w:sz w:val="24"/>
              </w:rPr>
              <w:t>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vMerge w:val="restart"/>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vMerge w:val="continue"/>
            <w:tcBorders>
              <w:top w:val="nil"/>
            </w:tcBorders>
          </w:tcPr>
          <w:p>
            <w:pPr>
              <w:rPr>
                <w:sz w:val="2"/>
                <w:szCs w:val="2"/>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269" w:type="dxa"/>
            <w:vMerge w:val="restart"/>
          </w:tcPr>
          <w:p>
            <w:pPr>
              <w:pStyle w:val="21"/>
              <w:rPr>
                <w:sz w:val="24"/>
              </w:rPr>
            </w:pPr>
          </w:p>
          <w:p>
            <w:pPr>
              <w:pStyle w:val="21"/>
              <w:spacing w:before="8"/>
              <w:rPr>
                <w:sz w:val="20"/>
              </w:rPr>
            </w:pPr>
          </w:p>
          <w:p>
            <w:pPr>
              <w:pStyle w:val="21"/>
              <w:ind w:left="73"/>
              <w:rPr>
                <w:sz w:val="24"/>
              </w:rPr>
            </w:pPr>
            <w:r>
              <w:rPr>
                <w:sz w:val="24"/>
              </w:rPr>
              <w:t>2</w:t>
            </w:r>
          </w:p>
        </w:tc>
        <w:tc>
          <w:tcPr>
            <w:tcW w:w="1089" w:type="dxa"/>
            <w:vMerge w:val="restart"/>
          </w:tcPr>
          <w:p>
            <w:pPr>
              <w:pStyle w:val="21"/>
              <w:rPr>
                <w:sz w:val="24"/>
              </w:rPr>
            </w:pPr>
          </w:p>
          <w:p>
            <w:pPr>
              <w:pStyle w:val="21"/>
              <w:spacing w:before="8"/>
              <w:rPr>
                <w:sz w:val="20"/>
              </w:rPr>
            </w:pPr>
          </w:p>
          <w:p>
            <w:pPr>
              <w:pStyle w:val="21"/>
              <w:ind w:left="183"/>
              <w:rPr>
                <w:sz w:val="24"/>
              </w:rPr>
            </w:pPr>
            <w:r>
              <w:rPr>
                <w:sz w:val="24"/>
              </w:rPr>
              <w:t>深基坑</w:t>
            </w:r>
          </w:p>
        </w:tc>
        <w:tc>
          <w:tcPr>
            <w:tcW w:w="917" w:type="dxa"/>
          </w:tcPr>
          <w:p>
            <w:pPr>
              <w:pStyle w:val="21"/>
              <w:spacing w:before="7"/>
              <w:rPr>
                <w:sz w:val="25"/>
              </w:rPr>
            </w:pPr>
          </w:p>
          <w:p>
            <w:pPr>
              <w:pStyle w:val="21"/>
              <w:ind w:left="77" w:right="69"/>
              <w:jc w:val="center"/>
              <w:rPr>
                <w:sz w:val="24"/>
              </w:rPr>
            </w:pPr>
            <w:r>
              <w:rPr>
                <w:sz w:val="24"/>
              </w:rPr>
              <w:t>数量</w:t>
            </w:r>
          </w:p>
        </w:tc>
        <w:tc>
          <w:tcPr>
            <w:tcW w:w="1308" w:type="dxa"/>
          </w:tcPr>
          <w:p>
            <w:pPr>
              <w:pStyle w:val="21"/>
              <w:spacing w:before="7"/>
              <w:rPr>
                <w:sz w:val="25"/>
              </w:rPr>
            </w:pPr>
          </w:p>
          <w:p>
            <w:pPr>
              <w:pStyle w:val="21"/>
              <w:ind w:left="34" w:right="24"/>
              <w:jc w:val="center"/>
              <w:rPr>
                <w:sz w:val="24"/>
              </w:rPr>
            </w:pPr>
            <w:r>
              <w:rPr>
                <w:sz w:val="24"/>
              </w:rPr>
              <w:t>最大深度</w:t>
            </w:r>
          </w:p>
        </w:tc>
        <w:tc>
          <w:tcPr>
            <w:tcW w:w="1549" w:type="dxa"/>
          </w:tcPr>
          <w:p>
            <w:pPr>
              <w:pStyle w:val="21"/>
              <w:spacing w:before="7"/>
              <w:rPr>
                <w:sz w:val="25"/>
              </w:rPr>
            </w:pPr>
          </w:p>
          <w:p>
            <w:pPr>
              <w:pStyle w:val="21"/>
              <w:ind w:left="34" w:right="25"/>
              <w:jc w:val="center"/>
              <w:rPr>
                <w:sz w:val="24"/>
              </w:rPr>
            </w:pPr>
            <w:r>
              <w:rPr>
                <w:sz w:val="24"/>
              </w:rPr>
              <w:t>支护方式</w:t>
            </w:r>
          </w:p>
        </w:tc>
        <w:tc>
          <w:tcPr>
            <w:tcW w:w="1143" w:type="dxa"/>
          </w:tcPr>
          <w:p>
            <w:pPr>
              <w:pStyle w:val="21"/>
              <w:spacing w:before="92"/>
              <w:ind w:left="71" w:right="61"/>
              <w:jc w:val="center"/>
              <w:rPr>
                <w:sz w:val="24"/>
              </w:rPr>
            </w:pPr>
            <w:r>
              <w:rPr>
                <w:sz w:val="24"/>
              </w:rPr>
              <w:t>实际回填</w:t>
            </w:r>
          </w:p>
          <w:p>
            <w:pPr>
              <w:pStyle w:val="21"/>
              <w:spacing w:before="161"/>
              <w:ind w:left="71" w:right="61"/>
              <w:jc w:val="center"/>
              <w:rPr>
                <w:sz w:val="24"/>
              </w:rPr>
            </w:pPr>
            <w:r>
              <w:rPr>
                <w:sz w:val="24"/>
              </w:rPr>
              <w:t>时间</w:t>
            </w:r>
          </w:p>
        </w:tc>
        <w:tc>
          <w:tcPr>
            <w:tcW w:w="1413" w:type="dxa"/>
          </w:tcPr>
          <w:p>
            <w:pPr>
              <w:pStyle w:val="21"/>
              <w:spacing w:before="7"/>
              <w:rPr>
                <w:sz w:val="25"/>
              </w:rPr>
            </w:pPr>
          </w:p>
          <w:p>
            <w:pPr>
              <w:pStyle w:val="21"/>
              <w:ind w:left="225"/>
              <w:rPr>
                <w:sz w:val="24"/>
              </w:rPr>
            </w:pPr>
            <w:r>
              <w:rPr>
                <w:sz w:val="24"/>
              </w:rPr>
              <w:t>责任单位</w:t>
            </w:r>
          </w:p>
        </w:tc>
        <w:tc>
          <w:tcPr>
            <w:tcW w:w="1709" w:type="dxa"/>
          </w:tcPr>
          <w:p>
            <w:pPr>
              <w:pStyle w:val="21"/>
              <w:spacing w:before="92"/>
              <w:ind w:left="66" w:right="55"/>
              <w:jc w:val="center"/>
              <w:rPr>
                <w:sz w:val="24"/>
              </w:rPr>
            </w:pPr>
            <w:r>
              <w:rPr>
                <w:sz w:val="24"/>
              </w:rPr>
              <w:t>责任人及联</w:t>
            </w:r>
          </w:p>
          <w:p>
            <w:pPr>
              <w:pStyle w:val="21"/>
              <w:spacing w:before="161"/>
              <w:ind w:left="66" w:right="55"/>
              <w:jc w:val="center"/>
              <w:rPr>
                <w:sz w:val="24"/>
              </w:rPr>
            </w:pPr>
            <w:r>
              <w:rPr>
                <w:sz w:val="24"/>
              </w:rPr>
              <w:t>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269" w:type="dxa"/>
            <w:vMerge w:val="restart"/>
          </w:tcPr>
          <w:p>
            <w:pPr>
              <w:pStyle w:val="21"/>
              <w:rPr>
                <w:sz w:val="24"/>
              </w:rPr>
            </w:pPr>
          </w:p>
          <w:p>
            <w:pPr>
              <w:pStyle w:val="21"/>
              <w:rPr>
                <w:sz w:val="24"/>
              </w:rPr>
            </w:pPr>
          </w:p>
          <w:p>
            <w:pPr>
              <w:pStyle w:val="21"/>
              <w:rPr>
                <w:sz w:val="24"/>
              </w:rPr>
            </w:pPr>
          </w:p>
          <w:p>
            <w:pPr>
              <w:pStyle w:val="21"/>
              <w:spacing w:before="11"/>
              <w:rPr>
                <w:sz w:val="29"/>
              </w:rPr>
            </w:pPr>
          </w:p>
          <w:p>
            <w:pPr>
              <w:pStyle w:val="21"/>
              <w:spacing w:before="1"/>
              <w:ind w:left="73"/>
              <w:rPr>
                <w:sz w:val="24"/>
              </w:rPr>
            </w:pPr>
            <w:r>
              <w:rPr>
                <w:sz w:val="24"/>
              </w:rPr>
              <w:t>3</w:t>
            </w:r>
          </w:p>
        </w:tc>
        <w:tc>
          <w:tcPr>
            <w:tcW w:w="1089" w:type="dxa"/>
            <w:vMerge w:val="restart"/>
          </w:tcPr>
          <w:p>
            <w:pPr>
              <w:pStyle w:val="21"/>
              <w:rPr>
                <w:sz w:val="24"/>
              </w:rPr>
            </w:pPr>
          </w:p>
          <w:p>
            <w:pPr>
              <w:pStyle w:val="21"/>
              <w:rPr>
                <w:sz w:val="24"/>
              </w:rPr>
            </w:pPr>
          </w:p>
          <w:p>
            <w:pPr>
              <w:pStyle w:val="21"/>
              <w:rPr>
                <w:sz w:val="24"/>
              </w:rPr>
            </w:pPr>
          </w:p>
          <w:p>
            <w:pPr>
              <w:pStyle w:val="21"/>
              <w:spacing w:before="11"/>
              <w:rPr>
                <w:sz w:val="29"/>
              </w:rPr>
            </w:pPr>
          </w:p>
          <w:p>
            <w:pPr>
              <w:pStyle w:val="21"/>
              <w:spacing w:before="1"/>
              <w:ind w:left="183"/>
              <w:rPr>
                <w:sz w:val="24"/>
              </w:rPr>
            </w:pPr>
            <w:r>
              <w:rPr>
                <w:sz w:val="24"/>
              </w:rPr>
              <w:t>脚手架</w:t>
            </w:r>
          </w:p>
        </w:tc>
        <w:tc>
          <w:tcPr>
            <w:tcW w:w="917" w:type="dxa"/>
          </w:tcPr>
          <w:p>
            <w:pPr>
              <w:pStyle w:val="21"/>
              <w:spacing w:before="6"/>
              <w:rPr>
                <w:sz w:val="25"/>
              </w:rPr>
            </w:pPr>
          </w:p>
          <w:p>
            <w:pPr>
              <w:pStyle w:val="21"/>
              <w:ind w:left="77" w:right="69"/>
              <w:jc w:val="center"/>
              <w:rPr>
                <w:sz w:val="24"/>
              </w:rPr>
            </w:pPr>
            <w:r>
              <w:rPr>
                <w:sz w:val="24"/>
              </w:rPr>
              <w:t>类型</w:t>
            </w:r>
          </w:p>
        </w:tc>
        <w:tc>
          <w:tcPr>
            <w:tcW w:w="1308" w:type="dxa"/>
          </w:tcPr>
          <w:p>
            <w:pPr>
              <w:pStyle w:val="21"/>
              <w:spacing w:before="94"/>
              <w:ind w:left="34" w:right="24"/>
              <w:jc w:val="center"/>
              <w:rPr>
                <w:sz w:val="24"/>
              </w:rPr>
            </w:pPr>
            <w:r>
              <w:rPr>
                <w:sz w:val="24"/>
              </w:rPr>
              <w:t>数量（楼栋</w:t>
            </w:r>
          </w:p>
          <w:p>
            <w:pPr>
              <w:pStyle w:val="21"/>
              <w:spacing w:before="160"/>
              <w:ind w:left="34" w:right="24"/>
              <w:jc w:val="center"/>
              <w:rPr>
                <w:sz w:val="24"/>
              </w:rPr>
            </w:pPr>
            <w:r>
              <w:rPr>
                <w:sz w:val="24"/>
              </w:rPr>
              <w:t>数）</w:t>
            </w:r>
          </w:p>
        </w:tc>
        <w:tc>
          <w:tcPr>
            <w:tcW w:w="1549" w:type="dxa"/>
          </w:tcPr>
          <w:p>
            <w:pPr>
              <w:pStyle w:val="21"/>
              <w:spacing w:before="6"/>
              <w:rPr>
                <w:sz w:val="25"/>
              </w:rPr>
            </w:pPr>
          </w:p>
          <w:p>
            <w:pPr>
              <w:pStyle w:val="21"/>
              <w:ind w:left="34" w:right="25"/>
              <w:jc w:val="center"/>
              <w:rPr>
                <w:sz w:val="24"/>
              </w:rPr>
            </w:pPr>
            <w:r>
              <w:rPr>
                <w:sz w:val="24"/>
              </w:rPr>
              <w:t>最大搭设高度</w:t>
            </w:r>
          </w:p>
        </w:tc>
        <w:tc>
          <w:tcPr>
            <w:tcW w:w="1143" w:type="dxa"/>
          </w:tcPr>
          <w:p>
            <w:pPr>
              <w:pStyle w:val="21"/>
              <w:spacing w:before="94"/>
              <w:ind w:left="71" w:right="61"/>
              <w:jc w:val="center"/>
              <w:rPr>
                <w:sz w:val="24"/>
              </w:rPr>
            </w:pPr>
            <w:r>
              <w:rPr>
                <w:sz w:val="24"/>
              </w:rPr>
              <w:t>计划拆除</w:t>
            </w:r>
          </w:p>
          <w:p>
            <w:pPr>
              <w:pStyle w:val="21"/>
              <w:spacing w:before="160"/>
              <w:ind w:left="71" w:right="61"/>
              <w:jc w:val="center"/>
              <w:rPr>
                <w:sz w:val="24"/>
              </w:rPr>
            </w:pPr>
            <w:r>
              <w:rPr>
                <w:sz w:val="24"/>
              </w:rPr>
              <w:t>时间</w:t>
            </w:r>
          </w:p>
        </w:tc>
        <w:tc>
          <w:tcPr>
            <w:tcW w:w="1413" w:type="dxa"/>
          </w:tcPr>
          <w:p>
            <w:pPr>
              <w:pStyle w:val="21"/>
              <w:spacing w:before="6"/>
              <w:rPr>
                <w:sz w:val="25"/>
              </w:rPr>
            </w:pPr>
          </w:p>
          <w:p>
            <w:pPr>
              <w:pStyle w:val="21"/>
              <w:ind w:left="225"/>
              <w:rPr>
                <w:sz w:val="24"/>
              </w:rPr>
            </w:pPr>
            <w:r>
              <w:rPr>
                <w:sz w:val="24"/>
              </w:rPr>
              <w:t>责任单位</w:t>
            </w:r>
          </w:p>
        </w:tc>
        <w:tc>
          <w:tcPr>
            <w:tcW w:w="1709" w:type="dxa"/>
          </w:tcPr>
          <w:p>
            <w:pPr>
              <w:pStyle w:val="21"/>
              <w:spacing w:before="94"/>
              <w:ind w:left="66" w:right="55"/>
              <w:jc w:val="center"/>
              <w:rPr>
                <w:sz w:val="24"/>
              </w:rPr>
            </w:pPr>
            <w:r>
              <w:rPr>
                <w:sz w:val="24"/>
              </w:rPr>
              <w:t>责任人及联</w:t>
            </w:r>
          </w:p>
          <w:p>
            <w:pPr>
              <w:pStyle w:val="21"/>
              <w:spacing w:before="160"/>
              <w:ind w:left="66" w:right="55"/>
              <w:jc w:val="center"/>
              <w:rPr>
                <w:sz w:val="24"/>
              </w:rPr>
            </w:pPr>
            <w:r>
              <w:rPr>
                <w:sz w:val="24"/>
              </w:rPr>
              <w:t>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spacing w:before="93"/>
              <w:ind w:left="77" w:right="69"/>
              <w:jc w:val="center"/>
              <w:rPr>
                <w:sz w:val="24"/>
              </w:rPr>
            </w:pPr>
            <w:r>
              <w:rPr>
                <w:sz w:val="24"/>
              </w:rPr>
              <w:t>落地架</w:t>
            </w: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spacing w:before="93"/>
              <w:ind w:left="77" w:right="69"/>
              <w:jc w:val="center"/>
              <w:rPr>
                <w:sz w:val="24"/>
              </w:rPr>
            </w:pPr>
            <w:r>
              <w:rPr>
                <w:sz w:val="24"/>
              </w:rPr>
              <w:t>悬挑架</w:t>
            </w: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spacing w:before="93"/>
              <w:ind w:left="77" w:right="69"/>
              <w:jc w:val="center"/>
              <w:rPr>
                <w:sz w:val="24"/>
              </w:rPr>
            </w:pPr>
            <w:r>
              <w:rPr>
                <w:sz w:val="24"/>
              </w:rPr>
              <w:t>外挂架</w:t>
            </w: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spacing w:before="92"/>
              <w:ind w:left="77" w:right="69"/>
              <w:jc w:val="center"/>
              <w:rPr>
                <w:sz w:val="24"/>
              </w:rPr>
            </w:pPr>
            <w:r>
              <w:rPr>
                <w:sz w:val="24"/>
              </w:rPr>
              <w:t>爬架</w:t>
            </w: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269" w:type="dxa"/>
            <w:vMerge w:val="restart"/>
          </w:tcPr>
          <w:p>
            <w:pPr>
              <w:pStyle w:val="21"/>
              <w:rPr>
                <w:sz w:val="24"/>
              </w:rPr>
            </w:pPr>
          </w:p>
          <w:p>
            <w:pPr>
              <w:pStyle w:val="21"/>
              <w:rPr>
                <w:sz w:val="24"/>
              </w:rPr>
            </w:pPr>
          </w:p>
          <w:p>
            <w:pPr>
              <w:pStyle w:val="21"/>
              <w:spacing w:before="1"/>
              <w:rPr>
                <w:sz w:val="34"/>
              </w:rPr>
            </w:pPr>
          </w:p>
          <w:p>
            <w:pPr>
              <w:pStyle w:val="21"/>
              <w:ind w:left="73"/>
              <w:rPr>
                <w:sz w:val="24"/>
              </w:rPr>
            </w:pPr>
            <w:r>
              <w:rPr>
                <w:sz w:val="24"/>
              </w:rPr>
              <w:t>4</w:t>
            </w:r>
          </w:p>
        </w:tc>
        <w:tc>
          <w:tcPr>
            <w:tcW w:w="1089" w:type="dxa"/>
            <w:vMerge w:val="restart"/>
          </w:tcPr>
          <w:p>
            <w:pPr>
              <w:pStyle w:val="21"/>
              <w:rPr>
                <w:sz w:val="24"/>
              </w:rPr>
            </w:pPr>
          </w:p>
          <w:p>
            <w:pPr>
              <w:pStyle w:val="21"/>
              <w:rPr>
                <w:sz w:val="24"/>
              </w:rPr>
            </w:pPr>
          </w:p>
          <w:p>
            <w:pPr>
              <w:pStyle w:val="21"/>
              <w:spacing w:before="1"/>
              <w:rPr>
                <w:sz w:val="34"/>
              </w:rPr>
            </w:pPr>
          </w:p>
          <w:p>
            <w:pPr>
              <w:pStyle w:val="21"/>
              <w:ind w:left="303"/>
              <w:rPr>
                <w:sz w:val="24"/>
              </w:rPr>
            </w:pPr>
            <w:r>
              <w:rPr>
                <w:sz w:val="24"/>
              </w:rPr>
              <w:t>塔吊</w:t>
            </w:r>
          </w:p>
        </w:tc>
        <w:tc>
          <w:tcPr>
            <w:tcW w:w="917" w:type="dxa"/>
          </w:tcPr>
          <w:p>
            <w:pPr>
              <w:pStyle w:val="21"/>
              <w:spacing w:before="6"/>
              <w:rPr>
                <w:sz w:val="25"/>
              </w:rPr>
            </w:pPr>
          </w:p>
          <w:p>
            <w:pPr>
              <w:pStyle w:val="21"/>
              <w:spacing w:before="1"/>
              <w:ind w:left="77" w:right="69"/>
              <w:jc w:val="center"/>
              <w:rPr>
                <w:sz w:val="24"/>
              </w:rPr>
            </w:pPr>
            <w:r>
              <w:rPr>
                <w:sz w:val="24"/>
              </w:rPr>
              <w:t>位置</w:t>
            </w:r>
          </w:p>
        </w:tc>
        <w:tc>
          <w:tcPr>
            <w:tcW w:w="1308" w:type="dxa"/>
          </w:tcPr>
          <w:p>
            <w:pPr>
              <w:pStyle w:val="21"/>
              <w:spacing w:before="6"/>
              <w:rPr>
                <w:sz w:val="25"/>
              </w:rPr>
            </w:pPr>
          </w:p>
          <w:p>
            <w:pPr>
              <w:pStyle w:val="21"/>
              <w:spacing w:before="1"/>
              <w:ind w:left="34" w:right="24"/>
              <w:jc w:val="center"/>
              <w:rPr>
                <w:sz w:val="24"/>
              </w:rPr>
            </w:pPr>
            <w:r>
              <w:rPr>
                <w:sz w:val="24"/>
              </w:rPr>
              <w:t>型号</w:t>
            </w:r>
          </w:p>
        </w:tc>
        <w:tc>
          <w:tcPr>
            <w:tcW w:w="1549" w:type="dxa"/>
          </w:tcPr>
          <w:p>
            <w:pPr>
              <w:pStyle w:val="21"/>
              <w:spacing w:before="6"/>
              <w:rPr>
                <w:sz w:val="25"/>
              </w:rPr>
            </w:pPr>
          </w:p>
          <w:p>
            <w:pPr>
              <w:pStyle w:val="21"/>
              <w:spacing w:before="1"/>
              <w:ind w:left="34" w:right="25"/>
              <w:jc w:val="center"/>
              <w:rPr>
                <w:sz w:val="24"/>
              </w:rPr>
            </w:pPr>
            <w:r>
              <w:rPr>
                <w:sz w:val="24"/>
              </w:rPr>
              <w:t>搭设总高度</w:t>
            </w:r>
          </w:p>
        </w:tc>
        <w:tc>
          <w:tcPr>
            <w:tcW w:w="1143" w:type="dxa"/>
          </w:tcPr>
          <w:p>
            <w:pPr>
              <w:pStyle w:val="21"/>
              <w:spacing w:before="6"/>
              <w:rPr>
                <w:sz w:val="25"/>
              </w:rPr>
            </w:pPr>
          </w:p>
          <w:p>
            <w:pPr>
              <w:pStyle w:val="21"/>
              <w:spacing w:before="1"/>
              <w:ind w:left="91"/>
              <w:rPr>
                <w:sz w:val="24"/>
              </w:rPr>
            </w:pPr>
            <w:r>
              <w:rPr>
                <w:sz w:val="24"/>
              </w:rPr>
              <w:t>安装时间</w:t>
            </w:r>
          </w:p>
        </w:tc>
        <w:tc>
          <w:tcPr>
            <w:tcW w:w="1413" w:type="dxa"/>
          </w:tcPr>
          <w:p>
            <w:pPr>
              <w:pStyle w:val="21"/>
              <w:spacing w:before="6"/>
              <w:rPr>
                <w:sz w:val="25"/>
              </w:rPr>
            </w:pPr>
          </w:p>
          <w:p>
            <w:pPr>
              <w:pStyle w:val="21"/>
              <w:spacing w:before="1"/>
              <w:ind w:left="225"/>
              <w:rPr>
                <w:sz w:val="24"/>
              </w:rPr>
            </w:pPr>
            <w:r>
              <w:rPr>
                <w:sz w:val="24"/>
              </w:rPr>
              <w:t>责任单位</w:t>
            </w:r>
          </w:p>
        </w:tc>
        <w:tc>
          <w:tcPr>
            <w:tcW w:w="1709" w:type="dxa"/>
          </w:tcPr>
          <w:p>
            <w:pPr>
              <w:pStyle w:val="21"/>
              <w:spacing w:before="92"/>
              <w:ind w:left="66" w:right="55"/>
              <w:jc w:val="center"/>
              <w:rPr>
                <w:sz w:val="24"/>
              </w:rPr>
            </w:pPr>
            <w:r>
              <w:rPr>
                <w:sz w:val="24"/>
              </w:rPr>
              <w:t>责任人及联</w:t>
            </w:r>
          </w:p>
          <w:p>
            <w:pPr>
              <w:pStyle w:val="21"/>
              <w:spacing w:before="160"/>
              <w:ind w:left="66" w:right="55"/>
              <w:jc w:val="center"/>
              <w:rPr>
                <w:sz w:val="24"/>
              </w:rPr>
            </w:pPr>
            <w:r>
              <w:rPr>
                <w:sz w:val="24"/>
              </w:rPr>
              <w:t>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spacing w:before="94"/>
              <w:ind w:left="56" w:right="46"/>
              <w:jc w:val="center"/>
              <w:rPr>
                <w:sz w:val="24"/>
              </w:rPr>
            </w:pPr>
            <w:r>
              <w:rPr>
                <w:sz w:val="24"/>
              </w:rPr>
              <w:t>XX</w:t>
            </w:r>
            <w:r>
              <w:rPr>
                <w:spacing w:val="-12"/>
                <w:sz w:val="24"/>
              </w:rPr>
              <w:t xml:space="preserve"> 设备租赁</w:t>
            </w:r>
          </w:p>
          <w:p>
            <w:pPr>
              <w:pStyle w:val="21"/>
              <w:spacing w:before="160"/>
              <w:ind w:left="53" w:right="46"/>
              <w:jc w:val="center"/>
              <w:rPr>
                <w:sz w:val="24"/>
              </w:rPr>
            </w:pPr>
            <w:r>
              <w:rPr>
                <w:sz w:val="24"/>
              </w:rPr>
              <w:t>公司</w:t>
            </w: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269" w:type="dxa"/>
            <w:vMerge w:val="restart"/>
          </w:tcPr>
          <w:p>
            <w:pPr>
              <w:pStyle w:val="21"/>
              <w:rPr>
                <w:sz w:val="24"/>
              </w:rPr>
            </w:pPr>
          </w:p>
          <w:p>
            <w:pPr>
              <w:pStyle w:val="21"/>
              <w:rPr>
                <w:sz w:val="24"/>
              </w:rPr>
            </w:pPr>
          </w:p>
          <w:p>
            <w:pPr>
              <w:pStyle w:val="21"/>
              <w:spacing w:before="203"/>
              <w:ind w:left="73"/>
              <w:rPr>
                <w:sz w:val="24"/>
              </w:rPr>
            </w:pPr>
            <w:r>
              <w:rPr>
                <w:sz w:val="24"/>
              </w:rPr>
              <w:t>5</w:t>
            </w:r>
          </w:p>
        </w:tc>
        <w:tc>
          <w:tcPr>
            <w:tcW w:w="1089" w:type="dxa"/>
            <w:vMerge w:val="restart"/>
          </w:tcPr>
          <w:p>
            <w:pPr>
              <w:pStyle w:val="21"/>
              <w:rPr>
                <w:sz w:val="24"/>
              </w:rPr>
            </w:pPr>
          </w:p>
          <w:p>
            <w:pPr>
              <w:pStyle w:val="21"/>
              <w:rPr>
                <w:sz w:val="24"/>
              </w:rPr>
            </w:pPr>
          </w:p>
          <w:p>
            <w:pPr>
              <w:pStyle w:val="21"/>
              <w:spacing w:before="203"/>
              <w:ind w:left="303"/>
              <w:rPr>
                <w:sz w:val="24"/>
              </w:rPr>
            </w:pPr>
            <w:r>
              <w:rPr>
                <w:sz w:val="24"/>
              </w:rPr>
              <w:t>电梯</w:t>
            </w:r>
          </w:p>
        </w:tc>
        <w:tc>
          <w:tcPr>
            <w:tcW w:w="917" w:type="dxa"/>
          </w:tcPr>
          <w:p>
            <w:pPr>
              <w:pStyle w:val="21"/>
              <w:spacing w:before="5"/>
              <w:rPr>
                <w:sz w:val="25"/>
              </w:rPr>
            </w:pPr>
          </w:p>
          <w:p>
            <w:pPr>
              <w:pStyle w:val="21"/>
              <w:ind w:left="77" w:right="69"/>
              <w:jc w:val="center"/>
              <w:rPr>
                <w:sz w:val="24"/>
              </w:rPr>
            </w:pPr>
            <w:r>
              <w:rPr>
                <w:sz w:val="24"/>
              </w:rPr>
              <w:t>位置</w:t>
            </w:r>
          </w:p>
        </w:tc>
        <w:tc>
          <w:tcPr>
            <w:tcW w:w="1308" w:type="dxa"/>
          </w:tcPr>
          <w:p>
            <w:pPr>
              <w:pStyle w:val="21"/>
              <w:spacing w:before="5"/>
              <w:rPr>
                <w:sz w:val="25"/>
              </w:rPr>
            </w:pPr>
          </w:p>
          <w:p>
            <w:pPr>
              <w:pStyle w:val="21"/>
              <w:ind w:left="34" w:right="24"/>
              <w:jc w:val="center"/>
              <w:rPr>
                <w:sz w:val="24"/>
              </w:rPr>
            </w:pPr>
            <w:r>
              <w:rPr>
                <w:sz w:val="24"/>
              </w:rPr>
              <w:t>型号</w:t>
            </w:r>
          </w:p>
        </w:tc>
        <w:tc>
          <w:tcPr>
            <w:tcW w:w="1549" w:type="dxa"/>
          </w:tcPr>
          <w:p>
            <w:pPr>
              <w:pStyle w:val="21"/>
              <w:spacing w:before="5"/>
              <w:rPr>
                <w:sz w:val="25"/>
              </w:rPr>
            </w:pPr>
          </w:p>
          <w:p>
            <w:pPr>
              <w:pStyle w:val="21"/>
              <w:ind w:left="34" w:right="25"/>
              <w:jc w:val="center"/>
              <w:rPr>
                <w:sz w:val="24"/>
              </w:rPr>
            </w:pPr>
            <w:r>
              <w:rPr>
                <w:sz w:val="24"/>
              </w:rPr>
              <w:t>安装最大高度</w:t>
            </w:r>
          </w:p>
        </w:tc>
        <w:tc>
          <w:tcPr>
            <w:tcW w:w="1143" w:type="dxa"/>
          </w:tcPr>
          <w:p>
            <w:pPr>
              <w:pStyle w:val="21"/>
              <w:spacing w:before="5"/>
              <w:rPr>
                <w:sz w:val="25"/>
              </w:rPr>
            </w:pPr>
          </w:p>
          <w:p>
            <w:pPr>
              <w:pStyle w:val="21"/>
              <w:ind w:left="91"/>
              <w:rPr>
                <w:sz w:val="24"/>
              </w:rPr>
            </w:pPr>
            <w:r>
              <w:rPr>
                <w:sz w:val="24"/>
              </w:rPr>
              <w:t>安装时间</w:t>
            </w:r>
          </w:p>
        </w:tc>
        <w:tc>
          <w:tcPr>
            <w:tcW w:w="1413" w:type="dxa"/>
          </w:tcPr>
          <w:p>
            <w:pPr>
              <w:pStyle w:val="21"/>
              <w:spacing w:before="5"/>
              <w:rPr>
                <w:sz w:val="25"/>
              </w:rPr>
            </w:pPr>
          </w:p>
          <w:p>
            <w:pPr>
              <w:pStyle w:val="21"/>
              <w:ind w:left="225"/>
              <w:rPr>
                <w:sz w:val="24"/>
              </w:rPr>
            </w:pPr>
            <w:r>
              <w:rPr>
                <w:sz w:val="24"/>
              </w:rPr>
              <w:t>责任单位</w:t>
            </w:r>
          </w:p>
        </w:tc>
        <w:tc>
          <w:tcPr>
            <w:tcW w:w="1709" w:type="dxa"/>
          </w:tcPr>
          <w:p>
            <w:pPr>
              <w:pStyle w:val="21"/>
              <w:spacing w:before="93"/>
              <w:ind w:left="66" w:right="55"/>
              <w:jc w:val="center"/>
              <w:rPr>
                <w:sz w:val="24"/>
              </w:rPr>
            </w:pPr>
            <w:r>
              <w:rPr>
                <w:sz w:val="24"/>
              </w:rPr>
              <w:t>责任人及联</w:t>
            </w:r>
          </w:p>
          <w:p>
            <w:pPr>
              <w:pStyle w:val="21"/>
              <w:spacing w:before="160"/>
              <w:ind w:left="66" w:right="55"/>
              <w:jc w:val="center"/>
              <w:rPr>
                <w:sz w:val="24"/>
              </w:rPr>
            </w:pPr>
            <w:r>
              <w:rPr>
                <w:sz w:val="24"/>
              </w:rPr>
              <w:t>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269" w:type="dxa"/>
            <w:vMerge w:val="restart"/>
          </w:tcPr>
          <w:p>
            <w:pPr>
              <w:pStyle w:val="21"/>
              <w:rPr>
                <w:sz w:val="24"/>
              </w:rPr>
            </w:pPr>
          </w:p>
          <w:p>
            <w:pPr>
              <w:pStyle w:val="21"/>
              <w:rPr>
                <w:sz w:val="24"/>
              </w:rPr>
            </w:pPr>
          </w:p>
          <w:p>
            <w:pPr>
              <w:pStyle w:val="21"/>
              <w:spacing w:before="201"/>
              <w:ind w:left="73"/>
              <w:rPr>
                <w:sz w:val="24"/>
              </w:rPr>
            </w:pPr>
            <w:r>
              <w:rPr>
                <w:sz w:val="24"/>
              </w:rPr>
              <w:t>6</w:t>
            </w:r>
          </w:p>
        </w:tc>
        <w:tc>
          <w:tcPr>
            <w:tcW w:w="1089" w:type="dxa"/>
            <w:vMerge w:val="restart"/>
          </w:tcPr>
          <w:p>
            <w:pPr>
              <w:pStyle w:val="21"/>
              <w:rPr>
                <w:sz w:val="24"/>
              </w:rPr>
            </w:pPr>
          </w:p>
          <w:p>
            <w:pPr>
              <w:pStyle w:val="21"/>
              <w:spacing w:before="7"/>
              <w:rPr>
                <w:sz w:val="21"/>
              </w:rPr>
            </w:pPr>
          </w:p>
          <w:p>
            <w:pPr>
              <w:pStyle w:val="21"/>
              <w:spacing w:line="364" w:lineRule="auto"/>
              <w:ind w:left="423" w:right="53" w:hanging="360"/>
              <w:rPr>
                <w:sz w:val="24"/>
              </w:rPr>
            </w:pPr>
            <w:r>
              <w:rPr>
                <w:spacing w:val="-1"/>
                <w:sz w:val="24"/>
              </w:rPr>
              <w:t>物料提升</w:t>
            </w:r>
            <w:r>
              <w:rPr>
                <w:sz w:val="24"/>
              </w:rPr>
              <w:t>机</w:t>
            </w:r>
          </w:p>
        </w:tc>
        <w:tc>
          <w:tcPr>
            <w:tcW w:w="917" w:type="dxa"/>
          </w:tcPr>
          <w:p>
            <w:pPr>
              <w:pStyle w:val="21"/>
              <w:spacing w:before="6"/>
              <w:rPr>
                <w:sz w:val="25"/>
              </w:rPr>
            </w:pPr>
          </w:p>
          <w:p>
            <w:pPr>
              <w:pStyle w:val="21"/>
              <w:spacing w:before="1"/>
              <w:ind w:left="77" w:right="69"/>
              <w:jc w:val="center"/>
              <w:rPr>
                <w:sz w:val="24"/>
              </w:rPr>
            </w:pPr>
            <w:r>
              <w:rPr>
                <w:sz w:val="24"/>
              </w:rPr>
              <w:t>位置</w:t>
            </w:r>
          </w:p>
        </w:tc>
        <w:tc>
          <w:tcPr>
            <w:tcW w:w="1308" w:type="dxa"/>
          </w:tcPr>
          <w:p>
            <w:pPr>
              <w:pStyle w:val="21"/>
              <w:spacing w:before="6"/>
              <w:rPr>
                <w:sz w:val="25"/>
              </w:rPr>
            </w:pPr>
          </w:p>
          <w:p>
            <w:pPr>
              <w:pStyle w:val="21"/>
              <w:spacing w:before="1"/>
              <w:ind w:left="34" w:right="24"/>
              <w:jc w:val="center"/>
              <w:rPr>
                <w:sz w:val="24"/>
              </w:rPr>
            </w:pPr>
            <w:r>
              <w:rPr>
                <w:sz w:val="24"/>
              </w:rPr>
              <w:t>型号</w:t>
            </w:r>
          </w:p>
        </w:tc>
        <w:tc>
          <w:tcPr>
            <w:tcW w:w="1549" w:type="dxa"/>
          </w:tcPr>
          <w:p>
            <w:pPr>
              <w:pStyle w:val="21"/>
              <w:spacing w:before="6"/>
              <w:rPr>
                <w:sz w:val="25"/>
              </w:rPr>
            </w:pPr>
          </w:p>
          <w:p>
            <w:pPr>
              <w:pStyle w:val="21"/>
              <w:spacing w:before="1"/>
              <w:ind w:left="34" w:right="25"/>
              <w:jc w:val="center"/>
              <w:rPr>
                <w:sz w:val="24"/>
              </w:rPr>
            </w:pPr>
            <w:r>
              <w:rPr>
                <w:sz w:val="24"/>
              </w:rPr>
              <w:t>安装最大高度</w:t>
            </w:r>
          </w:p>
        </w:tc>
        <w:tc>
          <w:tcPr>
            <w:tcW w:w="1143" w:type="dxa"/>
          </w:tcPr>
          <w:p>
            <w:pPr>
              <w:pStyle w:val="21"/>
              <w:spacing w:before="6"/>
              <w:rPr>
                <w:sz w:val="25"/>
              </w:rPr>
            </w:pPr>
          </w:p>
          <w:p>
            <w:pPr>
              <w:pStyle w:val="21"/>
              <w:spacing w:before="1"/>
              <w:ind w:left="91"/>
              <w:rPr>
                <w:sz w:val="24"/>
              </w:rPr>
            </w:pPr>
            <w:r>
              <w:rPr>
                <w:sz w:val="24"/>
              </w:rPr>
              <w:t>安装时间</w:t>
            </w:r>
          </w:p>
        </w:tc>
        <w:tc>
          <w:tcPr>
            <w:tcW w:w="1413" w:type="dxa"/>
          </w:tcPr>
          <w:p>
            <w:pPr>
              <w:pStyle w:val="21"/>
              <w:spacing w:before="6"/>
              <w:rPr>
                <w:sz w:val="25"/>
              </w:rPr>
            </w:pPr>
          </w:p>
          <w:p>
            <w:pPr>
              <w:pStyle w:val="21"/>
              <w:spacing w:before="1"/>
              <w:ind w:left="225"/>
              <w:rPr>
                <w:sz w:val="24"/>
              </w:rPr>
            </w:pPr>
            <w:r>
              <w:rPr>
                <w:sz w:val="24"/>
              </w:rPr>
              <w:t>责任单位</w:t>
            </w:r>
          </w:p>
        </w:tc>
        <w:tc>
          <w:tcPr>
            <w:tcW w:w="1709" w:type="dxa"/>
          </w:tcPr>
          <w:p>
            <w:pPr>
              <w:pStyle w:val="21"/>
              <w:spacing w:before="92"/>
              <w:ind w:left="66" w:right="55"/>
              <w:jc w:val="center"/>
              <w:rPr>
                <w:sz w:val="24"/>
              </w:rPr>
            </w:pPr>
            <w:r>
              <w:rPr>
                <w:sz w:val="24"/>
              </w:rPr>
              <w:t>责任人及联</w:t>
            </w:r>
          </w:p>
          <w:p>
            <w:pPr>
              <w:pStyle w:val="21"/>
              <w:spacing w:before="160"/>
              <w:ind w:left="66" w:right="55"/>
              <w:jc w:val="center"/>
              <w:rPr>
                <w:sz w:val="24"/>
              </w:rPr>
            </w:pPr>
            <w:r>
              <w:rPr>
                <w:sz w:val="24"/>
              </w:rPr>
              <w:t>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69" w:type="dxa"/>
            <w:vMerge w:val="continue"/>
            <w:tcBorders>
              <w:top w:val="nil"/>
            </w:tcBorders>
          </w:tcPr>
          <w:p>
            <w:pPr>
              <w:rPr>
                <w:sz w:val="2"/>
                <w:szCs w:val="2"/>
              </w:rPr>
            </w:pPr>
          </w:p>
        </w:tc>
        <w:tc>
          <w:tcPr>
            <w:tcW w:w="1089" w:type="dxa"/>
            <w:vMerge w:val="continue"/>
            <w:tcBorders>
              <w:top w:val="nil"/>
            </w:tcBorders>
          </w:tcPr>
          <w:p>
            <w:pPr>
              <w:rPr>
                <w:sz w:val="2"/>
                <w:szCs w:val="2"/>
              </w:rPr>
            </w:pPr>
          </w:p>
        </w:tc>
        <w:tc>
          <w:tcPr>
            <w:tcW w:w="917" w:type="dxa"/>
          </w:tcPr>
          <w:p>
            <w:pPr>
              <w:pStyle w:val="21"/>
              <w:rPr>
                <w:rFonts w:ascii="Times New Roman"/>
                <w:sz w:val="24"/>
              </w:rPr>
            </w:pPr>
          </w:p>
        </w:tc>
        <w:tc>
          <w:tcPr>
            <w:tcW w:w="1308" w:type="dxa"/>
          </w:tcPr>
          <w:p>
            <w:pPr>
              <w:pStyle w:val="21"/>
              <w:rPr>
                <w:rFonts w:ascii="Times New Roman"/>
                <w:sz w:val="24"/>
              </w:rPr>
            </w:pPr>
          </w:p>
        </w:tc>
        <w:tc>
          <w:tcPr>
            <w:tcW w:w="1549" w:type="dxa"/>
          </w:tcPr>
          <w:p>
            <w:pPr>
              <w:pStyle w:val="21"/>
              <w:rPr>
                <w:rFonts w:ascii="Times New Roman"/>
                <w:sz w:val="24"/>
              </w:rPr>
            </w:pPr>
          </w:p>
        </w:tc>
        <w:tc>
          <w:tcPr>
            <w:tcW w:w="1143" w:type="dxa"/>
          </w:tcPr>
          <w:p>
            <w:pPr>
              <w:pStyle w:val="21"/>
              <w:rPr>
                <w:rFonts w:ascii="Times New Roman"/>
                <w:sz w:val="24"/>
              </w:rPr>
            </w:pPr>
          </w:p>
        </w:tc>
        <w:tc>
          <w:tcPr>
            <w:tcW w:w="1413" w:type="dxa"/>
          </w:tcPr>
          <w:p>
            <w:pPr>
              <w:pStyle w:val="21"/>
              <w:rPr>
                <w:rFonts w:ascii="Times New Roman"/>
                <w:sz w:val="24"/>
              </w:rPr>
            </w:pPr>
          </w:p>
        </w:tc>
        <w:tc>
          <w:tcPr>
            <w:tcW w:w="1709" w:type="dxa"/>
          </w:tcPr>
          <w:p>
            <w:pPr>
              <w:pStyle w:val="21"/>
              <w:rPr>
                <w:rFonts w:ascii="Times New Roman"/>
                <w:sz w:val="24"/>
              </w:rPr>
            </w:pPr>
          </w:p>
        </w:tc>
      </w:tr>
    </w:tbl>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2 </w:t>
      </w:r>
      <w:r>
        <w:rPr>
          <w:rFonts w:hint="eastAsia" w:ascii="宋体" w:hAnsi="宋体" w:eastAsia="宋体" w:cs="宋体"/>
          <w:color w:val="auto"/>
          <w:sz w:val="28"/>
          <w:szCs w:val="28"/>
          <w:highlight w:val="none"/>
          <w:lang w:val="en-US" w:eastAsia="zh-CN"/>
        </w:rPr>
        <w:t>安全技术交底台账</w:t>
      </w:r>
    </w:p>
    <w:tbl>
      <w:tblPr>
        <w:tblStyle w:val="14"/>
        <w:tblpPr w:leftFromText="180" w:rightFromText="180" w:vertAnchor="text" w:horzAnchor="page" w:tblpXSpec="center" w:tblpY="124"/>
        <w:tblOverlap w:val="never"/>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5"/>
        <w:gridCol w:w="2376"/>
        <w:gridCol w:w="1867"/>
        <w:gridCol w:w="2784"/>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355" w:type="dxa"/>
          </w:tcPr>
          <w:p>
            <w:pPr>
              <w:pStyle w:val="21"/>
              <w:spacing w:before="104"/>
              <w:ind w:left="77" w:right="67"/>
              <w:jc w:val="center"/>
              <w:rPr>
                <w:rFonts w:hint="eastAsia" w:ascii="宋体" w:hAnsi="宋体" w:eastAsia="宋体" w:cs="宋体"/>
                <w:sz w:val="28"/>
                <w:szCs w:val="28"/>
              </w:rPr>
            </w:pPr>
            <w:r>
              <w:rPr>
                <w:rFonts w:hint="eastAsia" w:ascii="宋体" w:hAnsi="宋体" w:eastAsia="宋体" w:cs="宋体"/>
                <w:sz w:val="28"/>
                <w:szCs w:val="28"/>
              </w:rPr>
              <w:t>工程名称</w:t>
            </w:r>
          </w:p>
        </w:tc>
        <w:tc>
          <w:tcPr>
            <w:tcW w:w="8264" w:type="dxa"/>
            <w:gridSpan w:val="4"/>
          </w:tcPr>
          <w:p>
            <w:pPr>
              <w:pStyle w:val="21"/>
              <w:spacing w:before="104"/>
              <w:ind w:left="632"/>
              <w:rPr>
                <w:rFonts w:hint="eastAsia" w:ascii="宋体" w:hAnsi="宋体" w:eastAsia="宋体" w:cs="宋体"/>
                <w:sz w:val="28"/>
                <w:szCs w:val="28"/>
              </w:rPr>
            </w:pPr>
            <w:r>
              <w:rPr>
                <w:rFonts w:hint="eastAsia" w:ascii="宋体" w:hAnsi="宋体" w:eastAsia="宋体" w:cs="宋体"/>
                <w:sz w:val="28"/>
                <w:szCs w:val="28"/>
              </w:rPr>
              <w:t>（此表格建议项目直接成套打印，后期仅需填写楼号、楼层和时间）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1355" w:type="dxa"/>
          </w:tcPr>
          <w:p>
            <w:pPr>
              <w:pStyle w:val="21"/>
              <w:spacing w:before="102"/>
              <w:ind w:left="77" w:right="67"/>
              <w:jc w:val="center"/>
              <w:rPr>
                <w:rFonts w:hint="eastAsia" w:ascii="宋体" w:hAnsi="宋体" w:eastAsia="宋体" w:cs="宋体"/>
                <w:sz w:val="28"/>
                <w:szCs w:val="28"/>
              </w:rPr>
            </w:pPr>
            <w:r>
              <w:rPr>
                <w:rFonts w:hint="eastAsia" w:ascii="宋体" w:hAnsi="宋体" w:eastAsia="宋体" w:cs="宋体"/>
                <w:sz w:val="28"/>
                <w:szCs w:val="28"/>
              </w:rPr>
              <w:t>序号</w:t>
            </w:r>
          </w:p>
        </w:tc>
        <w:tc>
          <w:tcPr>
            <w:tcW w:w="2376" w:type="dxa"/>
          </w:tcPr>
          <w:p>
            <w:pPr>
              <w:pStyle w:val="21"/>
              <w:spacing w:before="102"/>
              <w:ind w:left="567"/>
              <w:rPr>
                <w:rFonts w:hint="eastAsia" w:ascii="宋体" w:hAnsi="宋体" w:eastAsia="宋体" w:cs="宋体"/>
                <w:sz w:val="28"/>
                <w:szCs w:val="28"/>
              </w:rPr>
            </w:pPr>
            <w:r>
              <w:rPr>
                <w:rFonts w:hint="eastAsia" w:ascii="宋体" w:hAnsi="宋体" w:eastAsia="宋体" w:cs="宋体"/>
                <w:sz w:val="28"/>
                <w:szCs w:val="28"/>
              </w:rPr>
              <w:t>分部分项工程</w:t>
            </w:r>
          </w:p>
        </w:tc>
        <w:tc>
          <w:tcPr>
            <w:tcW w:w="1867" w:type="dxa"/>
          </w:tcPr>
          <w:p>
            <w:pPr>
              <w:pStyle w:val="21"/>
              <w:spacing w:before="102"/>
              <w:ind w:left="453"/>
              <w:rPr>
                <w:rFonts w:hint="eastAsia" w:ascii="宋体" w:hAnsi="宋体" w:eastAsia="宋体" w:cs="宋体"/>
                <w:sz w:val="28"/>
                <w:szCs w:val="28"/>
              </w:rPr>
            </w:pPr>
            <w:r>
              <w:rPr>
                <w:rFonts w:hint="eastAsia" w:ascii="宋体" w:hAnsi="宋体" w:eastAsia="宋体" w:cs="宋体"/>
                <w:sz w:val="28"/>
                <w:szCs w:val="28"/>
              </w:rPr>
              <w:t>交底部位</w:t>
            </w:r>
          </w:p>
        </w:tc>
        <w:tc>
          <w:tcPr>
            <w:tcW w:w="2784" w:type="dxa"/>
          </w:tcPr>
          <w:p>
            <w:pPr>
              <w:pStyle w:val="21"/>
              <w:spacing w:before="102"/>
              <w:ind w:left="912"/>
              <w:rPr>
                <w:rFonts w:hint="eastAsia" w:ascii="宋体" w:hAnsi="宋体" w:eastAsia="宋体" w:cs="宋体"/>
                <w:sz w:val="28"/>
                <w:szCs w:val="28"/>
              </w:rPr>
            </w:pPr>
            <w:r>
              <w:rPr>
                <w:rFonts w:hint="eastAsia" w:ascii="宋体" w:hAnsi="宋体" w:eastAsia="宋体" w:cs="宋体"/>
                <w:sz w:val="28"/>
                <w:szCs w:val="28"/>
              </w:rPr>
              <w:t>交底日期</w:t>
            </w:r>
          </w:p>
        </w:tc>
        <w:tc>
          <w:tcPr>
            <w:tcW w:w="1237" w:type="dxa"/>
          </w:tcPr>
          <w:p>
            <w:pPr>
              <w:pStyle w:val="21"/>
              <w:spacing w:before="102"/>
              <w:ind w:left="317"/>
              <w:rPr>
                <w:rFonts w:hint="eastAsia" w:ascii="宋体" w:hAnsi="宋体" w:eastAsia="宋体" w:cs="宋体"/>
                <w:sz w:val="28"/>
                <w:szCs w:val="28"/>
              </w:rPr>
            </w:pPr>
            <w:r>
              <w:rPr>
                <w:rFonts w:hint="eastAsia" w:ascii="宋体" w:hAnsi="宋体" w:eastAsia="宋体" w:cs="宋体"/>
                <w:sz w:val="28"/>
                <w:szCs w:val="2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355" w:type="dxa"/>
          </w:tcPr>
          <w:p>
            <w:pPr>
              <w:pStyle w:val="21"/>
              <w:rPr>
                <w:rFonts w:hint="eastAsia" w:ascii="宋体" w:hAnsi="宋体" w:eastAsia="宋体" w:cs="宋体"/>
                <w:sz w:val="28"/>
                <w:szCs w:val="28"/>
              </w:rPr>
            </w:pPr>
          </w:p>
        </w:tc>
        <w:tc>
          <w:tcPr>
            <w:tcW w:w="2376" w:type="dxa"/>
          </w:tcPr>
          <w:p>
            <w:pPr>
              <w:pStyle w:val="21"/>
              <w:rPr>
                <w:rFonts w:hint="eastAsia" w:ascii="宋体" w:hAnsi="宋体" w:eastAsia="宋体" w:cs="宋体"/>
                <w:sz w:val="28"/>
                <w:szCs w:val="28"/>
              </w:rPr>
            </w:pPr>
          </w:p>
        </w:tc>
        <w:tc>
          <w:tcPr>
            <w:tcW w:w="1867" w:type="dxa"/>
          </w:tcPr>
          <w:p>
            <w:pPr>
              <w:pStyle w:val="21"/>
              <w:tabs>
                <w:tab w:val="left" w:pos="693"/>
                <w:tab w:val="left" w:pos="1413"/>
              </w:tabs>
              <w:spacing w:before="103"/>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楼</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层</w:t>
            </w:r>
          </w:p>
        </w:tc>
        <w:tc>
          <w:tcPr>
            <w:tcW w:w="2784" w:type="dxa"/>
          </w:tcPr>
          <w:p>
            <w:pPr>
              <w:pStyle w:val="21"/>
              <w:rPr>
                <w:rFonts w:hint="eastAsia" w:ascii="宋体" w:hAnsi="宋体" w:eastAsia="宋体" w:cs="宋体"/>
                <w:sz w:val="28"/>
                <w:szCs w:val="28"/>
              </w:rPr>
            </w:pPr>
          </w:p>
        </w:tc>
        <w:tc>
          <w:tcPr>
            <w:tcW w:w="1237" w:type="dxa"/>
          </w:tcPr>
          <w:p>
            <w:pPr>
              <w:pStyle w:val="21"/>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355" w:type="dxa"/>
          </w:tcPr>
          <w:p>
            <w:pPr>
              <w:pStyle w:val="21"/>
              <w:rPr>
                <w:rFonts w:hint="eastAsia" w:ascii="宋体" w:hAnsi="宋体" w:eastAsia="宋体" w:cs="宋体"/>
                <w:sz w:val="28"/>
                <w:szCs w:val="28"/>
              </w:rPr>
            </w:pPr>
          </w:p>
        </w:tc>
        <w:tc>
          <w:tcPr>
            <w:tcW w:w="2376" w:type="dxa"/>
          </w:tcPr>
          <w:p>
            <w:pPr>
              <w:pStyle w:val="21"/>
              <w:rPr>
                <w:rFonts w:hint="eastAsia" w:ascii="宋体" w:hAnsi="宋体" w:eastAsia="宋体" w:cs="宋体"/>
                <w:sz w:val="28"/>
                <w:szCs w:val="28"/>
              </w:rPr>
            </w:pPr>
          </w:p>
        </w:tc>
        <w:tc>
          <w:tcPr>
            <w:tcW w:w="1867" w:type="dxa"/>
          </w:tcPr>
          <w:p>
            <w:pPr>
              <w:pStyle w:val="21"/>
              <w:tabs>
                <w:tab w:val="left" w:pos="753"/>
                <w:tab w:val="left" w:pos="1353"/>
              </w:tabs>
              <w:spacing w:before="103"/>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楼</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层</w:t>
            </w:r>
          </w:p>
        </w:tc>
        <w:tc>
          <w:tcPr>
            <w:tcW w:w="2784" w:type="dxa"/>
          </w:tcPr>
          <w:p>
            <w:pPr>
              <w:pStyle w:val="21"/>
              <w:rPr>
                <w:rFonts w:hint="eastAsia" w:ascii="宋体" w:hAnsi="宋体" w:eastAsia="宋体" w:cs="宋体"/>
                <w:sz w:val="28"/>
                <w:szCs w:val="28"/>
              </w:rPr>
            </w:pPr>
          </w:p>
        </w:tc>
        <w:tc>
          <w:tcPr>
            <w:tcW w:w="1237" w:type="dxa"/>
          </w:tcPr>
          <w:p>
            <w:pPr>
              <w:pStyle w:val="21"/>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355" w:type="dxa"/>
          </w:tcPr>
          <w:p>
            <w:pPr>
              <w:pStyle w:val="21"/>
              <w:rPr>
                <w:rFonts w:hint="eastAsia" w:ascii="宋体" w:hAnsi="宋体" w:eastAsia="宋体" w:cs="宋体"/>
                <w:sz w:val="28"/>
                <w:szCs w:val="28"/>
              </w:rPr>
            </w:pPr>
          </w:p>
        </w:tc>
        <w:tc>
          <w:tcPr>
            <w:tcW w:w="2376" w:type="dxa"/>
          </w:tcPr>
          <w:p>
            <w:pPr>
              <w:pStyle w:val="21"/>
              <w:rPr>
                <w:rFonts w:hint="eastAsia" w:ascii="宋体" w:hAnsi="宋体" w:eastAsia="宋体" w:cs="宋体"/>
                <w:sz w:val="28"/>
                <w:szCs w:val="28"/>
              </w:rPr>
            </w:pPr>
          </w:p>
        </w:tc>
        <w:tc>
          <w:tcPr>
            <w:tcW w:w="1867" w:type="dxa"/>
          </w:tcPr>
          <w:p>
            <w:pPr>
              <w:pStyle w:val="21"/>
              <w:tabs>
                <w:tab w:val="left" w:pos="633"/>
                <w:tab w:val="left" w:pos="1353"/>
              </w:tabs>
              <w:spacing w:before="104"/>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楼</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层</w:t>
            </w:r>
          </w:p>
        </w:tc>
        <w:tc>
          <w:tcPr>
            <w:tcW w:w="2784" w:type="dxa"/>
          </w:tcPr>
          <w:p>
            <w:pPr>
              <w:pStyle w:val="21"/>
              <w:rPr>
                <w:rFonts w:hint="eastAsia" w:ascii="宋体" w:hAnsi="宋体" w:eastAsia="宋体" w:cs="宋体"/>
                <w:sz w:val="28"/>
                <w:szCs w:val="28"/>
              </w:rPr>
            </w:pPr>
          </w:p>
        </w:tc>
        <w:tc>
          <w:tcPr>
            <w:tcW w:w="1237" w:type="dxa"/>
          </w:tcPr>
          <w:p>
            <w:pPr>
              <w:pStyle w:val="21"/>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1355" w:type="dxa"/>
          </w:tcPr>
          <w:p>
            <w:pPr>
              <w:pStyle w:val="21"/>
              <w:rPr>
                <w:rFonts w:hint="eastAsia" w:ascii="宋体" w:hAnsi="宋体" w:eastAsia="宋体" w:cs="宋体"/>
                <w:sz w:val="28"/>
                <w:szCs w:val="28"/>
              </w:rPr>
            </w:pPr>
          </w:p>
        </w:tc>
        <w:tc>
          <w:tcPr>
            <w:tcW w:w="2376" w:type="dxa"/>
          </w:tcPr>
          <w:p>
            <w:pPr>
              <w:pStyle w:val="21"/>
              <w:rPr>
                <w:rFonts w:hint="eastAsia" w:ascii="宋体" w:hAnsi="宋体" w:eastAsia="宋体" w:cs="宋体"/>
                <w:sz w:val="28"/>
                <w:szCs w:val="28"/>
              </w:rPr>
            </w:pPr>
          </w:p>
        </w:tc>
        <w:tc>
          <w:tcPr>
            <w:tcW w:w="1867" w:type="dxa"/>
          </w:tcPr>
          <w:p>
            <w:pPr>
              <w:pStyle w:val="21"/>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楼</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层</w:t>
            </w:r>
          </w:p>
        </w:tc>
        <w:tc>
          <w:tcPr>
            <w:tcW w:w="2784" w:type="dxa"/>
          </w:tcPr>
          <w:p>
            <w:pPr>
              <w:pStyle w:val="21"/>
              <w:rPr>
                <w:rFonts w:hint="eastAsia" w:ascii="宋体" w:hAnsi="宋体" w:eastAsia="宋体" w:cs="宋体"/>
                <w:sz w:val="28"/>
                <w:szCs w:val="28"/>
              </w:rPr>
            </w:pPr>
          </w:p>
        </w:tc>
        <w:tc>
          <w:tcPr>
            <w:tcW w:w="1237" w:type="dxa"/>
          </w:tcPr>
          <w:p>
            <w:pPr>
              <w:pStyle w:val="21"/>
              <w:rPr>
                <w:rFonts w:hint="eastAsia" w:ascii="宋体" w:hAnsi="宋体" w:eastAsia="宋体" w:cs="宋体"/>
                <w:sz w:val="28"/>
                <w:szCs w:val="28"/>
              </w:rPr>
            </w:pPr>
          </w:p>
        </w:tc>
      </w:tr>
    </w:tbl>
    <w:p>
      <w:pPr>
        <w:pStyle w:val="13"/>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280" w:firstLineChars="1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3 </w:t>
      </w:r>
      <w:r>
        <w:rPr>
          <w:rFonts w:hint="eastAsia" w:ascii="宋体" w:hAnsi="宋体" w:eastAsia="宋体" w:cs="宋体"/>
          <w:color w:val="auto"/>
          <w:sz w:val="28"/>
          <w:szCs w:val="28"/>
          <w:highlight w:val="none"/>
          <w:lang w:val="en-US" w:eastAsia="zh-CN"/>
        </w:rPr>
        <w:t>安全检查台账</w:t>
      </w:r>
    </w:p>
    <w:p>
      <w:pPr>
        <w:pStyle w:val="20"/>
        <w:keepNext w:val="0"/>
        <w:keepLines w:val="0"/>
        <w:pageBreakBefore w:val="0"/>
        <w:widowControl w:val="0"/>
        <w:numPr>
          <w:ilvl w:val="0"/>
          <w:numId w:val="0"/>
        </w:numPr>
        <w:tabs>
          <w:tab w:val="left" w:pos="2884"/>
        </w:tabs>
        <w:kinsoku/>
        <w:wordWrap/>
        <w:overflowPunct/>
        <w:topLinePunct w:val="0"/>
        <w:autoSpaceDE w:val="0"/>
        <w:autoSpaceDN w:val="0"/>
        <w:bidi w:val="0"/>
        <w:adjustRightInd/>
        <w:snapToGrid/>
        <w:spacing w:before="0" w:after="0" w:line="500" w:lineRule="exact"/>
        <w:ind w:leftChars="0" w:right="0" w:rightChars="0" w:firstLine="548" w:firstLineChars="200"/>
        <w:jc w:val="left"/>
        <w:textAlignment w:val="auto"/>
        <w:rPr>
          <w:rFonts w:hint="eastAsia" w:ascii="宋体" w:hAnsi="宋体" w:eastAsia="宋体" w:cs="宋体"/>
          <w:sz w:val="28"/>
          <w:szCs w:val="28"/>
        </w:rPr>
      </w:pPr>
      <w:r>
        <w:rPr>
          <w:rFonts w:hint="eastAsia" w:ascii="宋体" w:hAnsi="宋体" w:eastAsia="宋体" w:cs="宋体"/>
          <w:spacing w:val="-3"/>
          <w:sz w:val="28"/>
          <w:szCs w:val="28"/>
          <w:lang w:val="en-US" w:eastAsia="zh-CN"/>
        </w:rPr>
        <w:t>（台账记录项目部周检查、所属单位分公司、公司、监理、业主、主管部门检查，请根据检查时间顺序排列。安全员日常检查记录无需登记）（为确保台账真实、准确，请手写）</w:t>
      </w:r>
    </w:p>
    <w:tbl>
      <w:tblPr>
        <w:tblStyle w:val="14"/>
        <w:tblpPr w:leftFromText="180" w:rightFromText="180" w:vertAnchor="text" w:horzAnchor="page" w:tblpX="1254" w:tblpY="61"/>
        <w:tblOverlap w:val="never"/>
        <w:tblW w:w="95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780"/>
        <w:gridCol w:w="3414"/>
        <w:gridCol w:w="1679"/>
        <w:gridCol w:w="1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742" w:type="dxa"/>
          </w:tcPr>
          <w:p>
            <w:pPr>
              <w:pStyle w:val="21"/>
              <w:spacing w:before="158"/>
              <w:ind w:left="111" w:right="101"/>
              <w:jc w:val="center"/>
              <w:rPr>
                <w:rFonts w:hint="eastAsia" w:ascii="宋体" w:hAnsi="宋体" w:eastAsia="宋体" w:cs="宋体"/>
                <w:sz w:val="28"/>
                <w:szCs w:val="28"/>
              </w:rPr>
            </w:pPr>
            <w:r>
              <w:rPr>
                <w:rFonts w:hint="eastAsia" w:ascii="宋体" w:hAnsi="宋体" w:eastAsia="宋体" w:cs="宋体"/>
                <w:sz w:val="28"/>
                <w:szCs w:val="28"/>
              </w:rPr>
              <w:t>序号</w:t>
            </w:r>
          </w:p>
        </w:tc>
        <w:tc>
          <w:tcPr>
            <w:tcW w:w="1780" w:type="dxa"/>
          </w:tcPr>
          <w:p>
            <w:pPr>
              <w:pStyle w:val="21"/>
              <w:spacing w:before="158"/>
              <w:ind w:left="378"/>
              <w:rPr>
                <w:rFonts w:hint="eastAsia" w:ascii="宋体" w:hAnsi="宋体" w:eastAsia="宋体" w:cs="宋体"/>
                <w:sz w:val="28"/>
                <w:szCs w:val="28"/>
              </w:rPr>
            </w:pPr>
            <w:r>
              <w:rPr>
                <w:rFonts w:hint="eastAsia" w:ascii="宋体" w:hAnsi="宋体" w:eastAsia="宋体" w:cs="宋体"/>
                <w:sz w:val="28"/>
                <w:szCs w:val="28"/>
              </w:rPr>
              <w:t>检查日期</w:t>
            </w:r>
          </w:p>
        </w:tc>
        <w:tc>
          <w:tcPr>
            <w:tcW w:w="3414" w:type="dxa"/>
          </w:tcPr>
          <w:p>
            <w:pPr>
              <w:pStyle w:val="21"/>
              <w:spacing w:before="158"/>
              <w:ind w:left="875" w:right="869"/>
              <w:jc w:val="center"/>
              <w:rPr>
                <w:rFonts w:hint="eastAsia" w:ascii="宋体" w:hAnsi="宋体" w:eastAsia="宋体" w:cs="宋体"/>
                <w:sz w:val="28"/>
                <w:szCs w:val="28"/>
              </w:rPr>
            </w:pPr>
            <w:r>
              <w:rPr>
                <w:rFonts w:hint="eastAsia" w:ascii="宋体" w:hAnsi="宋体" w:eastAsia="宋体" w:cs="宋体"/>
                <w:sz w:val="28"/>
                <w:szCs w:val="28"/>
              </w:rPr>
              <w:t>检查类型</w:t>
            </w:r>
          </w:p>
        </w:tc>
        <w:tc>
          <w:tcPr>
            <w:tcW w:w="1679" w:type="dxa"/>
          </w:tcPr>
          <w:p>
            <w:pPr>
              <w:pStyle w:val="21"/>
              <w:spacing w:before="158"/>
              <w:ind w:left="358"/>
              <w:rPr>
                <w:rFonts w:hint="eastAsia" w:ascii="宋体" w:hAnsi="宋体" w:eastAsia="宋体" w:cs="宋体"/>
                <w:sz w:val="28"/>
                <w:szCs w:val="28"/>
              </w:rPr>
            </w:pPr>
            <w:r>
              <w:rPr>
                <w:rFonts w:hint="eastAsia" w:ascii="宋体" w:hAnsi="宋体" w:eastAsia="宋体" w:cs="宋体"/>
                <w:sz w:val="28"/>
                <w:szCs w:val="28"/>
              </w:rPr>
              <w:t>整改日期</w:t>
            </w:r>
          </w:p>
        </w:tc>
        <w:tc>
          <w:tcPr>
            <w:tcW w:w="1942" w:type="dxa"/>
          </w:tcPr>
          <w:p>
            <w:pPr>
              <w:pStyle w:val="21"/>
              <w:spacing w:before="158"/>
              <w:ind w:left="711" w:right="700"/>
              <w:jc w:val="center"/>
              <w:rPr>
                <w:rFonts w:hint="eastAsia" w:ascii="宋体" w:hAnsi="宋体" w:eastAsia="宋体" w:cs="宋体"/>
                <w:sz w:val="28"/>
                <w:szCs w:val="28"/>
              </w:rPr>
            </w:pPr>
            <w:r>
              <w:rPr>
                <w:rFonts w:hint="eastAsia" w:ascii="宋体" w:hAnsi="宋体" w:eastAsia="宋体" w:cs="宋体"/>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42" w:type="dxa"/>
          </w:tcPr>
          <w:p>
            <w:pPr>
              <w:pStyle w:val="21"/>
              <w:spacing w:before="159"/>
              <w:ind w:left="10"/>
              <w:jc w:val="center"/>
              <w:rPr>
                <w:rFonts w:hint="eastAsia" w:ascii="宋体" w:hAnsi="宋体" w:eastAsia="宋体" w:cs="宋体"/>
                <w:sz w:val="28"/>
                <w:szCs w:val="28"/>
              </w:rPr>
            </w:pPr>
            <w:r>
              <w:rPr>
                <w:rFonts w:hint="eastAsia" w:ascii="宋体" w:hAnsi="宋体" w:eastAsia="宋体" w:cs="宋体"/>
                <w:sz w:val="28"/>
                <w:szCs w:val="28"/>
              </w:rPr>
              <w:t>1</w:t>
            </w:r>
          </w:p>
        </w:tc>
        <w:tc>
          <w:tcPr>
            <w:tcW w:w="1780" w:type="dxa"/>
          </w:tcPr>
          <w:p>
            <w:pPr>
              <w:pStyle w:val="21"/>
              <w:jc w:val="center"/>
              <w:rPr>
                <w:rFonts w:hint="eastAsia" w:ascii="宋体" w:hAnsi="宋体" w:eastAsia="宋体" w:cs="宋体"/>
                <w:sz w:val="28"/>
                <w:szCs w:val="28"/>
              </w:rPr>
            </w:pPr>
          </w:p>
        </w:tc>
        <w:tc>
          <w:tcPr>
            <w:tcW w:w="3414" w:type="dxa"/>
          </w:tcPr>
          <w:p>
            <w:pPr>
              <w:pStyle w:val="21"/>
              <w:spacing w:before="159"/>
              <w:ind w:right="869"/>
              <w:jc w:val="center"/>
              <w:rPr>
                <w:rFonts w:hint="eastAsia" w:ascii="宋体" w:hAnsi="宋体" w:eastAsia="宋体" w:cs="宋体"/>
                <w:sz w:val="28"/>
                <w:szCs w:val="28"/>
              </w:rPr>
            </w:pPr>
            <w:r>
              <w:rPr>
                <w:rFonts w:hint="eastAsia" w:ascii="宋体" w:hAnsi="宋体" w:eastAsia="宋体" w:cs="宋体"/>
                <w:sz w:val="28"/>
                <w:szCs w:val="28"/>
              </w:rPr>
              <w:t>项目部每周检查</w:t>
            </w:r>
          </w:p>
        </w:tc>
        <w:tc>
          <w:tcPr>
            <w:tcW w:w="1679" w:type="dxa"/>
          </w:tcPr>
          <w:p>
            <w:pPr>
              <w:pStyle w:val="21"/>
              <w:rPr>
                <w:rFonts w:hint="eastAsia" w:ascii="宋体" w:hAnsi="宋体" w:eastAsia="宋体" w:cs="宋体"/>
                <w:sz w:val="28"/>
                <w:szCs w:val="28"/>
              </w:rPr>
            </w:pPr>
          </w:p>
        </w:tc>
        <w:tc>
          <w:tcPr>
            <w:tcW w:w="1942" w:type="dxa"/>
          </w:tcPr>
          <w:p>
            <w:pPr>
              <w:pStyle w:val="21"/>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42" w:type="dxa"/>
          </w:tcPr>
          <w:p>
            <w:pPr>
              <w:pStyle w:val="21"/>
              <w:spacing w:before="157"/>
              <w:ind w:left="10"/>
              <w:jc w:val="center"/>
              <w:rPr>
                <w:rFonts w:hint="eastAsia" w:ascii="宋体" w:hAnsi="宋体" w:eastAsia="宋体" w:cs="宋体"/>
                <w:sz w:val="28"/>
                <w:szCs w:val="28"/>
              </w:rPr>
            </w:pPr>
            <w:r>
              <w:rPr>
                <w:rFonts w:hint="eastAsia" w:ascii="宋体" w:hAnsi="宋体" w:eastAsia="宋体" w:cs="宋体"/>
                <w:sz w:val="28"/>
                <w:szCs w:val="28"/>
              </w:rPr>
              <w:t>2</w:t>
            </w:r>
          </w:p>
        </w:tc>
        <w:tc>
          <w:tcPr>
            <w:tcW w:w="1780" w:type="dxa"/>
          </w:tcPr>
          <w:p>
            <w:pPr>
              <w:pStyle w:val="21"/>
              <w:jc w:val="center"/>
              <w:rPr>
                <w:rFonts w:hint="eastAsia" w:ascii="宋体" w:hAnsi="宋体" w:eastAsia="宋体" w:cs="宋体"/>
                <w:sz w:val="28"/>
                <w:szCs w:val="28"/>
              </w:rPr>
            </w:pPr>
          </w:p>
        </w:tc>
        <w:tc>
          <w:tcPr>
            <w:tcW w:w="3414" w:type="dxa"/>
          </w:tcPr>
          <w:p>
            <w:pPr>
              <w:pStyle w:val="21"/>
              <w:spacing w:before="157"/>
              <w:ind w:right="869"/>
              <w:jc w:val="center"/>
              <w:rPr>
                <w:rFonts w:hint="eastAsia" w:ascii="宋体" w:hAnsi="宋体" w:eastAsia="宋体" w:cs="宋体"/>
                <w:sz w:val="28"/>
                <w:szCs w:val="28"/>
              </w:rPr>
            </w:pPr>
            <w:r>
              <w:rPr>
                <w:rFonts w:hint="eastAsia" w:ascii="宋体" w:hAnsi="宋体" w:eastAsia="宋体" w:cs="宋体"/>
                <w:sz w:val="28"/>
                <w:szCs w:val="28"/>
              </w:rPr>
              <w:t>项目部每周检查</w:t>
            </w:r>
          </w:p>
        </w:tc>
        <w:tc>
          <w:tcPr>
            <w:tcW w:w="1679" w:type="dxa"/>
          </w:tcPr>
          <w:p>
            <w:pPr>
              <w:pStyle w:val="21"/>
              <w:rPr>
                <w:rFonts w:hint="eastAsia" w:ascii="宋体" w:hAnsi="宋体" w:eastAsia="宋体" w:cs="宋体"/>
                <w:sz w:val="28"/>
                <w:szCs w:val="28"/>
              </w:rPr>
            </w:pPr>
          </w:p>
        </w:tc>
        <w:tc>
          <w:tcPr>
            <w:tcW w:w="1942" w:type="dxa"/>
          </w:tcPr>
          <w:p>
            <w:pPr>
              <w:pStyle w:val="21"/>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742" w:type="dxa"/>
          </w:tcPr>
          <w:p>
            <w:pPr>
              <w:pStyle w:val="21"/>
              <w:spacing w:before="158"/>
              <w:ind w:left="10"/>
              <w:jc w:val="center"/>
              <w:rPr>
                <w:rFonts w:hint="eastAsia" w:ascii="宋体" w:hAnsi="宋体" w:eastAsia="宋体" w:cs="宋体"/>
                <w:sz w:val="28"/>
                <w:szCs w:val="28"/>
              </w:rPr>
            </w:pPr>
            <w:r>
              <w:rPr>
                <w:rFonts w:hint="eastAsia" w:ascii="宋体" w:hAnsi="宋体" w:eastAsia="宋体" w:cs="宋体"/>
                <w:sz w:val="28"/>
                <w:szCs w:val="28"/>
              </w:rPr>
              <w:t>3</w:t>
            </w:r>
          </w:p>
        </w:tc>
        <w:tc>
          <w:tcPr>
            <w:tcW w:w="1780" w:type="dxa"/>
          </w:tcPr>
          <w:p>
            <w:pPr>
              <w:pStyle w:val="21"/>
              <w:jc w:val="center"/>
              <w:rPr>
                <w:rFonts w:hint="eastAsia" w:ascii="宋体" w:hAnsi="宋体" w:eastAsia="宋体" w:cs="宋体"/>
                <w:sz w:val="28"/>
                <w:szCs w:val="28"/>
              </w:rPr>
            </w:pPr>
          </w:p>
        </w:tc>
        <w:tc>
          <w:tcPr>
            <w:tcW w:w="3414" w:type="dxa"/>
          </w:tcPr>
          <w:p>
            <w:pPr>
              <w:pStyle w:val="21"/>
              <w:ind w:firstLine="280" w:firstLineChars="100"/>
              <w:jc w:val="both"/>
              <w:rPr>
                <w:rFonts w:hint="eastAsia" w:ascii="宋体" w:hAnsi="宋体" w:eastAsia="宋体" w:cs="宋体"/>
                <w:sz w:val="28"/>
                <w:szCs w:val="28"/>
              </w:rPr>
            </w:pPr>
            <w:r>
              <w:rPr>
                <w:rFonts w:hint="eastAsia" w:ascii="宋体" w:hAnsi="宋体" w:eastAsia="宋体" w:cs="宋体"/>
                <w:sz w:val="28"/>
                <w:szCs w:val="28"/>
              </w:rPr>
              <w:t>项目部每周检查</w:t>
            </w:r>
          </w:p>
        </w:tc>
        <w:tc>
          <w:tcPr>
            <w:tcW w:w="1679" w:type="dxa"/>
          </w:tcPr>
          <w:p>
            <w:pPr>
              <w:pStyle w:val="21"/>
              <w:rPr>
                <w:rFonts w:hint="eastAsia" w:ascii="宋体" w:hAnsi="宋体" w:eastAsia="宋体" w:cs="宋体"/>
                <w:sz w:val="28"/>
                <w:szCs w:val="28"/>
              </w:rPr>
            </w:pPr>
          </w:p>
        </w:tc>
        <w:tc>
          <w:tcPr>
            <w:tcW w:w="1942" w:type="dxa"/>
          </w:tcPr>
          <w:p>
            <w:pPr>
              <w:pStyle w:val="21"/>
              <w:rPr>
                <w:rFonts w:hint="eastAsia" w:ascii="宋体" w:hAnsi="宋体" w:eastAsia="宋体" w:cs="宋体"/>
                <w:sz w:val="28"/>
                <w:szCs w:val="28"/>
              </w:rPr>
            </w:pPr>
          </w:p>
        </w:tc>
      </w:tr>
    </w:tbl>
    <w:p>
      <w:pPr>
        <w:pStyle w:val="13"/>
        <w:keepNext w:val="0"/>
        <w:keepLines w:val="0"/>
        <w:pageBreakBefore w:val="0"/>
        <w:widowControl w:val="0"/>
        <w:kinsoku/>
        <w:wordWrap/>
        <w:overflowPunct/>
        <w:topLinePunct w:val="0"/>
        <w:autoSpaceDE w:val="0"/>
        <w:autoSpaceDN w:val="0"/>
        <w:bidi w:val="0"/>
        <w:adjustRightInd/>
        <w:snapToGrid/>
        <w:spacing w:after="0" w:line="520" w:lineRule="exact"/>
        <w:ind w:left="0" w:leftChars="0" w:right="0" w:firstLine="0" w:firstLineChars="0"/>
        <w:textAlignment w:val="auto"/>
        <w:rPr>
          <w:rFonts w:hint="eastAsia" w:ascii="宋体" w:hAnsi="宋体" w:eastAsia="宋体" w:cs="宋体"/>
          <w:sz w:val="28"/>
          <w:szCs w:val="28"/>
        </w:rPr>
      </w:pPr>
    </w:p>
    <w:p>
      <w:pPr>
        <w:bidi w:val="0"/>
        <w:rPr>
          <w:rFonts w:hint="eastAsia" w:ascii="宋体" w:hAnsi="宋体" w:eastAsia="宋体" w:cs="宋体"/>
          <w:sz w:val="28"/>
          <w:szCs w:val="28"/>
        </w:rPr>
      </w:pPr>
    </w:p>
    <w:p>
      <w:pPr>
        <w:pStyle w:val="13"/>
        <w:rPr>
          <w:rFonts w:hint="eastAsia"/>
          <w:lang w:val="en-US" w:eastAsia="zh-CN"/>
        </w:rPr>
      </w:pPr>
    </w:p>
    <w:p>
      <w:pPr>
        <w:pStyle w:val="13"/>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4 </w:t>
      </w:r>
      <w:r>
        <w:rPr>
          <w:rFonts w:hint="eastAsia" w:ascii="宋体" w:hAnsi="宋体" w:eastAsia="宋体" w:cs="宋体"/>
          <w:b w:val="0"/>
          <w:bCs w:val="0"/>
          <w:color w:val="auto"/>
          <w:sz w:val="28"/>
          <w:szCs w:val="28"/>
          <w:lang w:val="en-US" w:eastAsia="zh-CN"/>
        </w:rPr>
        <w:t>公司隐患整改回复单</w:t>
      </w:r>
    </w:p>
    <w:p>
      <w:pPr>
        <w:widowControl/>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 xml:space="preserve">   </w:t>
      </w:r>
    </w:p>
    <w:p>
      <w:pPr>
        <w:widowControl/>
        <w:jc w:val="center"/>
        <w:rPr>
          <w:rFonts w:hint="eastAsia" w:ascii="宋体" w:hAnsi="宋体" w:eastAsia="宋体" w:cs="宋体"/>
          <w:b/>
          <w:bCs/>
          <w:color w:val="auto"/>
          <w:sz w:val="28"/>
          <w:szCs w:val="28"/>
          <w:lang w:eastAsia="zh-CN"/>
        </w:rPr>
      </w:pPr>
      <w:r>
        <w:rPr>
          <w:rFonts w:hint="eastAsia" w:ascii="宋体" w:hAnsi="宋体" w:eastAsia="宋体" w:cs="宋体"/>
          <w:b w:val="0"/>
          <w:bCs w:val="0"/>
          <w:color w:val="auto"/>
          <w:sz w:val="28"/>
          <w:szCs w:val="28"/>
          <w:lang w:val="en-US" w:eastAsia="zh-CN"/>
        </w:rPr>
        <w:t xml:space="preserve"> </w:t>
      </w:r>
      <w:r>
        <w:rPr>
          <w:rFonts w:hint="eastAsia" w:ascii="宋体" w:hAnsi="宋体" w:eastAsia="宋体" w:cs="宋体"/>
          <w:b/>
          <w:bCs/>
          <w:color w:val="auto"/>
          <w:sz w:val="28"/>
          <w:szCs w:val="28"/>
          <w:lang w:eastAsia="zh-CN"/>
        </w:rPr>
        <w:t>隐患整改回复单</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于</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lang w:eastAsia="zh-CN"/>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w:t>
      </w:r>
      <w:r>
        <w:rPr>
          <w:rFonts w:hint="eastAsia" w:ascii="宋体" w:hAnsi="宋体" w:eastAsia="宋体" w:cs="宋体"/>
          <w:color w:val="auto"/>
          <w:sz w:val="28"/>
          <w:szCs w:val="28"/>
          <w:lang w:eastAsia="zh-CN"/>
        </w:rPr>
        <w:t>收</w:t>
      </w:r>
      <w:r>
        <w:rPr>
          <w:rFonts w:hint="eastAsia" w:ascii="宋体" w:hAnsi="宋体" w:eastAsia="宋体" w:cs="宋体"/>
          <w:color w:val="auto"/>
          <w:sz w:val="28"/>
          <w:szCs w:val="28"/>
          <w:highlight w:val="none"/>
        </w:rPr>
        <w:t>到</w:t>
      </w:r>
      <w:r>
        <w:rPr>
          <w:rFonts w:hint="eastAsia" w:ascii="宋体" w:hAnsi="宋体" w:eastAsia="宋体" w:cs="宋体"/>
          <w:color w:val="auto"/>
          <w:sz w:val="28"/>
          <w:szCs w:val="28"/>
          <w:highlight w:val="none"/>
          <w:lang w:eastAsia="zh-CN"/>
        </w:rPr>
        <w:t>公司安全监察局</w:t>
      </w:r>
      <w:r>
        <w:rPr>
          <w:rFonts w:hint="eastAsia" w:ascii="宋体" w:hAnsi="宋体" w:eastAsia="宋体" w:cs="宋体"/>
          <w:color w:val="auto"/>
          <w:sz w:val="28"/>
          <w:szCs w:val="28"/>
          <w:highlight w:val="none"/>
        </w:rPr>
        <w:t>的隐</w:t>
      </w:r>
      <w:r>
        <w:rPr>
          <w:rFonts w:hint="eastAsia" w:ascii="宋体" w:hAnsi="宋体" w:eastAsia="宋体" w:cs="宋体"/>
          <w:color w:val="auto"/>
          <w:sz w:val="28"/>
          <w:szCs w:val="28"/>
        </w:rPr>
        <w:t>患整改通知</w:t>
      </w:r>
      <w:r>
        <w:rPr>
          <w:rFonts w:hint="eastAsia" w:ascii="宋体" w:hAnsi="宋体" w:eastAsia="宋体" w:cs="宋体"/>
          <w:color w:val="auto"/>
          <w:sz w:val="28"/>
          <w:szCs w:val="28"/>
          <w:lang w:eastAsia="zh-CN"/>
        </w:rPr>
        <w:t>书，在规定时间内，项目</w:t>
      </w:r>
      <w:r>
        <w:rPr>
          <w:rFonts w:hint="eastAsia" w:ascii="宋体" w:hAnsi="宋体" w:eastAsia="宋体" w:cs="宋体"/>
          <w:color w:val="auto"/>
          <w:sz w:val="28"/>
          <w:szCs w:val="28"/>
        </w:rPr>
        <w:t>按</w:t>
      </w:r>
      <w:r>
        <w:rPr>
          <w:rFonts w:hint="eastAsia" w:ascii="宋体" w:hAnsi="宋体" w:eastAsia="宋体" w:cs="宋体"/>
          <w:color w:val="auto"/>
          <w:sz w:val="28"/>
          <w:szCs w:val="28"/>
          <w:lang w:eastAsia="zh-CN"/>
        </w:rPr>
        <w:t>“五定”原则落实隐患整改工作。</w:t>
      </w:r>
      <w:r>
        <w:rPr>
          <w:rFonts w:hint="eastAsia" w:ascii="宋体" w:hAnsi="宋体" w:eastAsia="宋体" w:cs="宋体"/>
          <w:color w:val="auto"/>
          <w:sz w:val="28"/>
          <w:szCs w:val="28"/>
        </w:rPr>
        <w:t>现将整改</w:t>
      </w:r>
      <w:r>
        <w:rPr>
          <w:rFonts w:hint="eastAsia" w:ascii="宋体" w:hAnsi="宋体" w:eastAsia="宋体" w:cs="宋体"/>
          <w:color w:val="auto"/>
          <w:sz w:val="28"/>
          <w:szCs w:val="28"/>
          <w:lang w:eastAsia="zh-CN"/>
        </w:rPr>
        <w:t>情况</w:t>
      </w:r>
      <w:r>
        <w:rPr>
          <w:rFonts w:hint="eastAsia" w:ascii="宋体" w:hAnsi="宋体" w:eastAsia="宋体" w:cs="宋体"/>
          <w:color w:val="auto"/>
          <w:sz w:val="28"/>
          <w:szCs w:val="28"/>
        </w:rPr>
        <w:t>回复如下：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6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96" w:type="dxa"/>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项目名称</w:t>
            </w:r>
          </w:p>
        </w:tc>
        <w:tc>
          <w:tcPr>
            <w:tcW w:w="6732" w:type="dxa"/>
          </w:tcPr>
          <w:p>
            <w:pPr>
              <w:widowControl/>
              <w:jc w:val="left"/>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2" w:hRule="atLeast"/>
          <w:jc w:val="center"/>
        </w:trPr>
        <w:tc>
          <w:tcPr>
            <w:tcW w:w="8528" w:type="dxa"/>
            <w:gridSpan w:val="2"/>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存在问题整改情况：</w:t>
            </w:r>
          </w:p>
          <w:p>
            <w:pPr>
              <w:widowControl/>
              <w:numPr>
                <w:ilvl w:val="0"/>
                <w:numId w:val="0"/>
              </w:numPr>
              <w:ind w:right="0" w:rightChars="0"/>
              <w:jc w:val="left"/>
              <w:rPr>
                <w:rFonts w:hint="eastAsia" w:ascii="宋体" w:hAnsi="宋体" w:eastAsia="宋体" w:cs="宋体"/>
                <w:color w:val="auto"/>
                <w:sz w:val="28"/>
                <w:szCs w:val="28"/>
                <w:highlight w:val="none"/>
                <w:vertAlign w:val="baseline"/>
                <w:lang w:val="en-US" w:eastAsia="zh-CN"/>
              </w:rPr>
            </w:pPr>
            <w:r>
              <w:rPr>
                <w:rFonts w:hint="eastAsia" w:ascii="宋体" w:hAnsi="宋体" w:eastAsia="宋体" w:cs="宋体"/>
                <w:color w:val="auto"/>
                <w:sz w:val="28"/>
                <w:szCs w:val="28"/>
                <w:highlight w:val="none"/>
                <w:vertAlign w:val="baseline"/>
                <w:lang w:val="en-US" w:eastAsia="zh-CN"/>
              </w:rPr>
              <w:t>隐    患：</w:t>
            </w:r>
          </w:p>
          <w:p>
            <w:pPr>
              <w:pStyle w:val="2"/>
              <w:rPr>
                <w:rFonts w:hint="eastAsia" w:ascii="宋体" w:hAnsi="宋体" w:eastAsia="宋体" w:cs="宋体"/>
                <w:color w:val="auto"/>
                <w:sz w:val="28"/>
                <w:szCs w:val="28"/>
                <w:highlight w:val="none"/>
                <w:vertAlign w:val="baseline"/>
                <w:lang w:val="en-US" w:eastAsia="zh-CN"/>
              </w:rPr>
            </w:pPr>
          </w:p>
          <w:p>
            <w:pPr>
              <w:rPr>
                <w:rFonts w:hint="eastAsia" w:ascii="宋体" w:hAnsi="宋体" w:eastAsia="宋体" w:cs="宋体"/>
                <w:color w:val="auto"/>
                <w:sz w:val="28"/>
                <w:szCs w:val="28"/>
                <w:highlight w:val="none"/>
                <w:vertAlign w:val="baseline"/>
                <w:lang w:val="en-US" w:eastAsia="zh-CN"/>
              </w:rPr>
            </w:pPr>
          </w:p>
          <w:p>
            <w:pPr>
              <w:pStyle w:val="2"/>
              <w:rPr>
                <w:rFonts w:hint="eastAsia" w:ascii="宋体" w:hAnsi="宋体" w:eastAsia="宋体" w:cs="宋体"/>
                <w:color w:val="auto"/>
                <w:sz w:val="28"/>
                <w:szCs w:val="28"/>
                <w:highlight w:val="none"/>
                <w:vertAlign w:val="baseline"/>
                <w:lang w:val="en-US" w:eastAsia="zh-CN"/>
              </w:rPr>
            </w:pPr>
          </w:p>
          <w:p>
            <w:pPr>
              <w:widowControl/>
              <w:numPr>
                <w:ilvl w:val="0"/>
                <w:numId w:val="0"/>
              </w:numPr>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highlight w:val="none"/>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jc w:val="center"/>
        </w:trPr>
        <w:tc>
          <w:tcPr>
            <w:tcW w:w="8528" w:type="dxa"/>
            <w:gridSpan w:val="2"/>
          </w:tcPr>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整改后自查结果</w:t>
            </w:r>
          </w:p>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p>
          <w:p>
            <w:pPr>
              <w:pStyle w:val="2"/>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安全负责人（签名）:                   日期：</w:t>
            </w:r>
          </w:p>
          <w:p>
            <w:pPr>
              <w:pStyle w:val="2"/>
              <w:rPr>
                <w:rFonts w:hint="eastAsia" w:ascii="宋体" w:hAnsi="宋体" w:eastAsia="宋体" w:cs="宋体"/>
                <w:color w:val="auto"/>
                <w:sz w:val="28"/>
                <w:szCs w:val="28"/>
                <w:vertAlign w:val="baseline"/>
                <w:lang w:val="en-US" w:eastAsia="zh-CN"/>
              </w:rPr>
            </w:pPr>
          </w:p>
          <w:p>
            <w:pPr>
              <w:rPr>
                <w:rFonts w:hint="eastAsia"/>
                <w:lang w:val="en-US" w:eastAsia="zh-CN"/>
              </w:rPr>
            </w:pPr>
          </w:p>
          <w:p>
            <w:pPr>
              <w:pStyle w:val="2"/>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项目负责人（签章）：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8" w:type="dxa"/>
            <w:gridSpan w:val="2"/>
          </w:tcPr>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安全部门复验：</w:t>
            </w:r>
          </w:p>
          <w:p>
            <w:pPr>
              <w:widowControl/>
              <w:numPr>
                <w:ilvl w:val="0"/>
                <w:numId w:val="0"/>
              </w:numPr>
              <w:jc w:val="left"/>
              <w:rPr>
                <w:rFonts w:hint="eastAsia" w:ascii="宋体" w:hAnsi="宋体" w:eastAsia="宋体" w:cs="宋体"/>
                <w:color w:val="auto"/>
                <w:sz w:val="28"/>
                <w:szCs w:val="28"/>
                <w:vertAlign w:val="baseline"/>
                <w:lang w:val="en-US" w:eastAsia="zh-CN"/>
              </w:rPr>
            </w:pPr>
          </w:p>
          <w:p>
            <w:pPr>
              <w:pStyle w:val="2"/>
              <w:rPr>
                <w:rFonts w:hint="eastAsia" w:ascii="宋体" w:hAnsi="宋体" w:eastAsia="宋体" w:cs="宋体"/>
                <w:color w:val="auto"/>
                <w:sz w:val="28"/>
                <w:szCs w:val="28"/>
                <w:vertAlign w:val="baseline"/>
                <w:lang w:val="en-US" w:eastAsia="zh-CN"/>
              </w:rPr>
            </w:pPr>
          </w:p>
          <w:p>
            <w:pPr>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复验人员（签章）：                    日期：</w:t>
            </w:r>
          </w:p>
        </w:tc>
      </w:tr>
    </w:tbl>
    <w:p>
      <w:pPr>
        <w:pStyle w:val="13"/>
        <w:rPr>
          <w:rFonts w:hint="eastAsia" w:ascii="宋体" w:hAnsi="宋体" w:eastAsia="宋体" w:cs="宋体"/>
          <w:b w:val="0"/>
          <w:bCs w:val="0"/>
          <w:color w:val="auto"/>
          <w:sz w:val="28"/>
          <w:szCs w:val="28"/>
          <w:lang w:val="en-US" w:eastAsia="zh-CN"/>
        </w:rPr>
      </w:pPr>
    </w:p>
    <w:p>
      <w:pPr>
        <w:pStyle w:val="13"/>
        <w:rPr>
          <w:rFonts w:hint="eastAsia" w:ascii="宋体" w:hAnsi="宋体" w:eastAsia="宋体" w:cs="宋体"/>
          <w:b w:val="0"/>
          <w:bCs w:val="0"/>
          <w:color w:val="auto"/>
          <w:sz w:val="28"/>
          <w:szCs w:val="28"/>
          <w:lang w:val="en-US" w:eastAsia="zh-CN"/>
        </w:rPr>
      </w:pPr>
    </w:p>
    <w:p>
      <w:pPr>
        <w:pStyle w:val="13"/>
        <w:rPr>
          <w:rFonts w:hint="eastAsia" w:ascii="宋体" w:hAnsi="宋体" w:eastAsia="宋体" w:cs="宋体"/>
          <w:b w:val="0"/>
          <w:bCs w:val="0"/>
          <w:color w:val="auto"/>
          <w:sz w:val="28"/>
          <w:szCs w:val="28"/>
          <w:lang w:val="en-US" w:eastAsia="zh-CN"/>
        </w:rPr>
      </w:pPr>
    </w:p>
    <w:p>
      <w:pPr>
        <w:widowControl/>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5 </w:t>
      </w:r>
      <w:r>
        <w:rPr>
          <w:rFonts w:hint="eastAsia" w:ascii="宋体" w:hAnsi="宋体" w:eastAsia="宋体" w:cs="宋体"/>
          <w:b w:val="0"/>
          <w:bCs w:val="0"/>
          <w:color w:val="auto"/>
          <w:sz w:val="28"/>
          <w:szCs w:val="28"/>
          <w:lang w:val="en-US" w:eastAsia="zh-CN"/>
        </w:rPr>
        <w:t>所属单位隐患整改通知书：</w:t>
      </w:r>
    </w:p>
    <w:p>
      <w:pPr>
        <w:widowControl/>
        <w:jc w:val="center"/>
        <w:rPr>
          <w:rFonts w:hint="eastAsia" w:ascii="宋体" w:hAnsi="宋体" w:eastAsia="宋体" w:cs="宋体"/>
          <w:b/>
          <w:bCs/>
          <w:color w:val="auto"/>
          <w:sz w:val="28"/>
          <w:szCs w:val="28"/>
          <w:lang w:val="en-US" w:eastAsia="zh-CN"/>
        </w:rPr>
      </w:pPr>
    </w:p>
    <w:p>
      <w:pPr>
        <w:widowControl/>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隐患整改通知书</w:t>
      </w:r>
    </w:p>
    <w:p>
      <w:pPr>
        <w:pStyle w:val="13"/>
        <w:rPr>
          <w:rFonts w:hint="eastAsia"/>
          <w:lang w:val="en-US" w:eastAsia="zh-CN"/>
        </w:rPr>
      </w:pP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u w:val="single"/>
          <w:lang w:val="en-US" w:eastAsia="zh-CN"/>
        </w:rPr>
        <w:t xml:space="preserve">                            </w:t>
      </w:r>
      <w:r>
        <w:rPr>
          <w:rFonts w:hint="eastAsia" w:ascii="宋体" w:hAnsi="宋体" w:eastAsia="宋体" w:cs="宋体"/>
          <w:color w:val="auto"/>
          <w:sz w:val="28"/>
          <w:szCs w:val="28"/>
          <w:lang w:val="en-US" w:eastAsia="zh-CN"/>
        </w:rPr>
        <w:t>项目部：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color w:val="auto"/>
          <w:sz w:val="28"/>
          <w:szCs w:val="28"/>
          <w:lang w:val="en-US" w:eastAsia="zh-CN"/>
        </w:rPr>
        <w:t>你项目存在以下安全隐患，应立即采取措施，并限定</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之前</w:t>
      </w:r>
      <w:r>
        <w:rPr>
          <w:rFonts w:hint="eastAsia" w:ascii="宋体" w:hAnsi="宋体" w:eastAsia="宋体" w:cs="宋体"/>
          <w:color w:val="auto"/>
          <w:sz w:val="28"/>
          <w:szCs w:val="28"/>
          <w:lang w:val="en-US" w:eastAsia="zh-CN"/>
        </w:rPr>
        <w:t xml:space="preserve">整改完毕。隐患整改完毕，报公司安全部门组织复验，复验合格后方可销案。如不及时整改，产生不良后果，将按照有关规定对你项目部及有关人员严肃处理，并进行罚款。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p>
    <w:tbl>
      <w:tblPr>
        <w:tblStyle w:val="14"/>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46" w:type="dxa"/>
            <w:noWrap w:val="0"/>
            <w:vAlign w:val="center"/>
          </w:tcPr>
          <w:p>
            <w:pPr>
              <w:spacing w:line="620" w:lineRule="exact"/>
              <w:rPr>
                <w:rFonts w:hint="eastAsia" w:ascii="宋体" w:hAnsi="宋体" w:eastAsia="宋体" w:cs="宋体"/>
                <w:sz w:val="28"/>
                <w:szCs w:val="28"/>
                <w:lang w:eastAsia="zh-CN"/>
              </w:rPr>
            </w:pPr>
            <w:r>
              <w:rPr>
                <w:rFonts w:hint="eastAsia" w:ascii="宋体" w:hAnsi="宋体" w:eastAsia="宋体" w:cs="宋体"/>
                <w:sz w:val="28"/>
                <w:szCs w:val="28"/>
                <w:lang w:val="en-US" w:eastAsia="zh-CN"/>
              </w:rPr>
              <w:t>主要隐患：</w:t>
            </w: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检查人员：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46" w:type="dxa"/>
            <w:noWrap w:val="0"/>
            <w:vAlign w:val="center"/>
          </w:tcPr>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项目负责人：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46" w:type="dxa"/>
            <w:noWrap w:val="0"/>
            <w:vAlign w:val="center"/>
          </w:tcPr>
          <w:p>
            <w:pPr>
              <w:spacing w:line="6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安全部门复验：</w:t>
            </w:r>
          </w:p>
          <w:p>
            <w:pPr>
              <w:spacing w:line="620" w:lineRule="exact"/>
              <w:rPr>
                <w:rFonts w:hint="eastAsia" w:ascii="宋体" w:hAnsi="宋体" w:eastAsia="宋体" w:cs="宋体"/>
                <w:sz w:val="28"/>
                <w:szCs w:val="28"/>
                <w:lang w:val="en-US" w:eastAsia="zh-CN"/>
              </w:rPr>
            </w:pPr>
          </w:p>
          <w:p>
            <w:pPr>
              <w:spacing w:line="620" w:lineRule="exact"/>
              <w:rPr>
                <w:rFonts w:hint="eastAsia" w:ascii="宋体" w:hAnsi="宋体" w:eastAsia="宋体" w:cs="宋体"/>
                <w:sz w:val="28"/>
                <w:szCs w:val="28"/>
                <w:lang w:val="en-US" w:eastAsia="zh-CN"/>
              </w:rPr>
            </w:pPr>
          </w:p>
          <w:p>
            <w:pPr>
              <w:spacing w:line="6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复验人员：                               日期：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注：1.本表一式两份，公司、项目各一份。</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存在主要隐患由检查人员填写后将第二联交责任人整改，责任人应在规定期限内认真整改，整改完毕后把隐患整改回复单报安全部门，然后请安全部门销案。</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重大隐患或者上级部门查出的隐患，应书面上报公司项目管理中心。</w:t>
      </w:r>
    </w:p>
    <w:p>
      <w:pPr>
        <w:widowControl/>
        <w:jc w:val="left"/>
        <w:rPr>
          <w:rFonts w:hint="eastAsia" w:ascii="宋体" w:hAnsi="宋体" w:eastAsia="宋体" w:cs="宋体"/>
          <w:color w:val="auto"/>
          <w:sz w:val="28"/>
          <w:szCs w:val="28"/>
          <w:highlight w:val="none"/>
          <w:lang w:val="en-US" w:eastAsia="zh-CN"/>
        </w:rPr>
      </w:pPr>
    </w:p>
    <w:p>
      <w:pPr>
        <w:widowControl/>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6 </w:t>
      </w:r>
      <w:r>
        <w:rPr>
          <w:rFonts w:hint="eastAsia" w:ascii="宋体" w:hAnsi="宋体" w:eastAsia="宋体" w:cs="宋体"/>
          <w:b w:val="0"/>
          <w:bCs w:val="0"/>
          <w:color w:val="auto"/>
          <w:sz w:val="28"/>
          <w:szCs w:val="28"/>
          <w:lang w:val="en-US" w:eastAsia="zh-CN"/>
        </w:rPr>
        <w:t>所属单位隐患整改回复单</w:t>
      </w:r>
    </w:p>
    <w:p>
      <w:pPr>
        <w:widowControl/>
        <w:jc w:val="center"/>
        <w:rPr>
          <w:rFonts w:hint="eastAsia" w:ascii="宋体" w:hAnsi="宋体" w:eastAsia="宋体" w:cs="宋体"/>
          <w:b/>
          <w:bCs/>
          <w:color w:val="auto"/>
          <w:sz w:val="28"/>
          <w:szCs w:val="28"/>
          <w:lang w:eastAsia="zh-CN"/>
        </w:rPr>
      </w:pPr>
    </w:p>
    <w:p>
      <w:pPr>
        <w:widowControl/>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隐患整改回复单</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于</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lang w:eastAsia="zh-CN"/>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w:t>
      </w:r>
      <w:r>
        <w:rPr>
          <w:rFonts w:hint="eastAsia" w:ascii="宋体" w:hAnsi="宋体" w:eastAsia="宋体" w:cs="宋体"/>
          <w:color w:val="auto"/>
          <w:sz w:val="28"/>
          <w:szCs w:val="28"/>
          <w:lang w:eastAsia="zh-CN"/>
        </w:rPr>
        <w:t>收</w:t>
      </w:r>
      <w:r>
        <w:rPr>
          <w:rFonts w:hint="eastAsia" w:ascii="宋体" w:hAnsi="宋体" w:eastAsia="宋体" w:cs="宋体"/>
          <w:color w:val="auto"/>
          <w:sz w:val="28"/>
          <w:szCs w:val="28"/>
        </w:rPr>
        <w:t>到</w:t>
      </w:r>
      <w:r>
        <w:rPr>
          <w:rFonts w:hint="eastAsia" w:ascii="宋体" w:hAnsi="宋体" w:eastAsia="宋体" w:cs="宋体"/>
          <w:color w:val="auto"/>
          <w:sz w:val="28"/>
          <w:szCs w:val="28"/>
          <w:lang w:eastAsia="zh-CN"/>
        </w:rPr>
        <w:t>公司安全部门</w:t>
      </w:r>
      <w:r>
        <w:rPr>
          <w:rFonts w:hint="eastAsia" w:ascii="宋体" w:hAnsi="宋体" w:eastAsia="宋体" w:cs="宋体"/>
          <w:color w:val="auto"/>
          <w:sz w:val="28"/>
          <w:szCs w:val="28"/>
        </w:rPr>
        <w:t>的隐患整改通知</w:t>
      </w:r>
      <w:r>
        <w:rPr>
          <w:rFonts w:hint="eastAsia" w:ascii="宋体" w:hAnsi="宋体" w:eastAsia="宋体" w:cs="宋体"/>
          <w:color w:val="auto"/>
          <w:sz w:val="28"/>
          <w:szCs w:val="28"/>
          <w:lang w:eastAsia="zh-CN"/>
        </w:rPr>
        <w:t>书，在规定时间内，项目</w:t>
      </w:r>
      <w:r>
        <w:rPr>
          <w:rFonts w:hint="eastAsia" w:ascii="宋体" w:hAnsi="宋体" w:eastAsia="宋体" w:cs="宋体"/>
          <w:color w:val="auto"/>
          <w:sz w:val="28"/>
          <w:szCs w:val="28"/>
        </w:rPr>
        <w:t>按</w:t>
      </w:r>
      <w:r>
        <w:rPr>
          <w:rFonts w:hint="eastAsia" w:ascii="宋体" w:hAnsi="宋体" w:eastAsia="宋体" w:cs="宋体"/>
          <w:color w:val="auto"/>
          <w:sz w:val="28"/>
          <w:szCs w:val="28"/>
          <w:lang w:eastAsia="zh-CN"/>
        </w:rPr>
        <w:t>“五定”原则落实隐患整改工作。</w:t>
      </w:r>
      <w:r>
        <w:rPr>
          <w:rFonts w:hint="eastAsia" w:ascii="宋体" w:hAnsi="宋体" w:eastAsia="宋体" w:cs="宋体"/>
          <w:color w:val="auto"/>
          <w:sz w:val="28"/>
          <w:szCs w:val="28"/>
        </w:rPr>
        <w:t>现将整改</w:t>
      </w:r>
      <w:r>
        <w:rPr>
          <w:rFonts w:hint="eastAsia" w:ascii="宋体" w:hAnsi="宋体" w:eastAsia="宋体" w:cs="宋体"/>
          <w:color w:val="auto"/>
          <w:sz w:val="28"/>
          <w:szCs w:val="28"/>
          <w:lang w:eastAsia="zh-CN"/>
        </w:rPr>
        <w:t>情况</w:t>
      </w:r>
      <w:r>
        <w:rPr>
          <w:rFonts w:hint="eastAsia" w:ascii="宋体" w:hAnsi="宋体" w:eastAsia="宋体" w:cs="宋体"/>
          <w:color w:val="auto"/>
          <w:sz w:val="28"/>
          <w:szCs w:val="28"/>
        </w:rPr>
        <w:t>回复如下：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6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1796" w:type="dxa"/>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项目名称</w:t>
            </w:r>
          </w:p>
        </w:tc>
        <w:tc>
          <w:tcPr>
            <w:tcW w:w="6732" w:type="dxa"/>
          </w:tcPr>
          <w:p>
            <w:pPr>
              <w:widowControl/>
              <w:jc w:val="left"/>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2" w:hRule="atLeast"/>
          <w:jc w:val="center"/>
        </w:trPr>
        <w:tc>
          <w:tcPr>
            <w:tcW w:w="8528" w:type="dxa"/>
            <w:gridSpan w:val="2"/>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存在问题整改情况：</w:t>
            </w:r>
          </w:p>
          <w:p>
            <w:pPr>
              <w:widowControl/>
              <w:numPr>
                <w:ilvl w:val="0"/>
                <w:numId w:val="0"/>
              </w:numPr>
              <w:jc w:val="left"/>
              <w:rPr>
                <w:rFonts w:hint="eastAsia" w:ascii="宋体" w:hAnsi="宋体" w:eastAsia="宋体" w:cs="宋体"/>
                <w:color w:val="auto"/>
                <w:sz w:val="28"/>
                <w:szCs w:val="28"/>
                <w:highlight w:val="none"/>
                <w:vertAlign w:val="baseline"/>
                <w:lang w:val="en-US" w:eastAsia="zh-CN"/>
              </w:rPr>
            </w:pPr>
            <w:r>
              <w:rPr>
                <w:rFonts w:hint="eastAsia" w:ascii="宋体" w:hAnsi="宋体" w:eastAsia="宋体" w:cs="宋体"/>
                <w:color w:val="auto"/>
                <w:sz w:val="28"/>
                <w:szCs w:val="28"/>
                <w:highlight w:val="none"/>
                <w:vertAlign w:val="baseline"/>
                <w:lang w:val="en-US" w:eastAsia="zh-CN"/>
              </w:rPr>
              <w:t>隐    患：</w:t>
            </w: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highlight w:val="none"/>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jc w:val="center"/>
        </w:trPr>
        <w:tc>
          <w:tcPr>
            <w:tcW w:w="8528" w:type="dxa"/>
            <w:gridSpan w:val="2"/>
          </w:tcPr>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整改后自查结果：</w:t>
            </w:r>
          </w:p>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p>
          <w:p>
            <w:pPr>
              <w:pStyle w:val="2"/>
              <w:rPr>
                <w:rFonts w:hint="eastAsia" w:ascii="宋体" w:hAnsi="宋体" w:eastAsia="宋体" w:cs="宋体"/>
                <w:color w:val="auto"/>
                <w:sz w:val="28"/>
                <w:szCs w:val="28"/>
                <w:vertAlign w:val="baseline"/>
                <w:lang w:val="en-US" w:eastAsia="zh-CN"/>
              </w:rPr>
            </w:pPr>
          </w:p>
          <w:p>
            <w:pPr>
              <w:rPr>
                <w:rFonts w:hint="eastAsia"/>
                <w:lang w:val="en-US" w:eastAsia="zh-CN"/>
              </w:rPr>
            </w:pPr>
          </w:p>
          <w:p>
            <w:pPr>
              <w:pStyle w:val="2"/>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安全负责人（签名）:                   日期：</w:t>
            </w:r>
          </w:p>
          <w:p>
            <w:pPr>
              <w:pStyle w:val="2"/>
              <w:rPr>
                <w:rFonts w:hint="eastAsia"/>
                <w:lang w:val="en-US" w:eastAsia="zh-CN"/>
              </w:rPr>
            </w:pPr>
          </w:p>
          <w:p>
            <w:pPr>
              <w:pStyle w:val="13"/>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项目负责人（签章）：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8" w:type="dxa"/>
            <w:gridSpan w:val="2"/>
          </w:tcPr>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安全部门复验：</w:t>
            </w:r>
          </w:p>
          <w:p>
            <w:pPr>
              <w:widowControl/>
              <w:numPr>
                <w:ilvl w:val="0"/>
                <w:numId w:val="0"/>
              </w:numPr>
              <w:jc w:val="left"/>
              <w:rPr>
                <w:rFonts w:hint="eastAsia" w:ascii="宋体" w:hAnsi="宋体" w:eastAsia="宋体" w:cs="宋体"/>
                <w:color w:val="auto"/>
                <w:sz w:val="28"/>
                <w:szCs w:val="28"/>
                <w:vertAlign w:val="baseline"/>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复验人员（签章）：                    日期：</w:t>
            </w:r>
          </w:p>
        </w:tc>
      </w:tr>
    </w:tbl>
    <w:p>
      <w:pPr>
        <w:pStyle w:val="13"/>
        <w:rPr>
          <w:rFonts w:hint="eastAsia"/>
          <w:lang w:val="en-US" w:eastAsia="zh-CN"/>
        </w:rPr>
      </w:pPr>
    </w:p>
    <w:p>
      <w:pPr>
        <w:pStyle w:val="13"/>
        <w:rPr>
          <w:rFonts w:hint="eastAsia" w:ascii="宋体" w:hAnsi="宋体" w:eastAsia="宋体" w:cs="宋体"/>
          <w:b w:val="0"/>
          <w:bCs w:val="0"/>
          <w:color w:val="auto"/>
          <w:sz w:val="28"/>
          <w:szCs w:val="28"/>
          <w:lang w:val="en-US" w:eastAsia="zh-CN"/>
        </w:rPr>
      </w:pPr>
    </w:p>
    <w:p>
      <w:pPr>
        <w:widowControl/>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7 </w:t>
      </w:r>
      <w:r>
        <w:rPr>
          <w:rFonts w:hint="eastAsia" w:ascii="宋体" w:hAnsi="宋体" w:eastAsia="宋体" w:cs="宋体"/>
          <w:b w:val="0"/>
          <w:bCs w:val="0"/>
          <w:color w:val="auto"/>
          <w:sz w:val="28"/>
          <w:szCs w:val="28"/>
          <w:lang w:val="en-US" w:eastAsia="zh-CN"/>
        </w:rPr>
        <w:t>项目部隐患整改通知书</w:t>
      </w:r>
    </w:p>
    <w:p>
      <w:pPr>
        <w:pStyle w:val="13"/>
        <w:rPr>
          <w:rFonts w:hint="eastAsia"/>
          <w:lang w:val="en-US" w:eastAsia="zh-CN"/>
        </w:rPr>
      </w:pPr>
    </w:p>
    <w:p>
      <w:pPr>
        <w:widowControl/>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隐患整改通知书</w:t>
      </w:r>
    </w:p>
    <w:p>
      <w:pPr>
        <w:pStyle w:val="13"/>
        <w:rPr>
          <w:rFonts w:hint="eastAsia"/>
          <w:lang w:val="en-US" w:eastAsia="zh-CN"/>
        </w:rPr>
      </w:pP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u w:val="single"/>
          <w:lang w:val="en-US" w:eastAsia="zh-CN"/>
        </w:rPr>
        <w:t xml:space="preserve">                            </w:t>
      </w:r>
      <w:r>
        <w:rPr>
          <w:rFonts w:hint="eastAsia" w:ascii="宋体" w:hAnsi="宋体" w:eastAsia="宋体" w:cs="宋体"/>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color w:val="auto"/>
          <w:sz w:val="28"/>
          <w:szCs w:val="28"/>
          <w:lang w:val="en-US" w:eastAsia="zh-CN"/>
        </w:rPr>
        <w:t>你公司/班组存在以下安全隐患，应立即采取措施，并限定</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之前</w:t>
      </w:r>
      <w:r>
        <w:rPr>
          <w:rFonts w:hint="eastAsia" w:ascii="宋体" w:hAnsi="宋体" w:eastAsia="宋体" w:cs="宋体"/>
          <w:color w:val="auto"/>
          <w:sz w:val="28"/>
          <w:szCs w:val="28"/>
          <w:lang w:val="en-US" w:eastAsia="zh-CN"/>
        </w:rPr>
        <w:t xml:space="preserve">整改完毕。隐患整改完毕，报安全部门组织复验，复验合格后方可销案。如不及时整改，产生不良后果，将按照有关规定对你公司/班组及有关人员严肃处理，并进行罚款。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p>
    <w:tbl>
      <w:tblPr>
        <w:tblStyle w:val="14"/>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46" w:type="dxa"/>
            <w:noWrap w:val="0"/>
            <w:vAlign w:val="center"/>
          </w:tcPr>
          <w:p>
            <w:pPr>
              <w:spacing w:line="620" w:lineRule="exact"/>
              <w:rPr>
                <w:rFonts w:hint="eastAsia" w:ascii="宋体" w:hAnsi="宋体" w:eastAsia="宋体" w:cs="宋体"/>
                <w:sz w:val="28"/>
                <w:szCs w:val="28"/>
                <w:lang w:eastAsia="zh-CN"/>
              </w:rPr>
            </w:pPr>
            <w:r>
              <w:rPr>
                <w:rFonts w:hint="eastAsia" w:ascii="宋体" w:hAnsi="宋体" w:eastAsia="宋体" w:cs="宋体"/>
                <w:sz w:val="28"/>
                <w:szCs w:val="28"/>
                <w:lang w:val="en-US" w:eastAsia="zh-CN"/>
              </w:rPr>
              <w:t>主要隐患：</w:t>
            </w: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检查人员：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46" w:type="dxa"/>
            <w:noWrap w:val="0"/>
            <w:vAlign w:val="center"/>
          </w:tcPr>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rPr>
            </w:pPr>
          </w:p>
          <w:p>
            <w:pPr>
              <w:spacing w:line="620" w:lineRule="exact"/>
              <w:rPr>
                <w:rFonts w:hint="eastAsia" w:ascii="宋体" w:hAnsi="宋体" w:eastAsia="宋体" w:cs="宋体"/>
                <w:sz w:val="28"/>
                <w:szCs w:val="28"/>
                <w:lang w:val="en-US" w:eastAsia="zh-CN"/>
              </w:rPr>
            </w:pPr>
            <w:r>
              <w:rPr>
                <w:rFonts w:hint="eastAsia" w:cs="宋体"/>
                <w:sz w:val="28"/>
                <w:szCs w:val="28"/>
                <w:highlight w:val="none"/>
                <w:lang w:val="en-US" w:eastAsia="zh-CN"/>
              </w:rPr>
              <w:t>现场</w:t>
            </w:r>
            <w:r>
              <w:rPr>
                <w:rFonts w:hint="eastAsia" w:ascii="宋体" w:hAnsi="宋体" w:eastAsia="宋体" w:cs="宋体"/>
                <w:sz w:val="28"/>
                <w:szCs w:val="28"/>
                <w:highlight w:val="none"/>
                <w:lang w:val="en-US" w:eastAsia="zh-CN"/>
              </w:rPr>
              <w:t>负责人：</w:t>
            </w:r>
            <w:r>
              <w:rPr>
                <w:rFonts w:hint="eastAsia" w:ascii="宋体" w:hAnsi="宋体" w:eastAsia="宋体" w:cs="宋体"/>
                <w:sz w:val="28"/>
                <w:szCs w:val="28"/>
                <w:lang w:val="en-US" w:eastAsia="zh-CN"/>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46" w:type="dxa"/>
            <w:noWrap w:val="0"/>
            <w:vAlign w:val="center"/>
          </w:tcPr>
          <w:p>
            <w:pPr>
              <w:spacing w:line="6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安全部门复验：</w:t>
            </w:r>
          </w:p>
          <w:p>
            <w:pPr>
              <w:spacing w:line="620" w:lineRule="exact"/>
              <w:rPr>
                <w:rFonts w:hint="eastAsia" w:ascii="宋体" w:hAnsi="宋体" w:eastAsia="宋体" w:cs="宋体"/>
                <w:sz w:val="28"/>
                <w:szCs w:val="28"/>
                <w:lang w:val="en-US" w:eastAsia="zh-CN"/>
              </w:rPr>
            </w:pPr>
          </w:p>
          <w:p>
            <w:pPr>
              <w:spacing w:line="620" w:lineRule="exact"/>
              <w:rPr>
                <w:rFonts w:hint="eastAsia" w:ascii="宋体" w:hAnsi="宋体" w:eastAsia="宋体" w:cs="宋体"/>
                <w:sz w:val="28"/>
                <w:szCs w:val="28"/>
                <w:lang w:val="en-US" w:eastAsia="zh-CN"/>
              </w:rPr>
            </w:pPr>
          </w:p>
          <w:p>
            <w:pPr>
              <w:spacing w:line="6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复验人员：                               日期：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注：1.本表一式两份，公司/班组、项目部各一份。</w:t>
      </w:r>
    </w:p>
    <w:p>
      <w:pPr>
        <w:pStyle w:val="13"/>
        <w:numPr>
          <w:ilvl w:val="0"/>
          <w:numId w:val="10"/>
        </w:numPr>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存在主要隐患由检查人员填写后将第二联交责任人整改，责任人应在规定期限内认真整改，整改完毕后把隐患整改回复单报安全部门销案。</w:t>
      </w:r>
    </w:p>
    <w:p>
      <w:pPr>
        <w:pStyle w:val="13"/>
        <w:widowControl w:val="0"/>
        <w:numPr>
          <w:ilvl w:val="0"/>
          <w:numId w:val="0"/>
        </w:numPr>
        <w:autoSpaceDE w:val="0"/>
        <w:autoSpaceDN w:val="0"/>
        <w:spacing w:before="0" w:after="120" w:line="240" w:lineRule="auto"/>
        <w:ind w:right="0" w:rightChars="0"/>
        <w:jc w:val="left"/>
        <w:rPr>
          <w:rFonts w:hint="eastAsia" w:ascii="宋体" w:hAnsi="宋体" w:eastAsia="宋体" w:cs="宋体"/>
          <w:color w:val="auto"/>
          <w:sz w:val="28"/>
          <w:szCs w:val="28"/>
          <w:lang w:val="en-US" w:eastAsia="zh-CN"/>
        </w:rPr>
      </w:pPr>
    </w:p>
    <w:p>
      <w:pPr>
        <w:widowControl/>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8 </w:t>
      </w:r>
      <w:r>
        <w:rPr>
          <w:rFonts w:hint="eastAsia" w:ascii="宋体" w:hAnsi="宋体" w:eastAsia="宋体" w:cs="宋体"/>
          <w:b w:val="0"/>
          <w:bCs w:val="0"/>
          <w:color w:val="auto"/>
          <w:sz w:val="28"/>
          <w:szCs w:val="28"/>
          <w:lang w:val="en-US" w:eastAsia="zh-CN"/>
        </w:rPr>
        <w:t>项目部隐患整改回复单</w:t>
      </w:r>
    </w:p>
    <w:p>
      <w:pPr>
        <w:pStyle w:val="13"/>
        <w:rPr>
          <w:rFonts w:hint="eastAsia"/>
          <w:lang w:val="en-US" w:eastAsia="zh-CN"/>
        </w:rPr>
      </w:pPr>
    </w:p>
    <w:p>
      <w:pPr>
        <w:widowControl/>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隐患整改回复单</w:t>
      </w:r>
    </w:p>
    <w:p>
      <w:pPr>
        <w:pStyle w:val="13"/>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于</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lang w:eastAsia="zh-CN"/>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w:t>
      </w:r>
      <w:r>
        <w:rPr>
          <w:rFonts w:hint="eastAsia" w:ascii="宋体" w:hAnsi="宋体" w:eastAsia="宋体" w:cs="宋体"/>
          <w:color w:val="auto"/>
          <w:sz w:val="28"/>
          <w:szCs w:val="28"/>
          <w:lang w:eastAsia="zh-CN"/>
        </w:rPr>
        <w:t>收</w:t>
      </w:r>
      <w:r>
        <w:rPr>
          <w:rFonts w:hint="eastAsia" w:ascii="宋体" w:hAnsi="宋体" w:eastAsia="宋体" w:cs="宋体"/>
          <w:color w:val="auto"/>
          <w:sz w:val="28"/>
          <w:szCs w:val="28"/>
        </w:rPr>
        <w:t>到</w:t>
      </w:r>
      <w:r>
        <w:rPr>
          <w:rFonts w:hint="eastAsia" w:ascii="宋体" w:hAnsi="宋体" w:eastAsia="宋体" w:cs="宋体"/>
          <w:color w:val="auto"/>
          <w:sz w:val="28"/>
          <w:szCs w:val="28"/>
          <w:lang w:eastAsia="zh-CN"/>
        </w:rPr>
        <w:t>安全部门</w:t>
      </w:r>
      <w:r>
        <w:rPr>
          <w:rFonts w:hint="eastAsia" w:ascii="宋体" w:hAnsi="宋体" w:eastAsia="宋体" w:cs="宋体"/>
          <w:color w:val="auto"/>
          <w:sz w:val="28"/>
          <w:szCs w:val="28"/>
        </w:rPr>
        <w:t>的隐患整改通知</w:t>
      </w:r>
      <w:r>
        <w:rPr>
          <w:rFonts w:hint="eastAsia" w:ascii="宋体" w:hAnsi="宋体" w:eastAsia="宋体" w:cs="宋体"/>
          <w:color w:val="auto"/>
          <w:sz w:val="28"/>
          <w:szCs w:val="28"/>
          <w:lang w:eastAsia="zh-CN"/>
        </w:rPr>
        <w:t>书，在规定时间内，</w:t>
      </w:r>
      <w:r>
        <w:rPr>
          <w:rFonts w:hint="eastAsia" w:ascii="宋体" w:hAnsi="宋体" w:eastAsia="宋体" w:cs="宋体"/>
          <w:color w:val="auto"/>
          <w:sz w:val="28"/>
          <w:szCs w:val="28"/>
        </w:rPr>
        <w:t>按</w:t>
      </w:r>
      <w:r>
        <w:rPr>
          <w:rFonts w:hint="eastAsia" w:ascii="宋体" w:hAnsi="宋体" w:eastAsia="宋体" w:cs="宋体"/>
          <w:color w:val="auto"/>
          <w:sz w:val="28"/>
          <w:szCs w:val="28"/>
          <w:lang w:eastAsia="zh-CN"/>
        </w:rPr>
        <w:t>“五定”原则落实隐患整改工作。</w:t>
      </w:r>
      <w:r>
        <w:rPr>
          <w:rFonts w:hint="eastAsia" w:ascii="宋体" w:hAnsi="宋体" w:eastAsia="宋体" w:cs="宋体"/>
          <w:color w:val="auto"/>
          <w:sz w:val="28"/>
          <w:szCs w:val="28"/>
        </w:rPr>
        <w:t>现将整改</w:t>
      </w:r>
      <w:r>
        <w:rPr>
          <w:rFonts w:hint="eastAsia" w:ascii="宋体" w:hAnsi="宋体" w:eastAsia="宋体" w:cs="宋体"/>
          <w:color w:val="auto"/>
          <w:sz w:val="28"/>
          <w:szCs w:val="28"/>
          <w:lang w:eastAsia="zh-CN"/>
        </w:rPr>
        <w:t>情况</w:t>
      </w:r>
      <w:r>
        <w:rPr>
          <w:rFonts w:hint="eastAsia" w:ascii="宋体" w:hAnsi="宋体" w:eastAsia="宋体" w:cs="宋体"/>
          <w:color w:val="auto"/>
          <w:sz w:val="28"/>
          <w:szCs w:val="28"/>
        </w:rPr>
        <w:t>回复如下：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6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96" w:type="dxa"/>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项目名称</w:t>
            </w:r>
          </w:p>
        </w:tc>
        <w:tc>
          <w:tcPr>
            <w:tcW w:w="6732" w:type="dxa"/>
          </w:tcPr>
          <w:p>
            <w:pPr>
              <w:widowControl/>
              <w:jc w:val="left"/>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2" w:hRule="atLeast"/>
          <w:jc w:val="center"/>
        </w:trPr>
        <w:tc>
          <w:tcPr>
            <w:tcW w:w="8528" w:type="dxa"/>
            <w:gridSpan w:val="2"/>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存在问题整改情况：</w:t>
            </w:r>
          </w:p>
          <w:p>
            <w:pPr>
              <w:widowControl/>
              <w:numPr>
                <w:ilvl w:val="0"/>
                <w:numId w:val="0"/>
              </w:numPr>
              <w:jc w:val="left"/>
              <w:rPr>
                <w:rFonts w:hint="eastAsia" w:ascii="宋体" w:hAnsi="宋体" w:eastAsia="宋体" w:cs="宋体"/>
                <w:color w:val="auto"/>
                <w:sz w:val="28"/>
                <w:szCs w:val="28"/>
                <w:highlight w:val="none"/>
                <w:vertAlign w:val="baseline"/>
                <w:lang w:val="en-US" w:eastAsia="zh-CN"/>
              </w:rPr>
            </w:pPr>
            <w:r>
              <w:rPr>
                <w:rFonts w:hint="eastAsia" w:ascii="宋体" w:hAnsi="宋体" w:eastAsia="宋体" w:cs="宋体"/>
                <w:color w:val="auto"/>
                <w:sz w:val="28"/>
                <w:szCs w:val="28"/>
                <w:highlight w:val="none"/>
                <w:vertAlign w:val="baseline"/>
                <w:lang w:val="en-US" w:eastAsia="zh-CN"/>
              </w:rPr>
              <w:t>隐    患：</w:t>
            </w:r>
          </w:p>
          <w:p>
            <w:pPr>
              <w:pStyle w:val="2"/>
              <w:rPr>
                <w:rFonts w:hint="eastAsia" w:ascii="宋体" w:hAnsi="宋体" w:eastAsia="宋体" w:cs="宋体"/>
                <w:color w:val="auto"/>
                <w:sz w:val="28"/>
                <w:szCs w:val="28"/>
                <w:highlight w:val="none"/>
                <w:vertAlign w:val="baseline"/>
                <w:lang w:val="en-US" w:eastAsia="zh-CN"/>
              </w:rPr>
            </w:pPr>
          </w:p>
          <w:p>
            <w:pPr>
              <w:rPr>
                <w:rFonts w:hint="eastAsia" w:ascii="宋体" w:hAnsi="宋体" w:eastAsia="宋体" w:cs="宋体"/>
                <w:color w:val="auto"/>
                <w:sz w:val="28"/>
                <w:szCs w:val="28"/>
                <w:highlight w:val="none"/>
                <w:vertAlign w:val="baseline"/>
                <w:lang w:val="en-US" w:eastAsia="zh-CN"/>
              </w:rPr>
            </w:pPr>
          </w:p>
          <w:p>
            <w:pPr>
              <w:pStyle w:val="2"/>
              <w:rPr>
                <w:rFonts w:hint="eastAsia"/>
                <w:highlight w:val="none"/>
                <w:lang w:val="en-US" w:eastAsia="zh-CN"/>
              </w:rPr>
            </w:pPr>
          </w:p>
          <w:p>
            <w:pPr>
              <w:widowControl/>
              <w:numPr>
                <w:ilvl w:val="0"/>
                <w:numId w:val="0"/>
              </w:numPr>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highlight w:val="none"/>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jc w:val="center"/>
        </w:trPr>
        <w:tc>
          <w:tcPr>
            <w:tcW w:w="8528" w:type="dxa"/>
            <w:gridSpan w:val="2"/>
          </w:tcPr>
          <w:p>
            <w:pPr>
              <w:widowControl/>
              <w:numPr>
                <w:ilvl w:val="0"/>
                <w:numId w:val="0"/>
              </w:numPr>
              <w:jc w:val="left"/>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整改后自查结果:</w:t>
            </w:r>
          </w:p>
          <w:p>
            <w:pPr>
              <w:widowControl/>
              <w:numPr>
                <w:ilvl w:val="0"/>
                <w:numId w:val="0"/>
              </w:numPr>
              <w:jc w:val="left"/>
              <w:rPr>
                <w:rFonts w:hint="eastAsia" w:ascii="宋体" w:hAnsi="宋体" w:eastAsia="宋体" w:cs="宋体"/>
                <w:color w:val="auto"/>
                <w:sz w:val="28"/>
                <w:szCs w:val="28"/>
                <w:vertAlign w:val="baseline"/>
                <w:lang w:val="en-US" w:eastAsia="zh-CN"/>
              </w:rPr>
            </w:pPr>
          </w:p>
          <w:p>
            <w:pPr>
              <w:pStyle w:val="2"/>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安全员（签名）:                       日期：</w:t>
            </w:r>
          </w:p>
          <w:p>
            <w:pPr>
              <w:pStyle w:val="2"/>
              <w:rPr>
                <w:rFonts w:hint="eastAsia"/>
                <w:lang w:val="en-US" w:eastAsia="zh-CN"/>
              </w:rPr>
            </w:pPr>
          </w:p>
          <w:p>
            <w:pPr>
              <w:pStyle w:val="13"/>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项目负责人（签章）：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8" w:type="dxa"/>
            <w:gridSpan w:val="2"/>
          </w:tcPr>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安全部门复验：</w:t>
            </w:r>
          </w:p>
          <w:p>
            <w:pPr>
              <w:pStyle w:val="13"/>
              <w:rPr>
                <w:rFonts w:hint="eastAsia"/>
                <w:lang w:val="en-US" w:eastAsia="zh-CN"/>
              </w:rPr>
            </w:pPr>
          </w:p>
          <w:p>
            <w:pPr>
              <w:pStyle w:val="13"/>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复验人员（签章）：                    日期：</w:t>
            </w:r>
          </w:p>
        </w:tc>
      </w:tr>
    </w:tbl>
    <w:p>
      <w:pPr>
        <w:pStyle w:val="13"/>
        <w:widowControl w:val="0"/>
        <w:numPr>
          <w:ilvl w:val="0"/>
          <w:numId w:val="0"/>
        </w:numPr>
        <w:autoSpaceDE w:val="0"/>
        <w:autoSpaceDN w:val="0"/>
        <w:spacing w:before="0" w:after="120" w:line="240" w:lineRule="auto"/>
        <w:ind w:right="0" w:rightChars="0"/>
        <w:jc w:val="left"/>
        <w:rPr>
          <w:rFonts w:hint="eastAsia" w:ascii="宋体" w:hAnsi="宋体" w:eastAsia="宋体" w:cs="宋体"/>
          <w:color w:val="auto"/>
          <w:sz w:val="28"/>
          <w:szCs w:val="28"/>
          <w:lang w:val="en-US" w:eastAsia="zh-CN"/>
        </w:rPr>
      </w:pPr>
    </w:p>
    <w:p>
      <w:pPr>
        <w:pStyle w:val="13"/>
        <w:rPr>
          <w:rFonts w:hint="eastAsia" w:ascii="宋体" w:hAnsi="宋体" w:eastAsia="宋体" w:cs="宋体"/>
          <w:b/>
          <w:bCs/>
          <w:color w:val="auto"/>
          <w:sz w:val="28"/>
          <w:szCs w:val="28"/>
          <w:highlight w:val="none"/>
          <w:lang w:val="en-US" w:eastAsia="zh-CN"/>
        </w:rPr>
      </w:pPr>
    </w:p>
    <w:p>
      <w:pPr>
        <w:widowControl/>
        <w:ind w:firstLine="560" w:firstLineChars="20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4.4.4.9企业负责人带班检查表</w:t>
      </w:r>
    </w:p>
    <w:p>
      <w:pPr>
        <w:widowControl/>
        <w:jc w:val="center"/>
        <w:rPr>
          <w:rFonts w:hint="eastAsia" w:ascii="宋体" w:hAnsi="宋体" w:eastAsia="宋体" w:cs="宋体"/>
          <w:b/>
          <w:bCs/>
          <w:color w:val="FF0000"/>
          <w:sz w:val="28"/>
          <w:szCs w:val="28"/>
          <w:lang w:eastAsia="zh-CN"/>
        </w:rPr>
      </w:pPr>
    </w:p>
    <w:p>
      <w:pPr>
        <w:widowControl/>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企业负责人带班检查表</w:t>
      </w:r>
    </w:p>
    <w:p>
      <w:pPr>
        <w:pStyle w:val="2"/>
        <w:rPr>
          <w:rFonts w:hint="eastAsia"/>
          <w:color w:val="auto"/>
          <w:lang w:eastAsia="zh-CN"/>
        </w:rPr>
      </w:pPr>
    </w:p>
    <w:p>
      <w:pPr>
        <w:tabs>
          <w:tab w:val="left" w:pos="5121"/>
        </w:tabs>
        <w:spacing w:before="61" w:after="44"/>
        <w:ind w:left="218" w:right="0" w:firstLine="0"/>
        <w:jc w:val="left"/>
        <w:rPr>
          <w:rFonts w:hint="eastAsia" w:ascii="宋体" w:hAnsi="宋体" w:eastAsia="宋体" w:cs="宋体"/>
          <w:b w:val="0"/>
          <w:bCs w:val="0"/>
          <w:color w:val="auto"/>
          <w:sz w:val="28"/>
          <w:szCs w:val="28"/>
          <w:lang w:val="en-US" w:eastAsia="zh-CN"/>
        </w:rPr>
      </w:pPr>
      <w:r>
        <w:rPr>
          <w:color w:val="auto"/>
          <w:sz w:val="28"/>
        </w:rPr>
        <w:t>项目名</w:t>
      </w:r>
      <w:r>
        <w:rPr>
          <w:color w:val="auto"/>
          <w:spacing w:val="-3"/>
          <w:sz w:val="28"/>
        </w:rPr>
        <w:t>称</w:t>
      </w:r>
      <w:r>
        <w:rPr>
          <w:color w:val="auto"/>
          <w:sz w:val="28"/>
        </w:rPr>
        <w:t>：</w:t>
      </w:r>
      <w:r>
        <w:rPr>
          <w:color w:val="auto"/>
          <w:sz w:val="28"/>
        </w:rPr>
        <w:tab/>
      </w:r>
      <w:r>
        <w:rPr>
          <w:color w:val="auto"/>
          <w:sz w:val="28"/>
        </w:rPr>
        <w:t>项</w:t>
      </w:r>
      <w:r>
        <w:rPr>
          <w:color w:val="auto"/>
          <w:spacing w:val="-3"/>
          <w:sz w:val="28"/>
        </w:rPr>
        <w:t>目</w:t>
      </w:r>
      <w:r>
        <w:rPr>
          <w:color w:val="auto"/>
          <w:sz w:val="28"/>
        </w:rPr>
        <w:t>经理：</w:t>
      </w:r>
    </w:p>
    <w:tbl>
      <w:tblPr>
        <w:tblStyle w:val="14"/>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6084"/>
        <w:gridCol w:w="708"/>
        <w:gridCol w:w="569"/>
        <w:gridCol w:w="10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vMerge w:val="restart"/>
          </w:tcPr>
          <w:p>
            <w:pPr>
              <w:pStyle w:val="21"/>
              <w:spacing w:before="160"/>
              <w:ind w:left="172"/>
              <w:rPr>
                <w:color w:val="auto"/>
                <w:sz w:val="24"/>
              </w:rPr>
            </w:pPr>
            <w:r>
              <w:rPr>
                <w:color w:val="auto"/>
                <w:sz w:val="24"/>
              </w:rPr>
              <w:t>序号</w:t>
            </w:r>
          </w:p>
        </w:tc>
        <w:tc>
          <w:tcPr>
            <w:tcW w:w="6084" w:type="dxa"/>
            <w:vMerge w:val="restart"/>
          </w:tcPr>
          <w:p>
            <w:pPr>
              <w:pStyle w:val="21"/>
              <w:spacing w:before="160"/>
              <w:ind w:left="2360" w:right="2353"/>
              <w:jc w:val="center"/>
              <w:rPr>
                <w:color w:val="auto"/>
                <w:sz w:val="24"/>
              </w:rPr>
            </w:pPr>
            <w:r>
              <w:rPr>
                <w:color w:val="auto"/>
                <w:sz w:val="24"/>
              </w:rPr>
              <w:t>检 查 内 容</w:t>
            </w:r>
          </w:p>
        </w:tc>
        <w:tc>
          <w:tcPr>
            <w:tcW w:w="1277" w:type="dxa"/>
            <w:gridSpan w:val="2"/>
          </w:tcPr>
          <w:p>
            <w:pPr>
              <w:pStyle w:val="21"/>
              <w:spacing w:line="292" w:lineRule="exact"/>
              <w:ind w:left="158"/>
              <w:rPr>
                <w:color w:val="auto"/>
                <w:sz w:val="24"/>
              </w:rPr>
            </w:pPr>
            <w:r>
              <w:rPr>
                <w:color w:val="auto"/>
                <w:sz w:val="24"/>
              </w:rPr>
              <w:t>检查结果</w:t>
            </w:r>
          </w:p>
        </w:tc>
        <w:tc>
          <w:tcPr>
            <w:tcW w:w="1097" w:type="dxa"/>
            <w:vMerge w:val="restart"/>
          </w:tcPr>
          <w:p>
            <w:pPr>
              <w:pStyle w:val="21"/>
              <w:spacing w:before="160"/>
              <w:ind w:left="307"/>
              <w:rPr>
                <w:color w:val="auto"/>
                <w:sz w:val="24"/>
              </w:rPr>
            </w:pPr>
            <w:r>
              <w:rPr>
                <w:color w:val="auto"/>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vMerge w:val="continue"/>
            <w:tcBorders>
              <w:top w:val="nil"/>
            </w:tcBorders>
          </w:tcPr>
          <w:p>
            <w:pPr>
              <w:rPr>
                <w:color w:val="auto"/>
                <w:sz w:val="2"/>
                <w:szCs w:val="2"/>
              </w:rPr>
            </w:pPr>
          </w:p>
        </w:tc>
        <w:tc>
          <w:tcPr>
            <w:tcW w:w="6084" w:type="dxa"/>
            <w:vMerge w:val="continue"/>
            <w:tcBorders>
              <w:top w:val="nil"/>
            </w:tcBorders>
          </w:tcPr>
          <w:p>
            <w:pPr>
              <w:rPr>
                <w:color w:val="auto"/>
                <w:sz w:val="2"/>
                <w:szCs w:val="2"/>
              </w:rPr>
            </w:pPr>
          </w:p>
        </w:tc>
        <w:tc>
          <w:tcPr>
            <w:tcW w:w="708" w:type="dxa"/>
          </w:tcPr>
          <w:p>
            <w:pPr>
              <w:pStyle w:val="21"/>
              <w:spacing w:line="292" w:lineRule="exact"/>
              <w:ind w:left="232"/>
              <w:rPr>
                <w:color w:val="auto"/>
                <w:sz w:val="24"/>
              </w:rPr>
            </w:pPr>
            <w:r>
              <w:rPr>
                <w:color w:val="auto"/>
                <w:sz w:val="24"/>
              </w:rPr>
              <w:t>是</w:t>
            </w:r>
          </w:p>
        </w:tc>
        <w:tc>
          <w:tcPr>
            <w:tcW w:w="569" w:type="dxa"/>
          </w:tcPr>
          <w:p>
            <w:pPr>
              <w:pStyle w:val="21"/>
              <w:spacing w:line="292" w:lineRule="exact"/>
              <w:ind w:left="163"/>
              <w:rPr>
                <w:color w:val="auto"/>
                <w:sz w:val="24"/>
              </w:rPr>
            </w:pPr>
            <w:r>
              <w:rPr>
                <w:color w:val="auto"/>
                <w:sz w:val="24"/>
              </w:rPr>
              <w:t>否</w:t>
            </w:r>
          </w:p>
        </w:tc>
        <w:tc>
          <w:tcPr>
            <w:tcW w:w="1097"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21"/>
              <w:spacing w:line="292" w:lineRule="exact"/>
              <w:ind w:left="7"/>
              <w:jc w:val="center"/>
              <w:rPr>
                <w:color w:val="auto"/>
                <w:sz w:val="24"/>
              </w:rPr>
            </w:pPr>
            <w:r>
              <w:rPr>
                <w:color w:val="auto"/>
                <w:sz w:val="24"/>
              </w:rPr>
              <w:t>1</w:t>
            </w:r>
          </w:p>
        </w:tc>
        <w:tc>
          <w:tcPr>
            <w:tcW w:w="6084" w:type="dxa"/>
          </w:tcPr>
          <w:p>
            <w:pPr>
              <w:pStyle w:val="21"/>
              <w:spacing w:line="292" w:lineRule="exact"/>
              <w:ind w:left="107"/>
              <w:rPr>
                <w:color w:val="auto"/>
                <w:sz w:val="24"/>
              </w:rPr>
            </w:pPr>
            <w:r>
              <w:rPr>
                <w:color w:val="auto"/>
                <w:sz w:val="24"/>
              </w:rPr>
              <w:t>项目负责人、项目部专职安全员在现场履职情况</w:t>
            </w:r>
          </w:p>
        </w:tc>
        <w:tc>
          <w:tcPr>
            <w:tcW w:w="708" w:type="dxa"/>
          </w:tcPr>
          <w:p>
            <w:pPr>
              <w:pStyle w:val="21"/>
              <w:rPr>
                <w:rFonts w:ascii="Times New Roman"/>
                <w:color w:val="auto"/>
                <w:sz w:val="22"/>
              </w:rPr>
            </w:pPr>
          </w:p>
        </w:tc>
        <w:tc>
          <w:tcPr>
            <w:tcW w:w="569" w:type="dxa"/>
          </w:tcPr>
          <w:p>
            <w:pPr>
              <w:pStyle w:val="21"/>
              <w:rPr>
                <w:rFonts w:ascii="Times New Roman"/>
                <w:color w:val="auto"/>
                <w:sz w:val="22"/>
              </w:rPr>
            </w:pPr>
          </w:p>
        </w:tc>
        <w:tc>
          <w:tcPr>
            <w:tcW w:w="1097" w:type="dxa"/>
          </w:tcPr>
          <w:p>
            <w:pPr>
              <w:pStyle w:val="21"/>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28" w:type="dxa"/>
            <w:vMerge w:val="restart"/>
          </w:tcPr>
          <w:p>
            <w:pPr>
              <w:pStyle w:val="21"/>
              <w:spacing w:before="1"/>
              <w:rPr>
                <w:color w:val="auto"/>
                <w:sz w:val="25"/>
              </w:rPr>
            </w:pPr>
          </w:p>
          <w:p>
            <w:pPr>
              <w:pStyle w:val="21"/>
              <w:ind w:left="7"/>
              <w:jc w:val="center"/>
              <w:rPr>
                <w:color w:val="auto"/>
                <w:sz w:val="24"/>
              </w:rPr>
            </w:pPr>
            <w:r>
              <w:rPr>
                <w:color w:val="auto"/>
                <w:sz w:val="24"/>
              </w:rPr>
              <w:t>2</w:t>
            </w:r>
          </w:p>
        </w:tc>
        <w:tc>
          <w:tcPr>
            <w:tcW w:w="6084" w:type="dxa"/>
          </w:tcPr>
          <w:p>
            <w:pPr>
              <w:pStyle w:val="21"/>
              <w:spacing w:before="2" w:line="292" w:lineRule="exact"/>
              <w:ind w:left="107"/>
              <w:rPr>
                <w:color w:val="auto"/>
                <w:sz w:val="24"/>
              </w:rPr>
            </w:pPr>
            <w:r>
              <w:rPr>
                <w:color w:val="auto"/>
                <w:sz w:val="24"/>
              </w:rPr>
              <w:t>危险性较大的分部分项工程按规定编制专项施工方案</w:t>
            </w:r>
          </w:p>
        </w:tc>
        <w:tc>
          <w:tcPr>
            <w:tcW w:w="708" w:type="dxa"/>
          </w:tcPr>
          <w:p>
            <w:pPr>
              <w:pStyle w:val="21"/>
              <w:rPr>
                <w:rFonts w:ascii="Times New Roman"/>
                <w:color w:val="auto"/>
                <w:sz w:val="22"/>
              </w:rPr>
            </w:pPr>
          </w:p>
        </w:tc>
        <w:tc>
          <w:tcPr>
            <w:tcW w:w="569" w:type="dxa"/>
          </w:tcPr>
          <w:p>
            <w:pPr>
              <w:pStyle w:val="21"/>
              <w:rPr>
                <w:rFonts w:ascii="Times New Roman"/>
                <w:color w:val="auto"/>
                <w:sz w:val="22"/>
              </w:rPr>
            </w:pPr>
          </w:p>
        </w:tc>
        <w:tc>
          <w:tcPr>
            <w:tcW w:w="1097" w:type="dxa"/>
          </w:tcPr>
          <w:p>
            <w:pPr>
              <w:pStyle w:val="21"/>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28" w:type="dxa"/>
            <w:vMerge w:val="continue"/>
            <w:tcBorders>
              <w:top w:val="nil"/>
            </w:tcBorders>
          </w:tcPr>
          <w:p>
            <w:pPr>
              <w:rPr>
                <w:color w:val="auto"/>
                <w:sz w:val="2"/>
                <w:szCs w:val="2"/>
              </w:rPr>
            </w:pPr>
          </w:p>
        </w:tc>
        <w:tc>
          <w:tcPr>
            <w:tcW w:w="6084" w:type="dxa"/>
          </w:tcPr>
          <w:p>
            <w:pPr>
              <w:pStyle w:val="21"/>
              <w:ind w:left="107"/>
              <w:rPr>
                <w:color w:val="auto"/>
                <w:sz w:val="24"/>
              </w:rPr>
            </w:pPr>
            <w:r>
              <w:rPr>
                <w:color w:val="auto"/>
                <w:sz w:val="24"/>
              </w:rPr>
              <w:t>超过一定规模的组织专家论证，并由本企业技术负责人</w:t>
            </w:r>
          </w:p>
          <w:p>
            <w:pPr>
              <w:pStyle w:val="21"/>
              <w:spacing w:before="4" w:line="296" w:lineRule="exact"/>
              <w:ind w:left="107"/>
              <w:rPr>
                <w:color w:val="auto"/>
                <w:sz w:val="24"/>
              </w:rPr>
            </w:pPr>
            <w:r>
              <w:rPr>
                <w:color w:val="auto"/>
                <w:sz w:val="24"/>
              </w:rPr>
              <w:t>签字</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vMerge w:val="restart"/>
          </w:tcPr>
          <w:p>
            <w:pPr>
              <w:pStyle w:val="21"/>
              <w:spacing w:before="177"/>
              <w:ind w:left="7"/>
              <w:jc w:val="center"/>
              <w:rPr>
                <w:color w:val="auto"/>
                <w:sz w:val="24"/>
              </w:rPr>
            </w:pPr>
            <w:r>
              <w:rPr>
                <w:color w:val="auto"/>
                <w:sz w:val="24"/>
              </w:rPr>
              <w:t>3</w:t>
            </w:r>
          </w:p>
        </w:tc>
        <w:tc>
          <w:tcPr>
            <w:tcW w:w="6084" w:type="dxa"/>
          </w:tcPr>
          <w:p>
            <w:pPr>
              <w:pStyle w:val="21"/>
              <w:spacing w:line="292" w:lineRule="exact"/>
              <w:ind w:left="107"/>
              <w:rPr>
                <w:color w:val="auto"/>
                <w:sz w:val="24"/>
              </w:rPr>
            </w:pPr>
            <w:r>
              <w:rPr>
                <w:color w:val="auto"/>
                <w:sz w:val="24"/>
              </w:rPr>
              <w:t>危险性较大分部分项工程按专项方案施工</w:t>
            </w:r>
          </w:p>
        </w:tc>
        <w:tc>
          <w:tcPr>
            <w:tcW w:w="708" w:type="dxa"/>
          </w:tcPr>
          <w:p>
            <w:pPr>
              <w:pStyle w:val="21"/>
              <w:rPr>
                <w:rFonts w:ascii="Times New Roman"/>
                <w:color w:val="auto"/>
                <w:sz w:val="22"/>
              </w:rPr>
            </w:pPr>
          </w:p>
        </w:tc>
        <w:tc>
          <w:tcPr>
            <w:tcW w:w="569" w:type="dxa"/>
          </w:tcPr>
          <w:p>
            <w:pPr>
              <w:pStyle w:val="21"/>
              <w:rPr>
                <w:rFonts w:ascii="Times New Roman"/>
                <w:color w:val="auto"/>
                <w:sz w:val="22"/>
              </w:rPr>
            </w:pPr>
          </w:p>
        </w:tc>
        <w:tc>
          <w:tcPr>
            <w:tcW w:w="1097" w:type="dxa"/>
          </w:tcPr>
          <w:p>
            <w:pPr>
              <w:pStyle w:val="21"/>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28" w:type="dxa"/>
            <w:vMerge w:val="continue"/>
            <w:tcBorders>
              <w:top w:val="nil"/>
            </w:tcBorders>
          </w:tcPr>
          <w:p>
            <w:pPr>
              <w:rPr>
                <w:color w:val="auto"/>
                <w:sz w:val="2"/>
                <w:szCs w:val="2"/>
              </w:rPr>
            </w:pPr>
          </w:p>
        </w:tc>
        <w:tc>
          <w:tcPr>
            <w:tcW w:w="6084" w:type="dxa"/>
          </w:tcPr>
          <w:p>
            <w:pPr>
              <w:pStyle w:val="21"/>
              <w:spacing w:before="2"/>
              <w:ind w:left="107"/>
              <w:rPr>
                <w:color w:val="auto"/>
                <w:sz w:val="24"/>
              </w:rPr>
            </w:pPr>
            <w:r>
              <w:rPr>
                <w:color w:val="auto"/>
                <w:sz w:val="24"/>
              </w:rPr>
              <w:t>施工时，项目负责人或有关技术人员实施旁站</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28" w:type="dxa"/>
            <w:vMerge w:val="restart"/>
          </w:tcPr>
          <w:p>
            <w:pPr>
              <w:pStyle w:val="21"/>
              <w:rPr>
                <w:color w:val="auto"/>
                <w:sz w:val="24"/>
              </w:rPr>
            </w:pPr>
          </w:p>
          <w:p>
            <w:pPr>
              <w:pStyle w:val="21"/>
              <w:spacing w:before="196"/>
              <w:ind w:left="7"/>
              <w:jc w:val="center"/>
              <w:rPr>
                <w:color w:val="auto"/>
                <w:sz w:val="24"/>
              </w:rPr>
            </w:pPr>
            <w:r>
              <w:rPr>
                <w:color w:val="auto"/>
                <w:sz w:val="24"/>
              </w:rPr>
              <w:t>4</w:t>
            </w:r>
          </w:p>
        </w:tc>
        <w:tc>
          <w:tcPr>
            <w:tcW w:w="6084" w:type="dxa"/>
          </w:tcPr>
          <w:p>
            <w:pPr>
              <w:pStyle w:val="21"/>
              <w:spacing w:before="2"/>
              <w:ind w:left="107"/>
              <w:rPr>
                <w:color w:val="auto"/>
                <w:sz w:val="24"/>
              </w:rPr>
            </w:pPr>
            <w:r>
              <w:rPr>
                <w:color w:val="auto"/>
                <w:sz w:val="24"/>
              </w:rPr>
              <w:t>塔吊、施工升降机等垂直运输设备由具备相应资质的队</w:t>
            </w:r>
          </w:p>
          <w:p>
            <w:pPr>
              <w:pStyle w:val="21"/>
              <w:spacing w:before="5" w:line="292" w:lineRule="exact"/>
              <w:ind w:left="107"/>
              <w:rPr>
                <w:color w:val="auto"/>
                <w:sz w:val="24"/>
              </w:rPr>
            </w:pPr>
            <w:r>
              <w:rPr>
                <w:color w:val="auto"/>
                <w:sz w:val="24"/>
              </w:rPr>
              <w:t>伍安装、顶升、加节、拆卸</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vMerge w:val="continue"/>
            <w:tcBorders>
              <w:top w:val="nil"/>
            </w:tcBorders>
          </w:tcPr>
          <w:p>
            <w:pPr>
              <w:rPr>
                <w:color w:val="auto"/>
                <w:sz w:val="2"/>
                <w:szCs w:val="2"/>
              </w:rPr>
            </w:pPr>
          </w:p>
        </w:tc>
        <w:tc>
          <w:tcPr>
            <w:tcW w:w="6084" w:type="dxa"/>
          </w:tcPr>
          <w:p>
            <w:pPr>
              <w:pStyle w:val="21"/>
              <w:spacing w:line="292" w:lineRule="exact"/>
              <w:ind w:left="107"/>
              <w:rPr>
                <w:color w:val="auto"/>
                <w:sz w:val="24"/>
              </w:rPr>
            </w:pPr>
            <w:r>
              <w:rPr>
                <w:color w:val="auto"/>
                <w:sz w:val="24"/>
              </w:rPr>
              <w:t>经过有资质的检测机构检测合格</w:t>
            </w:r>
          </w:p>
        </w:tc>
        <w:tc>
          <w:tcPr>
            <w:tcW w:w="708" w:type="dxa"/>
          </w:tcPr>
          <w:p>
            <w:pPr>
              <w:pStyle w:val="21"/>
              <w:rPr>
                <w:rFonts w:ascii="Times New Roman"/>
                <w:color w:val="auto"/>
                <w:sz w:val="22"/>
              </w:rPr>
            </w:pPr>
          </w:p>
        </w:tc>
        <w:tc>
          <w:tcPr>
            <w:tcW w:w="569" w:type="dxa"/>
          </w:tcPr>
          <w:p>
            <w:pPr>
              <w:pStyle w:val="21"/>
              <w:rPr>
                <w:rFonts w:ascii="Times New Roman"/>
                <w:color w:val="auto"/>
                <w:sz w:val="22"/>
              </w:rPr>
            </w:pPr>
          </w:p>
        </w:tc>
        <w:tc>
          <w:tcPr>
            <w:tcW w:w="1097" w:type="dxa"/>
          </w:tcPr>
          <w:p>
            <w:pPr>
              <w:pStyle w:val="21"/>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28" w:type="dxa"/>
            <w:vMerge w:val="continue"/>
            <w:tcBorders>
              <w:top w:val="nil"/>
            </w:tcBorders>
          </w:tcPr>
          <w:p>
            <w:pPr>
              <w:rPr>
                <w:color w:val="auto"/>
                <w:sz w:val="2"/>
                <w:szCs w:val="2"/>
              </w:rPr>
            </w:pPr>
          </w:p>
        </w:tc>
        <w:tc>
          <w:tcPr>
            <w:tcW w:w="6084" w:type="dxa"/>
          </w:tcPr>
          <w:p>
            <w:pPr>
              <w:pStyle w:val="21"/>
              <w:ind w:left="107"/>
              <w:rPr>
                <w:color w:val="auto"/>
                <w:sz w:val="24"/>
              </w:rPr>
            </w:pPr>
            <w:r>
              <w:rPr>
                <w:color w:val="auto"/>
                <w:sz w:val="24"/>
              </w:rPr>
              <w:t>定期对特种起重设备进行维护保养并记录</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21"/>
              <w:spacing w:line="292" w:lineRule="exact"/>
              <w:ind w:left="7"/>
              <w:jc w:val="center"/>
              <w:rPr>
                <w:color w:val="auto"/>
                <w:sz w:val="24"/>
              </w:rPr>
            </w:pPr>
            <w:r>
              <w:rPr>
                <w:color w:val="auto"/>
                <w:sz w:val="24"/>
              </w:rPr>
              <w:t>5</w:t>
            </w:r>
          </w:p>
        </w:tc>
        <w:tc>
          <w:tcPr>
            <w:tcW w:w="6084" w:type="dxa"/>
          </w:tcPr>
          <w:p>
            <w:pPr>
              <w:pStyle w:val="21"/>
              <w:spacing w:line="292" w:lineRule="exact"/>
              <w:ind w:left="107"/>
              <w:rPr>
                <w:color w:val="auto"/>
                <w:sz w:val="24"/>
              </w:rPr>
            </w:pPr>
            <w:r>
              <w:rPr>
                <w:color w:val="auto"/>
                <w:sz w:val="24"/>
              </w:rPr>
              <w:t>特种作业人员持有建设工程行业主管部门核发的操作证</w:t>
            </w:r>
          </w:p>
        </w:tc>
        <w:tc>
          <w:tcPr>
            <w:tcW w:w="708" w:type="dxa"/>
          </w:tcPr>
          <w:p>
            <w:pPr>
              <w:pStyle w:val="21"/>
              <w:rPr>
                <w:rFonts w:ascii="Times New Roman"/>
                <w:color w:val="auto"/>
                <w:sz w:val="22"/>
              </w:rPr>
            </w:pPr>
          </w:p>
        </w:tc>
        <w:tc>
          <w:tcPr>
            <w:tcW w:w="569" w:type="dxa"/>
          </w:tcPr>
          <w:p>
            <w:pPr>
              <w:pStyle w:val="21"/>
              <w:rPr>
                <w:rFonts w:ascii="Times New Roman"/>
                <w:color w:val="auto"/>
                <w:sz w:val="22"/>
              </w:rPr>
            </w:pPr>
          </w:p>
        </w:tc>
        <w:tc>
          <w:tcPr>
            <w:tcW w:w="1097" w:type="dxa"/>
          </w:tcPr>
          <w:p>
            <w:pPr>
              <w:pStyle w:val="21"/>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28" w:type="dxa"/>
            <w:vMerge w:val="restart"/>
          </w:tcPr>
          <w:p>
            <w:pPr>
              <w:pStyle w:val="21"/>
              <w:spacing w:before="177"/>
              <w:ind w:left="7"/>
              <w:jc w:val="center"/>
              <w:rPr>
                <w:color w:val="auto"/>
                <w:sz w:val="24"/>
              </w:rPr>
            </w:pPr>
            <w:r>
              <w:rPr>
                <w:color w:val="auto"/>
                <w:sz w:val="24"/>
              </w:rPr>
              <w:t>6</w:t>
            </w:r>
          </w:p>
        </w:tc>
        <w:tc>
          <w:tcPr>
            <w:tcW w:w="6084" w:type="dxa"/>
          </w:tcPr>
          <w:p>
            <w:pPr>
              <w:pStyle w:val="21"/>
              <w:ind w:left="107"/>
              <w:rPr>
                <w:color w:val="auto"/>
                <w:sz w:val="24"/>
              </w:rPr>
            </w:pPr>
            <w:r>
              <w:rPr>
                <w:color w:val="auto"/>
                <w:sz w:val="24"/>
              </w:rPr>
              <w:t>项目负责人每周对施工现场进行安全检查和隐患排查</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8" w:type="dxa"/>
            <w:vMerge w:val="continue"/>
            <w:tcBorders>
              <w:top w:val="nil"/>
            </w:tcBorders>
          </w:tcPr>
          <w:p>
            <w:pPr>
              <w:rPr>
                <w:color w:val="auto"/>
                <w:sz w:val="2"/>
                <w:szCs w:val="2"/>
              </w:rPr>
            </w:pPr>
          </w:p>
        </w:tc>
        <w:tc>
          <w:tcPr>
            <w:tcW w:w="6084" w:type="dxa"/>
          </w:tcPr>
          <w:p>
            <w:pPr>
              <w:pStyle w:val="21"/>
              <w:spacing w:before="2" w:line="292" w:lineRule="exact"/>
              <w:ind w:left="107"/>
              <w:rPr>
                <w:color w:val="auto"/>
                <w:sz w:val="24"/>
              </w:rPr>
            </w:pPr>
            <w:r>
              <w:rPr>
                <w:color w:val="auto"/>
                <w:sz w:val="24"/>
              </w:rPr>
              <w:t>存在的隐患是否按规定要求整改</w:t>
            </w:r>
          </w:p>
        </w:tc>
        <w:tc>
          <w:tcPr>
            <w:tcW w:w="708" w:type="dxa"/>
          </w:tcPr>
          <w:p>
            <w:pPr>
              <w:pStyle w:val="21"/>
              <w:rPr>
                <w:rFonts w:ascii="Times New Roman"/>
                <w:color w:val="auto"/>
                <w:sz w:val="22"/>
              </w:rPr>
            </w:pPr>
          </w:p>
        </w:tc>
        <w:tc>
          <w:tcPr>
            <w:tcW w:w="569" w:type="dxa"/>
          </w:tcPr>
          <w:p>
            <w:pPr>
              <w:pStyle w:val="21"/>
              <w:rPr>
                <w:rFonts w:ascii="Times New Roman"/>
                <w:color w:val="auto"/>
                <w:sz w:val="22"/>
              </w:rPr>
            </w:pPr>
          </w:p>
        </w:tc>
        <w:tc>
          <w:tcPr>
            <w:tcW w:w="1097" w:type="dxa"/>
          </w:tcPr>
          <w:p>
            <w:pPr>
              <w:pStyle w:val="21"/>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8" w:type="dxa"/>
          </w:tcPr>
          <w:p>
            <w:pPr>
              <w:pStyle w:val="21"/>
              <w:spacing w:before="156"/>
              <w:ind w:left="7"/>
              <w:jc w:val="center"/>
              <w:rPr>
                <w:color w:val="auto"/>
                <w:sz w:val="24"/>
              </w:rPr>
            </w:pPr>
            <w:r>
              <w:rPr>
                <w:color w:val="auto"/>
                <w:sz w:val="24"/>
              </w:rPr>
              <w:t>7</w:t>
            </w:r>
          </w:p>
        </w:tc>
        <w:tc>
          <w:tcPr>
            <w:tcW w:w="6084" w:type="dxa"/>
          </w:tcPr>
          <w:p>
            <w:pPr>
              <w:pStyle w:val="21"/>
              <w:ind w:left="107"/>
              <w:rPr>
                <w:color w:val="auto"/>
                <w:sz w:val="24"/>
              </w:rPr>
            </w:pPr>
            <w:r>
              <w:rPr>
                <w:color w:val="auto"/>
                <w:sz w:val="24"/>
              </w:rPr>
              <w:t>按规定对施工现场重大危险源进行监控管理，设置重大</w:t>
            </w:r>
          </w:p>
          <w:p>
            <w:pPr>
              <w:pStyle w:val="21"/>
              <w:spacing w:before="4" w:line="292" w:lineRule="exact"/>
              <w:ind w:left="107"/>
              <w:rPr>
                <w:color w:val="auto"/>
                <w:sz w:val="24"/>
              </w:rPr>
            </w:pPr>
            <w:r>
              <w:rPr>
                <w:color w:val="auto"/>
                <w:sz w:val="24"/>
              </w:rPr>
              <w:t>危险源公示牌</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28" w:type="dxa"/>
          </w:tcPr>
          <w:p>
            <w:pPr>
              <w:pStyle w:val="21"/>
              <w:spacing w:before="4"/>
              <w:rPr>
                <w:color w:val="auto"/>
                <w:sz w:val="24"/>
              </w:rPr>
            </w:pPr>
          </w:p>
          <w:p>
            <w:pPr>
              <w:pStyle w:val="21"/>
              <w:ind w:left="7"/>
              <w:jc w:val="center"/>
              <w:rPr>
                <w:color w:val="auto"/>
                <w:sz w:val="24"/>
              </w:rPr>
            </w:pPr>
            <w:r>
              <w:rPr>
                <w:color w:val="auto"/>
                <w:sz w:val="24"/>
              </w:rPr>
              <w:t>8</w:t>
            </w:r>
          </w:p>
        </w:tc>
        <w:tc>
          <w:tcPr>
            <w:tcW w:w="6084" w:type="dxa"/>
          </w:tcPr>
          <w:p>
            <w:pPr>
              <w:pStyle w:val="21"/>
              <w:spacing w:line="242" w:lineRule="auto"/>
              <w:ind w:left="107" w:right="93"/>
              <w:rPr>
                <w:color w:val="auto"/>
                <w:sz w:val="24"/>
              </w:rPr>
            </w:pPr>
            <w:r>
              <w:rPr>
                <w:color w:val="auto"/>
                <w:sz w:val="24"/>
              </w:rPr>
              <w:t>制定了防坍塌、防起重伤害、防高处坠落、防火灾、防物体打击、防中毒窒息等有针对性内容的专项应急救援</w:t>
            </w:r>
          </w:p>
          <w:p>
            <w:pPr>
              <w:pStyle w:val="21"/>
              <w:spacing w:before="2" w:line="292" w:lineRule="exact"/>
              <w:ind w:left="107"/>
              <w:rPr>
                <w:color w:val="auto"/>
                <w:sz w:val="24"/>
              </w:rPr>
            </w:pPr>
            <w:r>
              <w:rPr>
                <w:color w:val="auto"/>
                <w:sz w:val="24"/>
              </w:rPr>
              <w:t>预案</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8" w:type="dxa"/>
          </w:tcPr>
          <w:p>
            <w:pPr>
              <w:pStyle w:val="21"/>
              <w:spacing w:before="156"/>
              <w:ind w:left="7"/>
              <w:jc w:val="center"/>
              <w:rPr>
                <w:color w:val="auto"/>
                <w:sz w:val="24"/>
              </w:rPr>
            </w:pPr>
            <w:r>
              <w:rPr>
                <w:color w:val="auto"/>
                <w:sz w:val="24"/>
              </w:rPr>
              <w:t>9</w:t>
            </w:r>
          </w:p>
        </w:tc>
        <w:tc>
          <w:tcPr>
            <w:tcW w:w="6084" w:type="dxa"/>
          </w:tcPr>
          <w:p>
            <w:pPr>
              <w:pStyle w:val="21"/>
              <w:ind w:left="107"/>
              <w:rPr>
                <w:color w:val="auto"/>
                <w:sz w:val="24"/>
              </w:rPr>
            </w:pPr>
            <w:r>
              <w:rPr>
                <w:color w:val="auto"/>
                <w:sz w:val="24"/>
              </w:rPr>
              <w:t>项目部组织对作业人员进行了有针对性的安全教育和安</w:t>
            </w:r>
          </w:p>
          <w:p>
            <w:pPr>
              <w:pStyle w:val="21"/>
              <w:spacing w:before="4" w:line="292" w:lineRule="exact"/>
              <w:ind w:left="107"/>
              <w:rPr>
                <w:color w:val="auto"/>
                <w:sz w:val="24"/>
              </w:rPr>
            </w:pPr>
            <w:r>
              <w:rPr>
                <w:color w:val="auto"/>
                <w:sz w:val="24"/>
              </w:rPr>
              <w:t>全技术交底</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8" w:type="dxa"/>
          </w:tcPr>
          <w:p>
            <w:pPr>
              <w:pStyle w:val="21"/>
              <w:spacing w:before="156"/>
              <w:ind w:left="272" w:right="265"/>
              <w:jc w:val="center"/>
              <w:rPr>
                <w:color w:val="auto"/>
                <w:sz w:val="24"/>
              </w:rPr>
            </w:pPr>
            <w:r>
              <w:rPr>
                <w:color w:val="auto"/>
                <w:sz w:val="24"/>
              </w:rPr>
              <w:t>10</w:t>
            </w:r>
          </w:p>
        </w:tc>
        <w:tc>
          <w:tcPr>
            <w:tcW w:w="6084" w:type="dxa"/>
          </w:tcPr>
          <w:p>
            <w:pPr>
              <w:pStyle w:val="21"/>
              <w:ind w:left="107"/>
              <w:rPr>
                <w:color w:val="auto"/>
                <w:sz w:val="24"/>
              </w:rPr>
            </w:pPr>
            <w:r>
              <w:rPr>
                <w:color w:val="auto"/>
                <w:sz w:val="24"/>
              </w:rPr>
              <w:t>项目部对相关人员进行了专项施工方案、应急救援等交</w:t>
            </w:r>
          </w:p>
          <w:p>
            <w:pPr>
              <w:pStyle w:val="21"/>
              <w:spacing w:before="4" w:line="292" w:lineRule="exact"/>
              <w:ind w:left="107"/>
              <w:rPr>
                <w:color w:val="auto"/>
                <w:sz w:val="24"/>
              </w:rPr>
            </w:pPr>
            <w:r>
              <w:rPr>
                <w:color w:val="auto"/>
                <w:sz w:val="24"/>
              </w:rPr>
              <w:t>底</w:t>
            </w:r>
          </w:p>
        </w:tc>
        <w:tc>
          <w:tcPr>
            <w:tcW w:w="708" w:type="dxa"/>
          </w:tcPr>
          <w:p>
            <w:pPr>
              <w:pStyle w:val="21"/>
              <w:rPr>
                <w:rFonts w:ascii="Times New Roman"/>
                <w:color w:val="auto"/>
                <w:sz w:val="24"/>
              </w:rPr>
            </w:pPr>
          </w:p>
        </w:tc>
        <w:tc>
          <w:tcPr>
            <w:tcW w:w="569" w:type="dxa"/>
          </w:tcPr>
          <w:p>
            <w:pPr>
              <w:pStyle w:val="21"/>
              <w:rPr>
                <w:rFonts w:ascii="Times New Roman"/>
                <w:color w:val="auto"/>
                <w:sz w:val="24"/>
              </w:rPr>
            </w:pPr>
          </w:p>
        </w:tc>
        <w:tc>
          <w:tcPr>
            <w:tcW w:w="1097" w:type="dxa"/>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828" w:type="dxa"/>
          </w:tcPr>
          <w:p>
            <w:pPr>
              <w:pStyle w:val="21"/>
              <w:rPr>
                <w:color w:val="auto"/>
                <w:sz w:val="20"/>
              </w:rPr>
            </w:pPr>
          </w:p>
          <w:p>
            <w:pPr>
              <w:pStyle w:val="21"/>
              <w:ind w:left="172"/>
              <w:rPr>
                <w:color w:val="auto"/>
                <w:sz w:val="24"/>
              </w:rPr>
            </w:pPr>
            <w:r>
              <w:rPr>
                <w:color w:val="auto"/>
                <w:sz w:val="24"/>
              </w:rPr>
              <w:t>现场</w:t>
            </w:r>
          </w:p>
          <w:p>
            <w:pPr>
              <w:pStyle w:val="21"/>
              <w:spacing w:before="2" w:line="620" w:lineRule="atLeast"/>
              <w:ind w:left="172" w:right="163"/>
              <w:rPr>
                <w:color w:val="auto"/>
                <w:sz w:val="24"/>
              </w:rPr>
            </w:pPr>
            <w:r>
              <w:rPr>
                <w:color w:val="auto"/>
                <w:spacing w:val="-9"/>
                <w:sz w:val="24"/>
              </w:rPr>
              <w:t>存在问题</w:t>
            </w:r>
          </w:p>
        </w:tc>
        <w:tc>
          <w:tcPr>
            <w:tcW w:w="8458" w:type="dxa"/>
            <w:gridSpan w:val="4"/>
          </w:tcPr>
          <w:p>
            <w:pPr>
              <w:pStyle w:val="21"/>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828" w:type="dxa"/>
          </w:tcPr>
          <w:p>
            <w:pPr>
              <w:pStyle w:val="21"/>
              <w:spacing w:before="3" w:line="620" w:lineRule="exact"/>
              <w:ind w:left="172" w:right="163"/>
              <w:rPr>
                <w:color w:val="auto"/>
                <w:sz w:val="24"/>
              </w:rPr>
            </w:pPr>
            <w:r>
              <w:rPr>
                <w:color w:val="auto"/>
                <w:sz w:val="24"/>
              </w:rPr>
              <w:t>整改要求</w:t>
            </w:r>
          </w:p>
        </w:tc>
        <w:tc>
          <w:tcPr>
            <w:tcW w:w="8458" w:type="dxa"/>
            <w:gridSpan w:val="4"/>
          </w:tcPr>
          <w:p>
            <w:pPr>
              <w:pStyle w:val="21"/>
              <w:rPr>
                <w:rFonts w:ascii="Times New Roman"/>
                <w:color w:val="auto"/>
                <w:sz w:val="24"/>
              </w:rPr>
            </w:pPr>
          </w:p>
        </w:tc>
      </w:tr>
    </w:tbl>
    <w:p>
      <w:pPr>
        <w:widowControl/>
        <w:jc w:val="left"/>
        <w:rPr>
          <w:rFonts w:hint="eastAsia" w:ascii="宋体" w:hAnsi="宋体" w:eastAsia="宋体" w:cs="宋体"/>
          <w:color w:val="auto"/>
          <w:sz w:val="28"/>
          <w:szCs w:val="28"/>
          <w:highlight w:val="none"/>
          <w:lang w:val="en-US" w:eastAsia="zh-CN"/>
        </w:rPr>
      </w:pPr>
    </w:p>
    <w:p>
      <w:pPr>
        <w:tabs>
          <w:tab w:val="left" w:pos="5400"/>
        </w:tabs>
        <w:spacing w:before="132"/>
        <w:ind w:left="218" w:right="0" w:firstLine="560" w:firstLineChars="200"/>
        <w:jc w:val="left"/>
        <w:rPr>
          <w:color w:val="auto"/>
          <w:sz w:val="28"/>
        </w:rPr>
      </w:pPr>
      <w:r>
        <w:rPr>
          <w:color w:val="auto"/>
          <w:sz w:val="28"/>
        </w:rPr>
        <w:t>带班领</w:t>
      </w:r>
      <w:r>
        <w:rPr>
          <w:color w:val="auto"/>
          <w:spacing w:val="-3"/>
          <w:sz w:val="28"/>
        </w:rPr>
        <w:t>导</w:t>
      </w:r>
      <w:r>
        <w:rPr>
          <w:color w:val="auto"/>
          <w:sz w:val="28"/>
        </w:rPr>
        <w:t>：</w:t>
      </w:r>
      <w:r>
        <w:rPr>
          <w:color w:val="auto"/>
          <w:sz w:val="28"/>
        </w:rPr>
        <w:tab/>
      </w:r>
      <w:r>
        <w:rPr>
          <w:rFonts w:hint="eastAsia"/>
          <w:color w:val="auto"/>
          <w:sz w:val="28"/>
          <w:lang w:val="en-US" w:eastAsia="zh-CN"/>
        </w:rPr>
        <w:t xml:space="preserve">   </w:t>
      </w:r>
      <w:r>
        <w:rPr>
          <w:color w:val="auto"/>
          <w:sz w:val="28"/>
        </w:rPr>
        <w:t>时间:</w:t>
      </w:r>
    </w:p>
    <w:p>
      <w:pPr>
        <w:widowControl/>
        <w:ind w:firstLine="560" w:firstLineChars="200"/>
        <w:jc w:val="left"/>
        <w:rPr>
          <w:rFonts w:hint="eastAsia" w:ascii="宋体" w:hAnsi="宋体" w:eastAsia="宋体" w:cs="宋体"/>
          <w:color w:val="auto"/>
          <w:sz w:val="28"/>
          <w:szCs w:val="28"/>
          <w:highlight w:val="none"/>
          <w:lang w:val="en-US" w:eastAsia="zh-CN"/>
        </w:rPr>
      </w:pPr>
    </w:p>
    <w:p>
      <w:pPr>
        <w:widowControl/>
        <w:ind w:firstLine="560" w:firstLineChars="200"/>
        <w:jc w:val="left"/>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4.10 </w:t>
      </w:r>
      <w:r>
        <w:rPr>
          <w:rFonts w:hint="eastAsia" w:ascii="宋体" w:hAnsi="宋体" w:eastAsia="宋体" w:cs="宋体"/>
          <w:b w:val="0"/>
          <w:bCs w:val="0"/>
          <w:color w:val="auto"/>
          <w:sz w:val="28"/>
          <w:szCs w:val="28"/>
          <w:lang w:val="en-US" w:eastAsia="zh-CN"/>
        </w:rPr>
        <w:t>企业负责人带班检查回复</w:t>
      </w:r>
    </w:p>
    <w:p>
      <w:pPr>
        <w:pStyle w:val="13"/>
        <w:rPr>
          <w:rFonts w:hint="eastAsia"/>
          <w:lang w:val="en-US" w:eastAsia="zh-CN"/>
        </w:rPr>
      </w:pPr>
    </w:p>
    <w:p>
      <w:pPr>
        <w:widowControl/>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企业负责人带班检查回复</w:t>
      </w:r>
    </w:p>
    <w:p>
      <w:pPr>
        <w:pStyle w:val="13"/>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于</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lang w:eastAsia="zh-CN"/>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w:t>
      </w:r>
      <w:r>
        <w:rPr>
          <w:rFonts w:hint="eastAsia" w:ascii="宋体" w:hAnsi="宋体" w:eastAsia="宋体" w:cs="宋体"/>
          <w:color w:val="auto"/>
          <w:sz w:val="28"/>
          <w:szCs w:val="28"/>
          <w:lang w:eastAsia="zh-CN"/>
        </w:rPr>
        <w:t>收</w:t>
      </w:r>
      <w:r>
        <w:rPr>
          <w:rFonts w:hint="eastAsia" w:ascii="宋体" w:hAnsi="宋体" w:eastAsia="宋体" w:cs="宋体"/>
          <w:color w:val="auto"/>
          <w:sz w:val="28"/>
          <w:szCs w:val="28"/>
        </w:rPr>
        <w:t>到</w:t>
      </w:r>
      <w:r>
        <w:rPr>
          <w:rFonts w:hint="eastAsia" w:ascii="宋体" w:hAnsi="宋体" w:eastAsia="宋体" w:cs="宋体"/>
          <w:color w:val="auto"/>
          <w:sz w:val="28"/>
          <w:szCs w:val="28"/>
          <w:lang w:eastAsia="zh-CN"/>
        </w:rPr>
        <w:t>企业负责人带班检查表，在规定时间内，项目</w:t>
      </w:r>
      <w:r>
        <w:rPr>
          <w:rFonts w:hint="eastAsia" w:ascii="宋体" w:hAnsi="宋体" w:eastAsia="宋体" w:cs="宋体"/>
          <w:color w:val="auto"/>
          <w:sz w:val="28"/>
          <w:szCs w:val="28"/>
        </w:rPr>
        <w:t>按</w:t>
      </w:r>
      <w:r>
        <w:rPr>
          <w:rFonts w:hint="eastAsia" w:ascii="宋体" w:hAnsi="宋体" w:eastAsia="宋体" w:cs="宋体"/>
          <w:color w:val="auto"/>
          <w:sz w:val="28"/>
          <w:szCs w:val="28"/>
          <w:lang w:eastAsia="zh-CN"/>
        </w:rPr>
        <w:t>“五定”原则落实整改工作。</w:t>
      </w:r>
      <w:r>
        <w:rPr>
          <w:rFonts w:hint="eastAsia" w:ascii="宋体" w:hAnsi="宋体" w:eastAsia="宋体" w:cs="宋体"/>
          <w:color w:val="auto"/>
          <w:sz w:val="28"/>
          <w:szCs w:val="28"/>
        </w:rPr>
        <w:t>现将整改</w:t>
      </w:r>
      <w:r>
        <w:rPr>
          <w:rFonts w:hint="eastAsia" w:ascii="宋体" w:hAnsi="宋体" w:eastAsia="宋体" w:cs="宋体"/>
          <w:color w:val="auto"/>
          <w:sz w:val="28"/>
          <w:szCs w:val="28"/>
          <w:lang w:eastAsia="zh-CN"/>
        </w:rPr>
        <w:t>情况</w:t>
      </w:r>
      <w:r>
        <w:rPr>
          <w:rFonts w:hint="eastAsia" w:ascii="宋体" w:hAnsi="宋体" w:eastAsia="宋体" w:cs="宋体"/>
          <w:color w:val="auto"/>
          <w:sz w:val="28"/>
          <w:szCs w:val="28"/>
        </w:rPr>
        <w:t>回复如下：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6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796" w:type="dxa"/>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项目名称</w:t>
            </w:r>
          </w:p>
        </w:tc>
        <w:tc>
          <w:tcPr>
            <w:tcW w:w="6732" w:type="dxa"/>
          </w:tcPr>
          <w:p>
            <w:pPr>
              <w:widowControl/>
              <w:jc w:val="left"/>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2" w:hRule="atLeast"/>
        </w:trPr>
        <w:tc>
          <w:tcPr>
            <w:tcW w:w="8528" w:type="dxa"/>
            <w:gridSpan w:val="2"/>
          </w:tcPr>
          <w:p>
            <w:pPr>
              <w:widowControl/>
              <w:jc w:val="left"/>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存在问题整改情况：</w:t>
            </w:r>
          </w:p>
          <w:p>
            <w:pPr>
              <w:widowControl/>
              <w:numPr>
                <w:ilvl w:val="0"/>
                <w:numId w:val="0"/>
              </w:numPr>
              <w:jc w:val="left"/>
              <w:rPr>
                <w:rFonts w:hint="eastAsia" w:ascii="宋体" w:hAnsi="宋体" w:eastAsia="宋体" w:cs="宋体"/>
                <w:color w:val="auto"/>
                <w:sz w:val="28"/>
                <w:szCs w:val="28"/>
                <w:highlight w:val="none"/>
                <w:vertAlign w:val="baseline"/>
                <w:lang w:val="en-US" w:eastAsia="zh-CN"/>
              </w:rPr>
            </w:pPr>
            <w:r>
              <w:rPr>
                <w:rFonts w:hint="eastAsia" w:ascii="宋体" w:hAnsi="宋体" w:eastAsia="宋体" w:cs="宋体"/>
                <w:color w:val="auto"/>
                <w:sz w:val="28"/>
                <w:szCs w:val="28"/>
                <w:highlight w:val="none"/>
                <w:vertAlign w:val="baseline"/>
                <w:lang w:val="en-US" w:eastAsia="zh-CN"/>
              </w:rPr>
              <w:t>隐    患：</w:t>
            </w: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pStyle w:val="2"/>
              <w:rPr>
                <w:rFonts w:hint="eastAsia"/>
                <w:highlight w:val="none"/>
                <w:lang w:val="en-US" w:eastAsia="zh-CN"/>
              </w:rPr>
            </w:pPr>
          </w:p>
          <w:p>
            <w:pPr>
              <w:widowControl/>
              <w:numPr>
                <w:ilvl w:val="0"/>
                <w:numId w:val="0"/>
              </w:numPr>
              <w:ind w:firstLine="280" w:firstLineChars="100"/>
              <w:jc w:val="left"/>
              <w:rPr>
                <w:rFonts w:hint="eastAsia" w:ascii="宋体" w:hAnsi="宋体" w:eastAsia="宋体" w:cs="宋体"/>
                <w:color w:val="auto"/>
                <w:sz w:val="28"/>
                <w:szCs w:val="28"/>
                <w:highlight w:val="none"/>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highlight w:val="none"/>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trPr>
        <w:tc>
          <w:tcPr>
            <w:tcW w:w="8528" w:type="dxa"/>
            <w:gridSpan w:val="2"/>
          </w:tcPr>
          <w:p>
            <w:pPr>
              <w:widowControl/>
              <w:numPr>
                <w:ilvl w:val="0"/>
                <w:numId w:val="0"/>
              </w:numPr>
              <w:jc w:val="left"/>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整改后自查结果:</w:t>
            </w:r>
          </w:p>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p>
          <w:p>
            <w:pPr>
              <w:pStyle w:val="2"/>
              <w:rPr>
                <w:rFonts w:hint="eastAsia"/>
                <w:lang w:val="en-US" w:eastAsia="zh-CN"/>
              </w:rPr>
            </w:pPr>
          </w:p>
          <w:p>
            <w:pPr>
              <w:pStyle w:val="2"/>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安全负责人（签名）:                   日期：</w:t>
            </w:r>
          </w:p>
          <w:p>
            <w:pPr>
              <w:pStyle w:val="2"/>
              <w:rPr>
                <w:rFonts w:hint="eastAsia"/>
                <w:lang w:val="en-US" w:eastAsia="zh-CN"/>
              </w:rPr>
            </w:pPr>
          </w:p>
          <w:p>
            <w:pPr>
              <w:pStyle w:val="2"/>
              <w:rPr>
                <w:rFonts w:hint="eastAsia"/>
                <w:lang w:val="en-US" w:eastAsia="zh-CN"/>
              </w:rPr>
            </w:pPr>
          </w:p>
          <w:p>
            <w:pPr>
              <w:pStyle w:val="13"/>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项目负责人（签章）：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8" w:type="dxa"/>
            <w:gridSpan w:val="2"/>
          </w:tcPr>
          <w:p>
            <w:pPr>
              <w:widowControl/>
              <w:numPr>
                <w:ilvl w:val="0"/>
                <w:numId w:val="0"/>
              </w:numPr>
              <w:jc w:val="left"/>
              <w:rPr>
                <w:rFonts w:hint="eastAsia" w:ascii="宋体" w:hAnsi="宋体" w:eastAsia="宋体" w:cs="宋体"/>
                <w:color w:val="auto"/>
                <w:sz w:val="28"/>
                <w:szCs w:val="28"/>
                <w:vertAlign w:val="baseline"/>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安全部门复验：</w:t>
            </w:r>
          </w:p>
          <w:p>
            <w:pPr>
              <w:widowControl/>
              <w:numPr>
                <w:ilvl w:val="0"/>
                <w:numId w:val="0"/>
              </w:numPr>
              <w:jc w:val="left"/>
              <w:rPr>
                <w:rFonts w:hint="eastAsia" w:ascii="宋体" w:hAnsi="宋体" w:eastAsia="宋体" w:cs="宋体"/>
                <w:color w:val="auto"/>
                <w:sz w:val="28"/>
                <w:szCs w:val="28"/>
                <w:vertAlign w:val="baseline"/>
                <w:lang w:val="en-US" w:eastAsia="zh-CN"/>
              </w:rPr>
            </w:pPr>
          </w:p>
          <w:p>
            <w:pPr>
              <w:pStyle w:val="2"/>
              <w:rPr>
                <w:rFonts w:hint="eastAsia" w:ascii="宋体" w:hAnsi="宋体" w:eastAsia="宋体" w:cs="宋体"/>
                <w:color w:val="auto"/>
                <w:sz w:val="28"/>
                <w:szCs w:val="28"/>
                <w:vertAlign w:val="baseline"/>
                <w:lang w:val="en-US" w:eastAsia="zh-CN"/>
              </w:rPr>
            </w:pPr>
          </w:p>
          <w:p>
            <w:pPr>
              <w:rPr>
                <w:rFonts w:hint="eastAsia"/>
                <w:lang w:val="en-US" w:eastAsia="zh-CN"/>
              </w:rPr>
            </w:pPr>
          </w:p>
          <w:p>
            <w:pPr>
              <w:widowControl/>
              <w:numPr>
                <w:ilvl w:val="0"/>
                <w:numId w:val="0"/>
              </w:numPr>
              <w:jc w:val="left"/>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复验人员（签章）：                    日期：</w:t>
            </w:r>
          </w:p>
        </w:tc>
      </w:tr>
    </w:tbl>
    <w:p>
      <w:pPr>
        <w:pStyle w:val="13"/>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pPr>
    </w:p>
    <w:p>
      <w:pPr>
        <w:pStyle w:val="13"/>
        <w:rPr>
          <w:rFonts w:hint="eastAsia" w:ascii="宋体" w:hAnsi="宋体" w:eastAsia="宋体" w:cs="宋体"/>
          <w:b/>
          <w:bCs/>
          <w:color w:val="auto"/>
          <w:sz w:val="28"/>
          <w:szCs w:val="28"/>
          <w:highlight w:val="none"/>
          <w:lang w:val="en-US" w:eastAsia="zh-CN"/>
        </w:rPr>
        <w:sectPr>
          <w:footerReference r:id="rId20" w:type="default"/>
          <w:pgSz w:w="11911" w:h="16840"/>
          <w:pgMar w:top="1502" w:right="1559" w:bottom="1100" w:left="1678" w:header="0" w:footer="913" w:gutter="0"/>
          <w:pgNumType w:fmt="decimal"/>
          <w:cols w:space="0" w:num="1"/>
          <w:rtlGutter w:val="0"/>
          <w:docGrid w:linePitch="0" w:charSpace="0"/>
        </w:sectPr>
      </w:pPr>
    </w:p>
    <w:p>
      <w:pPr>
        <w:pStyle w:val="20"/>
        <w:numPr>
          <w:ilvl w:val="0"/>
          <w:numId w:val="0"/>
        </w:numPr>
        <w:tabs>
          <w:tab w:val="left" w:pos="1831"/>
        </w:tabs>
        <w:spacing w:before="62" w:after="0" w:line="240" w:lineRule="auto"/>
        <w:ind w:right="0" w:rightChars="0" w:firstLine="560" w:firstLineChars="200"/>
        <w:jc w:val="left"/>
        <w:rPr>
          <w:rFonts w:hint="eastAsia" w:ascii="宋体" w:hAnsi="宋体" w:eastAsia="宋体" w:cs="宋体"/>
          <w:sz w:val="28"/>
          <w:szCs w:val="28"/>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10 </w:t>
      </w:r>
      <w:r>
        <w:rPr>
          <w:rFonts w:hint="eastAsia" w:ascii="宋体" w:hAnsi="宋体" w:eastAsia="宋体" w:cs="宋体"/>
          <w:spacing w:val="-3"/>
          <w:sz w:val="28"/>
          <w:szCs w:val="28"/>
        </w:rPr>
        <w:t>安徽省建筑安全生产标准化示范工地（</w:t>
      </w:r>
      <w:r>
        <w:rPr>
          <w:rFonts w:hint="eastAsia" w:ascii="宋体" w:hAnsi="宋体" w:eastAsia="宋体" w:cs="宋体"/>
          <w:sz w:val="28"/>
          <w:szCs w:val="28"/>
        </w:rPr>
        <w:t>小区</w:t>
      </w:r>
      <w:r>
        <w:rPr>
          <w:rFonts w:hint="eastAsia" w:ascii="宋体" w:hAnsi="宋体" w:eastAsia="宋体" w:cs="宋体"/>
          <w:spacing w:val="-3"/>
          <w:sz w:val="28"/>
          <w:szCs w:val="28"/>
        </w:rPr>
        <w:t>）</w:t>
      </w:r>
      <w:r>
        <w:rPr>
          <w:rFonts w:hint="eastAsia" w:ascii="宋体" w:hAnsi="宋体" w:eastAsia="宋体" w:cs="宋体"/>
          <w:sz w:val="28"/>
          <w:szCs w:val="28"/>
        </w:rPr>
        <w:t>申报表</w:t>
      </w:r>
    </w:p>
    <w:p>
      <w:pPr>
        <w:rPr>
          <w:rFonts w:ascii="宋体" w:hAnsi="宋体"/>
          <w:b/>
          <w:bCs/>
          <w:sz w:val="28"/>
          <w:szCs w:val="28"/>
        </w:rPr>
      </w:pPr>
      <w:r>
        <w:rPr>
          <w:rFonts w:hint="eastAsia" w:ascii="仿宋_GB2312" w:hAnsi="Calibri" w:eastAsia="仿宋_GB2312"/>
          <w:b/>
          <w:bCs/>
          <w:sz w:val="32"/>
          <w:szCs w:val="32"/>
        </w:rPr>
        <w:t xml:space="preserve">                   安徽省建筑安全生产标准化示范工地（小区）申报表</w:t>
      </w:r>
    </w:p>
    <w:tbl>
      <w:tblPr>
        <w:tblStyle w:val="14"/>
        <w:tblW w:w="14235" w:type="dxa"/>
        <w:tblInd w:w="78" w:type="dxa"/>
        <w:tblLayout w:type="fixed"/>
        <w:tblCellMar>
          <w:top w:w="0" w:type="dxa"/>
          <w:left w:w="30" w:type="dxa"/>
          <w:bottom w:w="0" w:type="dxa"/>
          <w:right w:w="30" w:type="dxa"/>
        </w:tblCellMar>
      </w:tblPr>
      <w:tblGrid>
        <w:gridCol w:w="1755"/>
        <w:gridCol w:w="1080"/>
        <w:gridCol w:w="1080"/>
        <w:gridCol w:w="2520"/>
        <w:gridCol w:w="1080"/>
        <w:gridCol w:w="1080"/>
        <w:gridCol w:w="1080"/>
        <w:gridCol w:w="1320"/>
        <w:gridCol w:w="1080"/>
        <w:gridCol w:w="1080"/>
        <w:gridCol w:w="1080"/>
      </w:tblGrid>
      <w:tr>
        <w:tblPrEx>
          <w:tblCellMar>
            <w:top w:w="0" w:type="dxa"/>
            <w:left w:w="30" w:type="dxa"/>
            <w:bottom w:w="0" w:type="dxa"/>
            <w:right w:w="30" w:type="dxa"/>
          </w:tblCellMar>
        </w:tblPrEx>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工程名称</w:t>
            </w:r>
          </w:p>
        </w:tc>
        <w:tc>
          <w:tcPr>
            <w:tcW w:w="5760" w:type="dxa"/>
            <w:gridSpan w:val="4"/>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工程地址</w:t>
            </w:r>
          </w:p>
        </w:tc>
        <w:tc>
          <w:tcPr>
            <w:tcW w:w="5640" w:type="dxa"/>
            <w:gridSpan w:val="5"/>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结构层数</w:t>
            </w:r>
          </w:p>
        </w:tc>
        <w:tc>
          <w:tcPr>
            <w:tcW w:w="108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建筑面积</w:t>
            </w:r>
          </w:p>
        </w:tc>
        <w:tc>
          <w:tcPr>
            <w:tcW w:w="252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合同造价</w:t>
            </w:r>
          </w:p>
        </w:tc>
        <w:tc>
          <w:tcPr>
            <w:tcW w:w="108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开工日期</w:t>
            </w:r>
          </w:p>
        </w:tc>
        <w:tc>
          <w:tcPr>
            <w:tcW w:w="132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形象进度</w:t>
            </w:r>
          </w:p>
        </w:tc>
        <w:tc>
          <w:tcPr>
            <w:tcW w:w="2160" w:type="dxa"/>
            <w:gridSpan w:val="2"/>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项目经理</w:t>
            </w:r>
          </w:p>
        </w:tc>
        <w:tc>
          <w:tcPr>
            <w:tcW w:w="2160" w:type="dxa"/>
            <w:gridSpan w:val="2"/>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安全生产考核证书编号</w:t>
            </w:r>
          </w:p>
        </w:tc>
        <w:tc>
          <w:tcPr>
            <w:tcW w:w="3240" w:type="dxa"/>
            <w:gridSpan w:val="3"/>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联系电话</w:t>
            </w:r>
          </w:p>
        </w:tc>
        <w:tc>
          <w:tcPr>
            <w:tcW w:w="3240" w:type="dxa"/>
            <w:gridSpan w:val="3"/>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项目专职安全员</w:t>
            </w:r>
          </w:p>
        </w:tc>
        <w:tc>
          <w:tcPr>
            <w:tcW w:w="2160" w:type="dxa"/>
            <w:gridSpan w:val="2"/>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安全生产考核证书编号</w:t>
            </w:r>
          </w:p>
        </w:tc>
        <w:tc>
          <w:tcPr>
            <w:tcW w:w="3240" w:type="dxa"/>
            <w:gridSpan w:val="3"/>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联系电话</w:t>
            </w:r>
          </w:p>
        </w:tc>
        <w:tc>
          <w:tcPr>
            <w:tcW w:w="3240" w:type="dxa"/>
            <w:gridSpan w:val="3"/>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项目专职安全员</w:t>
            </w:r>
          </w:p>
        </w:tc>
        <w:tc>
          <w:tcPr>
            <w:tcW w:w="2160" w:type="dxa"/>
            <w:gridSpan w:val="2"/>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安全生产考核证书编号</w:t>
            </w:r>
          </w:p>
        </w:tc>
        <w:tc>
          <w:tcPr>
            <w:tcW w:w="3240" w:type="dxa"/>
            <w:gridSpan w:val="3"/>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联系电话</w:t>
            </w:r>
          </w:p>
        </w:tc>
        <w:tc>
          <w:tcPr>
            <w:tcW w:w="3240" w:type="dxa"/>
            <w:gridSpan w:val="3"/>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项目专职安全员</w:t>
            </w:r>
          </w:p>
        </w:tc>
        <w:tc>
          <w:tcPr>
            <w:tcW w:w="2160" w:type="dxa"/>
            <w:gridSpan w:val="2"/>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安全生产考核证书编号</w:t>
            </w:r>
          </w:p>
        </w:tc>
        <w:tc>
          <w:tcPr>
            <w:tcW w:w="3240" w:type="dxa"/>
            <w:gridSpan w:val="3"/>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联系电话</w:t>
            </w:r>
          </w:p>
        </w:tc>
        <w:tc>
          <w:tcPr>
            <w:tcW w:w="3240" w:type="dxa"/>
            <w:gridSpan w:val="3"/>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建设单位</w:t>
            </w:r>
          </w:p>
        </w:tc>
        <w:tc>
          <w:tcPr>
            <w:tcW w:w="2160" w:type="dxa"/>
            <w:gridSpan w:val="2"/>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项目负责人</w:t>
            </w:r>
          </w:p>
        </w:tc>
        <w:tc>
          <w:tcPr>
            <w:tcW w:w="3240" w:type="dxa"/>
            <w:gridSpan w:val="3"/>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联系电话</w:t>
            </w:r>
          </w:p>
        </w:tc>
        <w:tc>
          <w:tcPr>
            <w:tcW w:w="3240" w:type="dxa"/>
            <w:gridSpan w:val="3"/>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施工单位</w:t>
            </w:r>
          </w:p>
        </w:tc>
        <w:tc>
          <w:tcPr>
            <w:tcW w:w="2160" w:type="dxa"/>
            <w:gridSpan w:val="2"/>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安全生产许可证书编号</w:t>
            </w:r>
          </w:p>
        </w:tc>
        <w:tc>
          <w:tcPr>
            <w:tcW w:w="3240" w:type="dxa"/>
            <w:gridSpan w:val="3"/>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法定代表人</w:t>
            </w:r>
          </w:p>
        </w:tc>
        <w:tc>
          <w:tcPr>
            <w:tcW w:w="3240" w:type="dxa"/>
            <w:gridSpan w:val="3"/>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405" w:hRule="atLeast"/>
        </w:trPr>
        <w:tc>
          <w:tcPr>
            <w:tcW w:w="17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监理单位</w:t>
            </w:r>
          </w:p>
        </w:tc>
        <w:tc>
          <w:tcPr>
            <w:tcW w:w="2160" w:type="dxa"/>
            <w:gridSpan w:val="2"/>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项目总监</w:t>
            </w:r>
          </w:p>
        </w:tc>
        <w:tc>
          <w:tcPr>
            <w:tcW w:w="3240" w:type="dxa"/>
            <w:gridSpan w:val="3"/>
            <w:tcBorders>
              <w:top w:val="single" w:color="auto" w:sz="6" w:space="0"/>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联系电话</w:t>
            </w:r>
          </w:p>
        </w:tc>
        <w:tc>
          <w:tcPr>
            <w:tcW w:w="3240" w:type="dxa"/>
            <w:gridSpan w:val="3"/>
            <w:tcBorders>
              <w:top w:val="single" w:color="auto" w:sz="6" w:space="0"/>
              <w:left w:val="nil"/>
              <w:bottom w:val="single" w:color="auto" w:sz="6" w:space="0"/>
              <w:right w:val="single" w:color="auto" w:sz="4"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405" w:hRule="atLeast"/>
        </w:trPr>
        <w:tc>
          <w:tcPr>
            <w:tcW w:w="1755" w:type="dxa"/>
            <w:vMerge w:val="restart"/>
            <w:tcBorders>
              <w:left w:val="single" w:color="auto" w:sz="4" w:space="0"/>
              <w:right w:val="single" w:color="auto" w:sz="4"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施工单位意见</w:t>
            </w:r>
          </w:p>
        </w:tc>
        <w:tc>
          <w:tcPr>
            <w:tcW w:w="1080" w:type="dxa"/>
            <w:tcBorders>
              <w:top w:val="nil"/>
              <w:left w:val="single" w:color="auto" w:sz="4" w:space="0"/>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single" w:color="auto" w:sz="6"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882" w:hRule="atLeast"/>
        </w:trPr>
        <w:tc>
          <w:tcPr>
            <w:tcW w:w="1755" w:type="dxa"/>
            <w:vMerge w:val="continue"/>
            <w:tcBorders>
              <w:left w:val="single" w:color="auto" w:sz="4" w:space="0"/>
              <w:bottom w:val="single" w:color="auto" w:sz="4" w:space="0"/>
              <w:right w:val="single" w:color="auto" w:sz="4" w:space="0"/>
            </w:tcBorders>
            <w:vAlign w:val="center"/>
          </w:tcPr>
          <w:p>
            <w:pPr>
              <w:widowControl/>
              <w:jc w:val="left"/>
              <w:rPr>
                <w:rFonts w:ascii="宋体" w:hAnsi="Calibri"/>
                <w:color w:val="000000"/>
                <w:kern w:val="0"/>
                <w:sz w:val="20"/>
                <w:szCs w:val="20"/>
              </w:rPr>
            </w:pPr>
          </w:p>
        </w:tc>
        <w:tc>
          <w:tcPr>
            <w:tcW w:w="1080" w:type="dxa"/>
            <w:tcBorders>
              <w:top w:val="nil"/>
              <w:left w:val="single" w:color="auto" w:sz="4" w:space="0"/>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负责人</w:t>
            </w:r>
          </w:p>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（签章）：</w:t>
            </w: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年</w:t>
            </w: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月</w:t>
            </w:r>
          </w:p>
        </w:tc>
        <w:tc>
          <w:tcPr>
            <w:tcW w:w="1080" w:type="dxa"/>
            <w:tcBorders>
              <w:top w:val="nil"/>
              <w:left w:val="nil"/>
              <w:bottom w:val="nil"/>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日</w:t>
            </w:r>
          </w:p>
        </w:tc>
      </w:tr>
      <w:tr>
        <w:tblPrEx>
          <w:tblCellMar>
            <w:top w:w="0" w:type="dxa"/>
            <w:left w:w="30" w:type="dxa"/>
            <w:bottom w:w="0" w:type="dxa"/>
            <w:right w:w="30" w:type="dxa"/>
          </w:tblCellMar>
        </w:tblPrEx>
        <w:trPr>
          <w:trHeight w:val="405" w:hRule="atLeast"/>
        </w:trPr>
        <w:tc>
          <w:tcPr>
            <w:tcW w:w="1755" w:type="dxa"/>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监理单位意见</w:t>
            </w:r>
          </w:p>
        </w:tc>
        <w:tc>
          <w:tcPr>
            <w:tcW w:w="1080" w:type="dxa"/>
            <w:tcBorders>
              <w:top w:val="single" w:color="auto" w:sz="4" w:space="0"/>
              <w:left w:val="single" w:color="auto" w:sz="4" w:space="0"/>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single" w:color="auto" w:sz="6"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744" w:hRule="atLeast"/>
        </w:trPr>
        <w:tc>
          <w:tcPr>
            <w:tcW w:w="1755" w:type="dxa"/>
            <w:vMerge w:val="continue"/>
            <w:tcBorders>
              <w:left w:val="single" w:color="auto" w:sz="4" w:space="0"/>
              <w:bottom w:val="single" w:color="auto" w:sz="4" w:space="0"/>
              <w:right w:val="single" w:color="auto" w:sz="4" w:space="0"/>
            </w:tcBorders>
            <w:vAlign w:val="center"/>
          </w:tcPr>
          <w:p>
            <w:pPr>
              <w:widowControl/>
              <w:jc w:val="left"/>
              <w:rPr>
                <w:rFonts w:ascii="宋体" w:hAnsi="Calibri"/>
                <w:color w:val="000000"/>
                <w:kern w:val="0"/>
                <w:sz w:val="20"/>
                <w:szCs w:val="20"/>
              </w:rPr>
            </w:pPr>
          </w:p>
        </w:tc>
        <w:tc>
          <w:tcPr>
            <w:tcW w:w="1080" w:type="dxa"/>
            <w:tcBorders>
              <w:top w:val="nil"/>
              <w:left w:val="single" w:color="auto" w:sz="4" w:space="0"/>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项目总监（签章）：</w:t>
            </w: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年</w:t>
            </w: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月</w:t>
            </w:r>
          </w:p>
        </w:tc>
        <w:tc>
          <w:tcPr>
            <w:tcW w:w="1080" w:type="dxa"/>
            <w:tcBorders>
              <w:top w:val="nil"/>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日</w:t>
            </w:r>
          </w:p>
        </w:tc>
      </w:tr>
      <w:tr>
        <w:tblPrEx>
          <w:tblCellMar>
            <w:top w:w="0" w:type="dxa"/>
            <w:left w:w="30" w:type="dxa"/>
            <w:bottom w:w="0" w:type="dxa"/>
            <w:right w:w="30" w:type="dxa"/>
          </w:tblCellMar>
        </w:tblPrEx>
        <w:trPr>
          <w:trHeight w:val="405" w:hRule="atLeast"/>
        </w:trPr>
        <w:tc>
          <w:tcPr>
            <w:tcW w:w="1755"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建设单位意见</w:t>
            </w:r>
          </w:p>
        </w:tc>
        <w:tc>
          <w:tcPr>
            <w:tcW w:w="1080" w:type="dxa"/>
            <w:tcBorders>
              <w:top w:val="single" w:color="auto" w:sz="6" w:space="0"/>
              <w:left w:val="single" w:color="auto" w:sz="4" w:space="0"/>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single" w:color="auto" w:sz="6"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719" w:hRule="atLeast"/>
        </w:trPr>
        <w:tc>
          <w:tcPr>
            <w:tcW w:w="17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Calibri"/>
                <w:color w:val="000000"/>
                <w:kern w:val="0"/>
                <w:sz w:val="20"/>
                <w:szCs w:val="20"/>
              </w:rPr>
            </w:pPr>
          </w:p>
        </w:tc>
        <w:tc>
          <w:tcPr>
            <w:tcW w:w="1080" w:type="dxa"/>
            <w:tcBorders>
              <w:top w:val="nil"/>
              <w:left w:val="single" w:color="auto" w:sz="4" w:space="0"/>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宋体"/>
                <w:color w:val="000000"/>
                <w:kern w:val="0"/>
                <w:sz w:val="20"/>
                <w:szCs w:val="20"/>
              </w:rPr>
              <w:t>项目负责人</w:t>
            </w:r>
            <w:r>
              <w:rPr>
                <w:rFonts w:hint="eastAsia" w:ascii="宋体" w:hAnsi="Calibri"/>
                <w:color w:val="000000"/>
                <w:kern w:val="0"/>
                <w:sz w:val="20"/>
                <w:szCs w:val="20"/>
              </w:rPr>
              <w:t>（签章）：</w:t>
            </w:r>
          </w:p>
        </w:tc>
        <w:tc>
          <w:tcPr>
            <w:tcW w:w="108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年</w:t>
            </w:r>
          </w:p>
        </w:tc>
        <w:tc>
          <w:tcPr>
            <w:tcW w:w="1080" w:type="dxa"/>
            <w:tcBorders>
              <w:top w:val="nil"/>
              <w:left w:val="nil"/>
              <w:bottom w:val="single" w:color="auto" w:sz="4"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月</w:t>
            </w:r>
          </w:p>
        </w:tc>
        <w:tc>
          <w:tcPr>
            <w:tcW w:w="1080" w:type="dxa"/>
            <w:tcBorders>
              <w:top w:val="nil"/>
              <w:left w:val="nil"/>
              <w:bottom w:val="single" w:color="auto" w:sz="4"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日</w:t>
            </w:r>
          </w:p>
        </w:tc>
      </w:tr>
      <w:tr>
        <w:tblPrEx>
          <w:tblCellMar>
            <w:top w:w="0" w:type="dxa"/>
            <w:left w:w="30" w:type="dxa"/>
            <w:bottom w:w="0" w:type="dxa"/>
            <w:right w:w="30" w:type="dxa"/>
          </w:tblCellMar>
        </w:tblPrEx>
        <w:trPr>
          <w:trHeight w:val="756" w:hRule="atLeast"/>
        </w:trPr>
        <w:tc>
          <w:tcPr>
            <w:tcW w:w="1755" w:type="dxa"/>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市（县）建设行政主管部门(建筑安全监督机构)意见</w:t>
            </w:r>
          </w:p>
        </w:tc>
        <w:tc>
          <w:tcPr>
            <w:tcW w:w="1080" w:type="dxa"/>
            <w:tcBorders>
              <w:top w:val="single" w:color="auto" w:sz="6" w:space="0"/>
              <w:left w:val="single" w:color="auto" w:sz="4" w:space="0"/>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single" w:color="auto" w:sz="6"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1107" w:hRule="atLeast"/>
        </w:trPr>
        <w:tc>
          <w:tcPr>
            <w:tcW w:w="1755" w:type="dxa"/>
            <w:vMerge w:val="continue"/>
            <w:tcBorders>
              <w:left w:val="single" w:color="auto" w:sz="4" w:space="0"/>
              <w:bottom w:val="single" w:color="auto" w:sz="4" w:space="0"/>
              <w:right w:val="single" w:color="auto" w:sz="4" w:space="0"/>
            </w:tcBorders>
            <w:vAlign w:val="center"/>
          </w:tcPr>
          <w:p>
            <w:pPr>
              <w:widowControl/>
              <w:jc w:val="left"/>
              <w:rPr>
                <w:rFonts w:ascii="宋体" w:hAnsi="Calibri"/>
                <w:color w:val="000000"/>
                <w:kern w:val="0"/>
                <w:sz w:val="20"/>
                <w:szCs w:val="20"/>
              </w:rPr>
            </w:pPr>
          </w:p>
        </w:tc>
        <w:tc>
          <w:tcPr>
            <w:tcW w:w="1080" w:type="dxa"/>
            <w:tcBorders>
              <w:top w:val="nil"/>
              <w:left w:val="single" w:color="auto" w:sz="4" w:space="0"/>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年</w:t>
            </w: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月</w:t>
            </w:r>
          </w:p>
        </w:tc>
        <w:tc>
          <w:tcPr>
            <w:tcW w:w="1080" w:type="dxa"/>
            <w:tcBorders>
              <w:top w:val="nil"/>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日</w:t>
            </w:r>
          </w:p>
        </w:tc>
      </w:tr>
      <w:tr>
        <w:trPr>
          <w:trHeight w:val="405" w:hRule="atLeast"/>
        </w:trPr>
        <w:tc>
          <w:tcPr>
            <w:tcW w:w="1755" w:type="dxa"/>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省建筑安全生产标准化示范工地现场评审组意见</w:t>
            </w:r>
          </w:p>
        </w:tc>
        <w:tc>
          <w:tcPr>
            <w:tcW w:w="1080" w:type="dxa"/>
            <w:tcBorders>
              <w:top w:val="single" w:color="auto" w:sz="6" w:space="0"/>
              <w:left w:val="single" w:color="auto" w:sz="4" w:space="0"/>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single" w:color="auto" w:sz="6"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2060" w:hRule="atLeast"/>
        </w:trPr>
        <w:tc>
          <w:tcPr>
            <w:tcW w:w="1755" w:type="dxa"/>
            <w:vMerge w:val="continue"/>
            <w:tcBorders>
              <w:left w:val="single" w:color="auto" w:sz="4" w:space="0"/>
              <w:bottom w:val="single" w:color="auto" w:sz="4" w:space="0"/>
              <w:right w:val="single" w:color="auto" w:sz="4" w:space="0"/>
            </w:tcBorders>
            <w:vAlign w:val="center"/>
          </w:tcPr>
          <w:p>
            <w:pPr>
              <w:widowControl/>
              <w:jc w:val="left"/>
              <w:rPr>
                <w:rFonts w:ascii="宋体" w:hAnsi="Calibri"/>
                <w:color w:val="000000"/>
                <w:kern w:val="0"/>
                <w:sz w:val="20"/>
                <w:szCs w:val="20"/>
              </w:rPr>
            </w:pPr>
          </w:p>
        </w:tc>
        <w:tc>
          <w:tcPr>
            <w:tcW w:w="1080" w:type="dxa"/>
            <w:tcBorders>
              <w:top w:val="nil"/>
              <w:left w:val="single" w:color="auto" w:sz="4" w:space="0"/>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组长</w:t>
            </w:r>
          </w:p>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（签字）：</w:t>
            </w: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3600" w:type="dxa"/>
            <w:gridSpan w:val="2"/>
            <w:tcBorders>
              <w:top w:val="nil"/>
              <w:left w:val="nil"/>
              <w:bottom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 xml:space="preserve">   组员</w:t>
            </w:r>
          </w:p>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 xml:space="preserve">    （签字）：</w:t>
            </w:r>
          </w:p>
        </w:tc>
        <w:tc>
          <w:tcPr>
            <w:tcW w:w="1080" w:type="dxa"/>
            <w:tcBorders>
              <w:top w:val="nil"/>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年</w:t>
            </w: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月</w:t>
            </w:r>
          </w:p>
        </w:tc>
        <w:tc>
          <w:tcPr>
            <w:tcW w:w="1080" w:type="dxa"/>
            <w:tcBorders>
              <w:top w:val="nil"/>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日</w:t>
            </w:r>
          </w:p>
        </w:tc>
      </w:tr>
      <w:tr>
        <w:trPr>
          <w:trHeight w:val="405" w:hRule="atLeast"/>
        </w:trPr>
        <w:tc>
          <w:tcPr>
            <w:tcW w:w="1755" w:type="dxa"/>
            <w:vMerge w:val="restart"/>
            <w:tcBorders>
              <w:top w:val="single" w:color="auto" w:sz="4" w:space="0"/>
              <w:left w:val="single" w:color="auto" w:sz="4" w:space="0"/>
              <w:right w:val="single" w:color="auto" w:sz="4" w:space="0"/>
            </w:tcBorders>
            <w:vAlign w:val="center"/>
          </w:tcPr>
          <w:p>
            <w:pPr>
              <w:widowControl/>
              <w:jc w:val="center"/>
              <w:rPr>
                <w:rFonts w:ascii="宋体" w:hAnsi="宋体"/>
                <w:color w:val="000000"/>
                <w:kern w:val="0"/>
                <w:sz w:val="20"/>
                <w:szCs w:val="20"/>
              </w:rPr>
            </w:pPr>
            <w:r>
              <w:rPr>
                <w:rFonts w:hint="eastAsia" w:ascii="宋体" w:hAnsi="宋体"/>
                <w:color w:val="000000"/>
                <w:kern w:val="0"/>
                <w:sz w:val="20"/>
                <w:szCs w:val="20"/>
              </w:rPr>
              <w:t>安徽省建设行业安全协会建筑安全生产标准化评审委员会意见</w:t>
            </w:r>
          </w:p>
        </w:tc>
        <w:tc>
          <w:tcPr>
            <w:tcW w:w="1080" w:type="dxa"/>
            <w:tcBorders>
              <w:top w:val="single" w:color="auto" w:sz="6" w:space="0"/>
              <w:left w:val="single" w:color="auto" w:sz="4" w:space="0"/>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single" w:color="auto" w:sz="6" w:space="0"/>
              <w:left w:val="nil"/>
              <w:bottom w:val="nil"/>
              <w:right w:val="single" w:color="auto" w:sz="6" w:space="0"/>
            </w:tcBorders>
            <w:vAlign w:val="center"/>
          </w:tcPr>
          <w:p>
            <w:pPr>
              <w:autoSpaceDE w:val="0"/>
              <w:autoSpaceDN w:val="0"/>
              <w:adjustRightInd w:val="0"/>
              <w:jc w:val="center"/>
              <w:rPr>
                <w:rFonts w:ascii="宋体" w:hAnsi="Calibri"/>
                <w:color w:val="000000"/>
                <w:kern w:val="0"/>
                <w:sz w:val="20"/>
                <w:szCs w:val="20"/>
              </w:rPr>
            </w:pPr>
          </w:p>
        </w:tc>
      </w:tr>
      <w:tr>
        <w:tblPrEx>
          <w:tblCellMar>
            <w:top w:w="0" w:type="dxa"/>
            <w:left w:w="30" w:type="dxa"/>
            <w:bottom w:w="0" w:type="dxa"/>
            <w:right w:w="30" w:type="dxa"/>
          </w:tblCellMar>
        </w:tblPrEx>
        <w:trPr>
          <w:trHeight w:val="2694" w:hRule="atLeast"/>
        </w:trPr>
        <w:tc>
          <w:tcPr>
            <w:tcW w:w="1755" w:type="dxa"/>
            <w:vMerge w:val="continue"/>
            <w:tcBorders>
              <w:left w:val="single" w:color="auto" w:sz="4" w:space="0"/>
              <w:bottom w:val="single" w:color="auto" w:sz="4" w:space="0"/>
              <w:right w:val="single" w:color="auto" w:sz="4" w:space="0"/>
            </w:tcBorders>
            <w:vAlign w:val="center"/>
          </w:tcPr>
          <w:p>
            <w:pPr>
              <w:widowControl/>
              <w:jc w:val="left"/>
              <w:rPr>
                <w:rFonts w:ascii="宋体" w:hAnsi="Calibri"/>
                <w:color w:val="000000"/>
                <w:kern w:val="0"/>
                <w:sz w:val="20"/>
                <w:szCs w:val="20"/>
              </w:rPr>
            </w:pPr>
          </w:p>
        </w:tc>
        <w:tc>
          <w:tcPr>
            <w:tcW w:w="1080" w:type="dxa"/>
            <w:tcBorders>
              <w:top w:val="nil"/>
              <w:left w:val="single" w:color="auto" w:sz="4" w:space="0"/>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负责人</w:t>
            </w:r>
          </w:p>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（签章）：</w:t>
            </w: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252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32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年</w:t>
            </w:r>
          </w:p>
        </w:tc>
        <w:tc>
          <w:tcPr>
            <w:tcW w:w="1080" w:type="dxa"/>
            <w:tcBorders>
              <w:top w:val="nil"/>
              <w:left w:val="nil"/>
              <w:bottom w:val="single" w:color="auto" w:sz="6" w:space="0"/>
              <w:right w:val="nil"/>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月</w:t>
            </w:r>
          </w:p>
        </w:tc>
        <w:tc>
          <w:tcPr>
            <w:tcW w:w="1080" w:type="dxa"/>
            <w:tcBorders>
              <w:top w:val="nil"/>
              <w:left w:val="nil"/>
              <w:bottom w:val="single" w:color="auto" w:sz="6" w:space="0"/>
              <w:right w:val="single" w:color="auto" w:sz="6" w:space="0"/>
            </w:tcBorders>
            <w:vAlign w:val="center"/>
          </w:tcPr>
          <w:p>
            <w:pPr>
              <w:autoSpaceDE w:val="0"/>
              <w:autoSpaceDN w:val="0"/>
              <w:adjustRightInd w:val="0"/>
              <w:jc w:val="center"/>
              <w:rPr>
                <w:rFonts w:ascii="宋体" w:hAnsi="Calibri"/>
                <w:color w:val="000000"/>
                <w:kern w:val="0"/>
                <w:sz w:val="20"/>
                <w:szCs w:val="20"/>
              </w:rPr>
            </w:pPr>
            <w:r>
              <w:rPr>
                <w:rFonts w:hint="eastAsia" w:ascii="宋体" w:hAnsi="Calibri"/>
                <w:color w:val="000000"/>
                <w:kern w:val="0"/>
                <w:sz w:val="20"/>
                <w:szCs w:val="20"/>
              </w:rPr>
              <w:t>日</w:t>
            </w:r>
          </w:p>
        </w:tc>
      </w:tr>
    </w:tbl>
    <w:p>
      <w:pPr>
        <w:pStyle w:val="8"/>
        <w:spacing w:before="45"/>
        <w:rPr>
          <w:rFonts w:hint="eastAsia" w:ascii="宋体" w:hAnsi="宋体" w:eastAsia="宋体" w:cs="宋体"/>
          <w:sz w:val="28"/>
          <w:szCs w:val="28"/>
        </w:rPr>
      </w:pPr>
    </w:p>
    <w:p>
      <w:pPr>
        <w:pStyle w:val="8"/>
        <w:spacing w:before="45"/>
        <w:rPr>
          <w:rFonts w:hint="eastAsia" w:ascii="宋体" w:hAnsi="宋体" w:eastAsia="宋体" w:cs="宋体"/>
          <w:sz w:val="28"/>
          <w:szCs w:val="28"/>
        </w:rPr>
      </w:pPr>
    </w:p>
    <w:p>
      <w:pPr>
        <w:jc w:val="left"/>
        <w:rPr>
          <w:rFonts w:hint="eastAsia" w:ascii="宋体" w:hAnsi="宋体" w:eastAsia="宋体" w:cs="宋体"/>
          <w:color w:val="auto"/>
          <w:sz w:val="28"/>
          <w:szCs w:val="28"/>
          <w:highlight w:val="none"/>
          <w:lang w:val="en-US" w:eastAsia="zh-CN"/>
        </w:rPr>
      </w:pPr>
    </w:p>
    <w:p>
      <w:pPr>
        <w:ind w:firstLine="560" w:firstLineChars="200"/>
        <w:jc w:val="left"/>
        <w:rPr>
          <w:rFonts w:hint="eastAsia" w:ascii="宋体" w:hAnsi="宋体" w:eastAsia="宋体" w:cs="宋体"/>
          <w:b w:val="0"/>
          <w:bCs w:val="0"/>
          <w:sz w:val="30"/>
          <w:szCs w:val="30"/>
        </w:rPr>
      </w:pPr>
      <w:r>
        <w:rPr>
          <w:rFonts w:hint="eastAsia" w:ascii="宋体" w:hAnsi="宋体" w:eastAsia="宋体" w:cs="宋体"/>
          <w:b w:val="0"/>
          <w:bCs w:val="0"/>
          <w:color w:val="auto"/>
          <w:sz w:val="28"/>
          <w:szCs w:val="28"/>
          <w:highlight w:val="none"/>
          <w:lang w:val="en-US" w:eastAsia="zh-CN"/>
        </w:rPr>
        <w:t>4.</w:t>
      </w:r>
      <w:r>
        <w:rPr>
          <w:rFonts w:hint="eastAsia" w:cs="宋体"/>
          <w:b w:val="0"/>
          <w:bCs w:val="0"/>
          <w:color w:val="auto"/>
          <w:sz w:val="28"/>
          <w:szCs w:val="28"/>
          <w:highlight w:val="none"/>
          <w:lang w:val="en-US" w:eastAsia="zh-CN"/>
        </w:rPr>
        <w:t>4</w:t>
      </w:r>
      <w:r>
        <w:rPr>
          <w:rFonts w:hint="eastAsia" w:ascii="宋体" w:hAnsi="宋体" w:eastAsia="宋体" w:cs="宋体"/>
          <w:b w:val="0"/>
          <w:bCs w:val="0"/>
          <w:color w:val="auto"/>
          <w:sz w:val="28"/>
          <w:szCs w:val="28"/>
          <w:highlight w:val="none"/>
          <w:lang w:val="en-US" w:eastAsia="zh-CN"/>
        </w:rPr>
        <w:t>.</w:t>
      </w:r>
      <w:r>
        <w:rPr>
          <w:rFonts w:hint="eastAsia" w:cs="宋体"/>
          <w:b w:val="0"/>
          <w:bCs w:val="0"/>
          <w:color w:val="auto"/>
          <w:sz w:val="28"/>
          <w:szCs w:val="28"/>
          <w:highlight w:val="none"/>
          <w:lang w:val="en-US" w:eastAsia="zh-CN"/>
        </w:rPr>
        <w:t>4</w:t>
      </w:r>
      <w:r>
        <w:rPr>
          <w:rFonts w:hint="eastAsia" w:ascii="宋体" w:hAnsi="宋体" w:eastAsia="宋体" w:cs="宋体"/>
          <w:b w:val="0"/>
          <w:bCs w:val="0"/>
          <w:color w:val="auto"/>
          <w:sz w:val="28"/>
          <w:szCs w:val="28"/>
          <w:highlight w:val="none"/>
          <w:lang w:val="en-US" w:eastAsia="zh-CN"/>
        </w:rPr>
        <w:t>.</w:t>
      </w:r>
      <w:r>
        <w:rPr>
          <w:rFonts w:hint="eastAsia" w:cs="宋体"/>
          <w:b w:val="0"/>
          <w:bCs w:val="0"/>
          <w:color w:val="auto"/>
          <w:sz w:val="28"/>
          <w:szCs w:val="28"/>
          <w:highlight w:val="none"/>
          <w:lang w:val="en-US" w:eastAsia="zh-CN"/>
        </w:rPr>
        <w:t xml:space="preserve">11 </w:t>
      </w:r>
      <w:r>
        <w:rPr>
          <w:rFonts w:hint="eastAsia" w:ascii="宋体" w:hAnsi="宋体" w:eastAsia="宋体" w:cs="宋体"/>
          <w:b w:val="0"/>
          <w:bCs w:val="0"/>
          <w:sz w:val="30"/>
          <w:szCs w:val="30"/>
        </w:rPr>
        <w:t>建筑安全生产标准化示范工地评价汇总表</w:t>
      </w:r>
    </w:p>
    <w:p>
      <w:pPr>
        <w:ind w:firstLine="840" w:firstLineChars="300"/>
        <w:jc w:val="left"/>
        <w:rPr>
          <w:rFonts w:hint="eastAsia" w:ascii="宋体" w:hAnsi="宋体" w:eastAsia="宋体" w:cs="宋体"/>
          <w:b/>
          <w:sz w:val="30"/>
          <w:szCs w:val="30"/>
        </w:rPr>
      </w:pPr>
      <w:r>
        <w:rPr>
          <w:rFonts w:hint="eastAsia" w:cs="宋体"/>
          <w:color w:val="auto"/>
          <w:sz w:val="28"/>
          <w:szCs w:val="28"/>
          <w:highlight w:val="none"/>
          <w:lang w:val="en-US" w:eastAsia="zh-CN"/>
        </w:rPr>
        <w:t xml:space="preserve">                        </w:t>
      </w:r>
      <w:r>
        <w:rPr>
          <w:rFonts w:hint="eastAsia" w:ascii="宋体" w:hAnsi="宋体" w:eastAsia="宋体" w:cs="宋体"/>
          <w:b/>
          <w:sz w:val="30"/>
          <w:szCs w:val="30"/>
        </w:rPr>
        <w:t>建筑安全生产标准化示范工地评价汇总表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33"/>
        <w:gridCol w:w="833"/>
        <w:gridCol w:w="704"/>
        <w:gridCol w:w="129"/>
        <w:gridCol w:w="834"/>
        <w:gridCol w:w="612"/>
        <w:gridCol w:w="222"/>
        <w:gridCol w:w="834"/>
        <w:gridCol w:w="354"/>
        <w:gridCol w:w="269"/>
        <w:gridCol w:w="1045"/>
        <w:gridCol w:w="38"/>
        <w:gridCol w:w="128"/>
        <w:gridCol w:w="668"/>
        <w:gridCol w:w="522"/>
        <w:gridCol w:w="312"/>
        <w:gridCol w:w="834"/>
        <w:gridCol w:w="184"/>
        <w:gridCol w:w="785"/>
        <w:gridCol w:w="699"/>
        <w:gridCol w:w="834"/>
        <w:gridCol w:w="447"/>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工程</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名称</w:t>
            </w:r>
          </w:p>
        </w:tc>
        <w:tc>
          <w:tcPr>
            <w:tcW w:w="4167" w:type="dxa"/>
            <w:gridSpan w:val="7"/>
            <w:noWrap w:val="0"/>
            <w:vAlign w:val="center"/>
          </w:tcPr>
          <w:p>
            <w:pPr>
              <w:bidi w:val="0"/>
              <w:jc w:val="center"/>
              <w:rPr>
                <w:rFonts w:hint="eastAsia" w:ascii="仿宋_GB2312" w:hAnsi="仿宋_GB2312" w:eastAsia="仿宋_GB2312"/>
                <w:sz w:val="18"/>
                <w:szCs w:val="18"/>
              </w:rPr>
            </w:pPr>
          </w:p>
        </w:tc>
        <w:tc>
          <w:tcPr>
            <w:tcW w:w="834"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工程</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地址</w:t>
            </w:r>
          </w:p>
        </w:tc>
        <w:tc>
          <w:tcPr>
            <w:tcW w:w="4170" w:type="dxa"/>
            <w:gridSpan w:val="9"/>
            <w:noWrap w:val="0"/>
            <w:vAlign w:val="center"/>
          </w:tcPr>
          <w:p>
            <w:pPr>
              <w:bidi w:val="0"/>
              <w:jc w:val="center"/>
              <w:rPr>
                <w:rFonts w:hint="eastAsia" w:ascii="仿宋_GB2312" w:hAnsi="仿宋_GB2312" w:eastAsia="仿宋_GB2312"/>
                <w:sz w:val="18"/>
                <w:szCs w:val="18"/>
              </w:rPr>
            </w:pPr>
          </w:p>
        </w:tc>
        <w:tc>
          <w:tcPr>
            <w:tcW w:w="969"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施工许可证 编 号</w:t>
            </w:r>
          </w:p>
        </w:tc>
        <w:tc>
          <w:tcPr>
            <w:tcW w:w="3201" w:type="dxa"/>
            <w:gridSpan w:val="4"/>
            <w:noWrap w:val="0"/>
            <w:vAlign w:val="center"/>
          </w:tcPr>
          <w:p>
            <w:pPr>
              <w:bidi w:val="0"/>
              <w:jc w:val="center"/>
              <w:rPr>
                <w:rFonts w:hint="default" w:ascii="仿宋_GB2312" w:hAnsi="仿宋_GB2312" w:eastAsia="仿宋_GB2312"/>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结构</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类型</w:t>
            </w:r>
          </w:p>
        </w:tc>
        <w:tc>
          <w:tcPr>
            <w:tcW w:w="1666" w:type="dxa"/>
            <w:gridSpan w:val="2"/>
            <w:noWrap w:val="0"/>
            <w:vAlign w:val="center"/>
          </w:tcPr>
          <w:p>
            <w:pPr>
              <w:bidi w:val="0"/>
              <w:jc w:val="center"/>
              <w:rPr>
                <w:rFonts w:hint="eastAsia" w:ascii="仿宋_GB2312" w:hAnsi="仿宋_GB2312" w:eastAsia="仿宋_GB2312"/>
                <w:sz w:val="18"/>
                <w:szCs w:val="18"/>
                <w:lang w:val="en-US" w:eastAsia="zh-CN"/>
              </w:rPr>
            </w:pPr>
          </w:p>
        </w:tc>
        <w:tc>
          <w:tcPr>
            <w:tcW w:w="833"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层数</w:t>
            </w:r>
          </w:p>
        </w:tc>
        <w:tc>
          <w:tcPr>
            <w:tcW w:w="1668" w:type="dxa"/>
            <w:gridSpan w:val="3"/>
            <w:noWrap w:val="0"/>
            <w:vAlign w:val="center"/>
          </w:tcPr>
          <w:p>
            <w:pPr>
              <w:bidi w:val="0"/>
              <w:jc w:val="center"/>
              <w:rPr>
                <w:rFonts w:hint="eastAsia" w:ascii="仿宋_GB2312" w:hAnsi="仿宋_GB2312" w:eastAsia="仿宋_GB2312"/>
                <w:sz w:val="18"/>
                <w:szCs w:val="18"/>
              </w:rPr>
            </w:pPr>
          </w:p>
        </w:tc>
        <w:tc>
          <w:tcPr>
            <w:tcW w:w="834"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檐口</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高度</w:t>
            </w:r>
          </w:p>
        </w:tc>
        <w:tc>
          <w:tcPr>
            <w:tcW w:w="1834" w:type="dxa"/>
            <w:gridSpan w:val="5"/>
            <w:noWrap w:val="0"/>
            <w:vAlign w:val="center"/>
          </w:tcPr>
          <w:p>
            <w:pPr>
              <w:bidi w:val="0"/>
              <w:jc w:val="center"/>
              <w:rPr>
                <w:rFonts w:hint="default" w:ascii="仿宋_GB2312" w:hAnsi="仿宋_GB2312" w:eastAsia="仿宋_GB2312"/>
                <w:sz w:val="18"/>
                <w:szCs w:val="18"/>
                <w:lang w:val="en-US" w:eastAsia="zh-CN"/>
              </w:rPr>
            </w:pPr>
          </w:p>
        </w:tc>
        <w:tc>
          <w:tcPr>
            <w:tcW w:w="668"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建筑</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面积</w:t>
            </w:r>
          </w:p>
        </w:tc>
        <w:tc>
          <w:tcPr>
            <w:tcW w:w="1668" w:type="dxa"/>
            <w:gridSpan w:val="3"/>
            <w:noWrap w:val="0"/>
            <w:vAlign w:val="center"/>
          </w:tcPr>
          <w:p>
            <w:pPr>
              <w:bidi w:val="0"/>
              <w:jc w:val="center"/>
              <w:rPr>
                <w:rFonts w:hint="eastAsia" w:ascii="仿宋_GB2312" w:hAnsi="仿宋_GB2312" w:eastAsia="仿宋_GB2312"/>
                <w:sz w:val="18"/>
                <w:szCs w:val="18"/>
              </w:rPr>
            </w:pPr>
          </w:p>
        </w:tc>
        <w:tc>
          <w:tcPr>
            <w:tcW w:w="969"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合同</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造价</w:t>
            </w:r>
          </w:p>
        </w:tc>
        <w:tc>
          <w:tcPr>
            <w:tcW w:w="3201" w:type="dxa"/>
            <w:gridSpan w:val="4"/>
            <w:noWrap w:val="0"/>
            <w:vAlign w:val="center"/>
          </w:tcPr>
          <w:p>
            <w:pPr>
              <w:bidi w:val="0"/>
              <w:jc w:val="center"/>
              <w:rPr>
                <w:rFonts w:hint="eastAsia" w:ascii="仿宋_GB2312" w:hAns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合同开</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工日期</w:t>
            </w:r>
          </w:p>
        </w:tc>
        <w:tc>
          <w:tcPr>
            <w:tcW w:w="2499" w:type="dxa"/>
            <w:gridSpan w:val="4"/>
            <w:noWrap w:val="0"/>
            <w:vAlign w:val="center"/>
          </w:tcPr>
          <w:p>
            <w:pPr>
              <w:bidi w:val="0"/>
              <w:jc w:val="center"/>
              <w:rPr>
                <w:rFonts w:hint="default" w:ascii="仿宋_GB2312" w:hAnsi="仿宋_GB2312" w:eastAsia="仿宋_GB2312"/>
                <w:sz w:val="18"/>
                <w:szCs w:val="18"/>
                <w:lang w:val="en-US" w:eastAsia="zh-CN"/>
              </w:rPr>
            </w:pPr>
          </w:p>
        </w:tc>
        <w:tc>
          <w:tcPr>
            <w:tcW w:w="834"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实际开</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工日期</w:t>
            </w:r>
          </w:p>
        </w:tc>
        <w:tc>
          <w:tcPr>
            <w:tcW w:w="2291" w:type="dxa"/>
            <w:gridSpan w:val="5"/>
            <w:noWrap w:val="0"/>
            <w:vAlign w:val="center"/>
          </w:tcPr>
          <w:p>
            <w:pPr>
              <w:bidi w:val="0"/>
              <w:jc w:val="center"/>
              <w:rPr>
                <w:rFonts w:hint="default" w:ascii="仿宋_GB2312" w:hAnsi="仿宋_GB2312" w:eastAsia="仿宋_GB2312"/>
                <w:sz w:val="18"/>
                <w:szCs w:val="18"/>
                <w:lang w:val="en-US" w:eastAsia="zh-CN"/>
              </w:rPr>
            </w:pPr>
          </w:p>
        </w:tc>
        <w:tc>
          <w:tcPr>
            <w:tcW w:w="1211" w:type="dxa"/>
            <w:gridSpan w:val="3"/>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合同竣</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工日期</w:t>
            </w:r>
          </w:p>
        </w:tc>
        <w:tc>
          <w:tcPr>
            <w:tcW w:w="2336" w:type="dxa"/>
            <w:gridSpan w:val="4"/>
            <w:noWrap w:val="0"/>
            <w:vAlign w:val="center"/>
          </w:tcPr>
          <w:p>
            <w:pPr>
              <w:bidi w:val="0"/>
              <w:jc w:val="center"/>
              <w:rPr>
                <w:rFonts w:hint="default" w:ascii="仿宋_GB2312" w:hAnsi="仿宋_GB2312" w:eastAsia="仿宋_GB2312"/>
                <w:sz w:val="18"/>
                <w:szCs w:val="18"/>
                <w:lang w:val="en-US" w:eastAsia="zh-CN"/>
              </w:rPr>
            </w:pPr>
          </w:p>
        </w:tc>
        <w:tc>
          <w:tcPr>
            <w:tcW w:w="969"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形象</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进度</w:t>
            </w:r>
          </w:p>
        </w:tc>
        <w:tc>
          <w:tcPr>
            <w:tcW w:w="3201" w:type="dxa"/>
            <w:gridSpan w:val="4"/>
            <w:noWrap w:val="0"/>
            <w:vAlign w:val="center"/>
          </w:tcPr>
          <w:p>
            <w:pPr>
              <w:bidi w:val="0"/>
              <w:jc w:val="center"/>
              <w:rPr>
                <w:rFonts w:hint="default" w:ascii="仿宋_GB2312" w:hAnsi="仿宋_GB2312" w:eastAsia="仿宋_GB2312"/>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项目</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经理</w:t>
            </w:r>
          </w:p>
        </w:tc>
        <w:tc>
          <w:tcPr>
            <w:tcW w:w="2499" w:type="dxa"/>
            <w:gridSpan w:val="4"/>
            <w:noWrap w:val="0"/>
            <w:vAlign w:val="center"/>
          </w:tcPr>
          <w:p>
            <w:pPr>
              <w:bidi w:val="0"/>
              <w:jc w:val="center"/>
              <w:rPr>
                <w:rFonts w:hint="eastAsia" w:ascii="仿宋_GB2312" w:hAnsi="仿宋_GB2312" w:eastAsia="仿宋_GB2312"/>
                <w:sz w:val="18"/>
                <w:szCs w:val="18"/>
                <w:lang w:val="en-US" w:eastAsia="zh-CN"/>
              </w:rPr>
            </w:pPr>
          </w:p>
        </w:tc>
        <w:tc>
          <w:tcPr>
            <w:tcW w:w="834"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执业资格证书编号</w:t>
            </w:r>
          </w:p>
        </w:tc>
        <w:tc>
          <w:tcPr>
            <w:tcW w:w="2291" w:type="dxa"/>
            <w:gridSpan w:val="5"/>
            <w:noWrap w:val="0"/>
            <w:vAlign w:val="center"/>
          </w:tcPr>
          <w:p>
            <w:pPr>
              <w:bidi w:val="0"/>
              <w:jc w:val="center"/>
              <w:rPr>
                <w:rFonts w:hint="default" w:ascii="仿宋_GB2312" w:hAnsi="仿宋_GB2312" w:eastAsia="仿宋_GB2312"/>
                <w:sz w:val="18"/>
                <w:szCs w:val="18"/>
                <w:lang w:val="en-US" w:eastAsia="zh-CN"/>
              </w:rPr>
            </w:pPr>
          </w:p>
        </w:tc>
        <w:tc>
          <w:tcPr>
            <w:tcW w:w="1211" w:type="dxa"/>
            <w:gridSpan w:val="3"/>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安全生产考核证书号码</w:t>
            </w:r>
          </w:p>
        </w:tc>
        <w:tc>
          <w:tcPr>
            <w:tcW w:w="3305" w:type="dxa"/>
            <w:gridSpan w:val="6"/>
            <w:noWrap w:val="0"/>
            <w:vAlign w:val="center"/>
          </w:tcPr>
          <w:p>
            <w:pPr>
              <w:bidi w:val="0"/>
              <w:jc w:val="center"/>
              <w:rPr>
                <w:rFonts w:hint="eastAsia" w:ascii="仿宋_GB2312" w:hAnsi="仿宋_GB2312" w:eastAsia="仿宋_GB2312"/>
                <w:sz w:val="18"/>
                <w:szCs w:val="18"/>
              </w:rPr>
            </w:pPr>
          </w:p>
        </w:tc>
        <w:tc>
          <w:tcPr>
            <w:tcW w:w="699"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手机</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号码</w:t>
            </w:r>
          </w:p>
        </w:tc>
        <w:tc>
          <w:tcPr>
            <w:tcW w:w="2502" w:type="dxa"/>
            <w:gridSpan w:val="3"/>
            <w:noWrap w:val="0"/>
            <w:vAlign w:val="center"/>
          </w:tcPr>
          <w:p>
            <w:pPr>
              <w:bidi w:val="0"/>
              <w:jc w:val="center"/>
              <w:rPr>
                <w:rFonts w:hint="eastAsia" w:ascii="仿宋_GB2312" w:hAns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施工单位</w:t>
            </w:r>
          </w:p>
        </w:tc>
        <w:tc>
          <w:tcPr>
            <w:tcW w:w="4167" w:type="dxa"/>
            <w:gridSpan w:val="7"/>
            <w:noWrap w:val="0"/>
            <w:vAlign w:val="center"/>
          </w:tcPr>
          <w:p>
            <w:pPr>
              <w:bidi w:val="0"/>
              <w:jc w:val="center"/>
              <w:rPr>
                <w:rFonts w:hint="eastAsia" w:ascii="仿宋_GB2312" w:hAnsi="仿宋_GB2312" w:eastAsia="仿宋_GB2312"/>
                <w:sz w:val="18"/>
                <w:szCs w:val="18"/>
              </w:rPr>
            </w:pPr>
          </w:p>
        </w:tc>
        <w:tc>
          <w:tcPr>
            <w:tcW w:w="834"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资质类型等级</w:t>
            </w:r>
          </w:p>
        </w:tc>
        <w:tc>
          <w:tcPr>
            <w:tcW w:w="3336" w:type="dxa"/>
            <w:gridSpan w:val="8"/>
            <w:noWrap w:val="0"/>
            <w:vAlign w:val="center"/>
          </w:tcPr>
          <w:p>
            <w:pPr>
              <w:bidi w:val="0"/>
              <w:jc w:val="center"/>
              <w:rPr>
                <w:rFonts w:hint="default" w:ascii="仿宋_GB2312" w:hAnsi="仿宋_GB2312" w:eastAsia="仿宋_GB2312"/>
                <w:sz w:val="18"/>
                <w:szCs w:val="18"/>
                <w:lang w:val="en-US" w:eastAsia="zh-CN"/>
              </w:rPr>
            </w:pPr>
          </w:p>
        </w:tc>
        <w:tc>
          <w:tcPr>
            <w:tcW w:w="1018"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安全生产许可证号码</w:t>
            </w:r>
          </w:p>
        </w:tc>
        <w:tc>
          <w:tcPr>
            <w:tcW w:w="3986" w:type="dxa"/>
            <w:gridSpan w:val="5"/>
            <w:noWrap w:val="0"/>
            <w:vAlign w:val="center"/>
          </w:tcPr>
          <w:p>
            <w:pPr>
              <w:bidi w:val="0"/>
              <w:jc w:val="center"/>
              <w:rPr>
                <w:rFonts w:hint="default" w:ascii="仿宋_GB2312" w:hAnsi="仿宋_GB2312" w:eastAsia="仿宋_GB2312"/>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监理</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单位</w:t>
            </w:r>
          </w:p>
        </w:tc>
        <w:tc>
          <w:tcPr>
            <w:tcW w:w="3333" w:type="dxa"/>
            <w:gridSpan w:val="5"/>
            <w:noWrap w:val="0"/>
            <w:vAlign w:val="center"/>
          </w:tcPr>
          <w:p>
            <w:pPr>
              <w:bidi w:val="0"/>
              <w:jc w:val="center"/>
              <w:rPr>
                <w:rFonts w:hint="eastAsia" w:ascii="仿宋_GB2312" w:hAnsi="仿宋_GB2312" w:eastAsia="仿宋_GB2312"/>
                <w:sz w:val="18"/>
                <w:szCs w:val="18"/>
              </w:rPr>
            </w:pPr>
          </w:p>
        </w:tc>
        <w:tc>
          <w:tcPr>
            <w:tcW w:w="834"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资质类</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型等级</w:t>
            </w:r>
          </w:p>
        </w:tc>
        <w:tc>
          <w:tcPr>
            <w:tcW w:w="1457" w:type="dxa"/>
            <w:gridSpan w:val="3"/>
            <w:noWrap w:val="0"/>
            <w:vAlign w:val="center"/>
          </w:tcPr>
          <w:p>
            <w:pPr>
              <w:bidi w:val="0"/>
              <w:jc w:val="center"/>
              <w:rPr>
                <w:rFonts w:hint="default" w:ascii="仿宋_GB2312" w:hAnsi="仿宋_GB2312" w:eastAsia="仿宋_GB2312"/>
                <w:sz w:val="18"/>
                <w:szCs w:val="18"/>
                <w:lang w:val="en-US" w:eastAsia="zh-CN"/>
              </w:rPr>
            </w:pPr>
          </w:p>
        </w:tc>
        <w:tc>
          <w:tcPr>
            <w:tcW w:w="1045"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项目总监</w:t>
            </w:r>
          </w:p>
        </w:tc>
        <w:tc>
          <w:tcPr>
            <w:tcW w:w="1668" w:type="dxa"/>
            <w:gridSpan w:val="5"/>
            <w:noWrap w:val="0"/>
            <w:vAlign w:val="center"/>
          </w:tcPr>
          <w:p>
            <w:pPr>
              <w:bidi w:val="0"/>
              <w:jc w:val="center"/>
              <w:rPr>
                <w:rFonts w:hint="eastAsia" w:ascii="仿宋_GB2312" w:hAnsi="仿宋_GB2312" w:eastAsia="仿宋_GB2312"/>
                <w:sz w:val="18"/>
                <w:szCs w:val="18"/>
                <w:lang w:val="en-US" w:eastAsia="zh-CN"/>
              </w:rPr>
            </w:pPr>
          </w:p>
        </w:tc>
        <w:tc>
          <w:tcPr>
            <w:tcW w:w="1018"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执业资格</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证书编号</w:t>
            </w:r>
          </w:p>
        </w:tc>
        <w:tc>
          <w:tcPr>
            <w:tcW w:w="1484" w:type="dxa"/>
            <w:gridSpan w:val="2"/>
            <w:noWrap w:val="0"/>
            <w:vAlign w:val="center"/>
          </w:tcPr>
          <w:p>
            <w:pPr>
              <w:bidi w:val="0"/>
              <w:jc w:val="center"/>
              <w:rPr>
                <w:rFonts w:hint="default" w:ascii="仿宋_GB2312" w:hAnsi="仿宋_GB2312" w:eastAsia="仿宋_GB2312"/>
                <w:sz w:val="18"/>
                <w:szCs w:val="18"/>
                <w:lang w:val="en-US" w:eastAsia="zh-CN"/>
              </w:rPr>
            </w:pPr>
          </w:p>
        </w:tc>
        <w:tc>
          <w:tcPr>
            <w:tcW w:w="834"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手机</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号码</w:t>
            </w:r>
          </w:p>
        </w:tc>
        <w:tc>
          <w:tcPr>
            <w:tcW w:w="1668" w:type="dxa"/>
            <w:gridSpan w:val="2"/>
            <w:noWrap w:val="0"/>
            <w:vAlign w:val="center"/>
          </w:tcPr>
          <w:p>
            <w:pPr>
              <w:bidi w:val="0"/>
              <w:jc w:val="center"/>
              <w:rPr>
                <w:rFonts w:hint="eastAsia" w:ascii="仿宋_GB2312" w:hAns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建设</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单位</w:t>
            </w:r>
          </w:p>
        </w:tc>
        <w:tc>
          <w:tcPr>
            <w:tcW w:w="3333" w:type="dxa"/>
            <w:gridSpan w:val="5"/>
            <w:noWrap w:val="0"/>
            <w:vAlign w:val="center"/>
          </w:tcPr>
          <w:p>
            <w:pPr>
              <w:bidi w:val="0"/>
              <w:jc w:val="center"/>
              <w:rPr>
                <w:rFonts w:hint="eastAsia" w:ascii="仿宋_GB2312" w:hAnsi="仿宋_GB2312" w:eastAsia="仿宋_GB2312"/>
                <w:sz w:val="18"/>
                <w:szCs w:val="18"/>
              </w:rPr>
            </w:pPr>
          </w:p>
        </w:tc>
        <w:tc>
          <w:tcPr>
            <w:tcW w:w="834"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法定代表人</w:t>
            </w:r>
          </w:p>
        </w:tc>
        <w:tc>
          <w:tcPr>
            <w:tcW w:w="2502" w:type="dxa"/>
            <w:gridSpan w:val="4"/>
            <w:noWrap w:val="0"/>
            <w:vAlign w:val="center"/>
          </w:tcPr>
          <w:p>
            <w:pPr>
              <w:bidi w:val="0"/>
              <w:jc w:val="center"/>
              <w:rPr>
                <w:rFonts w:hint="eastAsia" w:ascii="仿宋_GB2312" w:hAnsi="仿宋_GB2312" w:eastAsia="仿宋_GB2312"/>
                <w:sz w:val="18"/>
                <w:szCs w:val="18"/>
                <w:lang w:val="en-US" w:eastAsia="zh-CN"/>
              </w:rPr>
            </w:pPr>
          </w:p>
        </w:tc>
        <w:tc>
          <w:tcPr>
            <w:tcW w:w="1356" w:type="dxa"/>
            <w:gridSpan w:val="4"/>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项  目</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负责人</w:t>
            </w:r>
          </w:p>
        </w:tc>
        <w:tc>
          <w:tcPr>
            <w:tcW w:w="1330" w:type="dxa"/>
            <w:gridSpan w:val="3"/>
            <w:noWrap w:val="0"/>
            <w:vAlign w:val="center"/>
          </w:tcPr>
          <w:p>
            <w:pPr>
              <w:bidi w:val="0"/>
              <w:jc w:val="center"/>
              <w:rPr>
                <w:rFonts w:hint="eastAsia" w:ascii="仿宋_GB2312" w:hAnsi="仿宋_GB2312" w:eastAsia="仿宋_GB2312"/>
                <w:sz w:val="18"/>
                <w:szCs w:val="18"/>
                <w:lang w:val="en-US" w:eastAsia="zh-CN"/>
              </w:rPr>
            </w:pPr>
          </w:p>
        </w:tc>
        <w:tc>
          <w:tcPr>
            <w:tcW w:w="1484" w:type="dxa"/>
            <w:gridSpan w:val="2"/>
            <w:noWrap w:val="0"/>
            <w:vAlign w:val="center"/>
          </w:tcPr>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手机</w:t>
            </w:r>
          </w:p>
          <w:p>
            <w:pPr>
              <w:bidi w:val="0"/>
              <w:jc w:val="center"/>
              <w:rPr>
                <w:rFonts w:hint="eastAsia" w:ascii="仿宋_GB2312" w:hAnsi="仿宋_GB2312" w:eastAsia="仿宋_GB2312"/>
                <w:sz w:val="18"/>
                <w:szCs w:val="18"/>
              </w:rPr>
            </w:pPr>
            <w:r>
              <w:rPr>
                <w:rFonts w:hint="eastAsia" w:ascii="仿宋_GB2312" w:hAnsi="仿宋_GB2312" w:eastAsia="仿宋_GB2312"/>
                <w:sz w:val="18"/>
                <w:szCs w:val="18"/>
              </w:rPr>
              <w:t>号码</w:t>
            </w:r>
          </w:p>
        </w:tc>
        <w:tc>
          <w:tcPr>
            <w:tcW w:w="2502" w:type="dxa"/>
            <w:gridSpan w:val="3"/>
            <w:noWrap w:val="0"/>
            <w:vAlign w:val="center"/>
          </w:tcPr>
          <w:p>
            <w:pPr>
              <w:bidi w:val="0"/>
              <w:jc w:val="center"/>
              <w:rPr>
                <w:rFonts w:hint="eastAsia" w:ascii="仿宋_GB2312" w:hAns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666" w:type="dxa"/>
            <w:gridSpan w:val="2"/>
            <w:noWrap w:val="0"/>
            <w:vAlign w:val="top"/>
          </w:tcPr>
          <w:p>
            <w:pPr>
              <w:bidi w:val="0"/>
              <w:jc w:val="both"/>
              <w:rPr>
                <w:rFonts w:hint="eastAsia" w:ascii="仿宋_GB2312" w:hAnsi="仿宋_GB2312" w:eastAsia="仿宋_GB2312"/>
                <w:b/>
                <w:sz w:val="18"/>
                <w:szCs w:val="18"/>
              </w:rPr>
            </w:pPr>
            <w:r>
              <w:rPr>
                <w:sz w:val="18"/>
              </w:rPr>
              <mc:AlternateContent>
                <mc:Choice Requires="wps">
                  <w:drawing>
                    <wp:anchor distT="0" distB="0" distL="114300" distR="114300" simplePos="0" relativeHeight="251764736" behindDoc="0" locked="0" layoutInCell="1" allowOverlap="1">
                      <wp:simplePos x="0" y="0"/>
                      <wp:positionH relativeFrom="column">
                        <wp:posOffset>-60325</wp:posOffset>
                      </wp:positionH>
                      <wp:positionV relativeFrom="paragraph">
                        <wp:posOffset>15240</wp:posOffset>
                      </wp:positionV>
                      <wp:extent cx="1031875" cy="467360"/>
                      <wp:effectExtent l="1905" t="4445" r="13970" b="4445"/>
                      <wp:wrapNone/>
                      <wp:docPr id="247" name="直接连接符 247"/>
                      <wp:cNvGraphicFramePr/>
                      <a:graphic xmlns:a="http://schemas.openxmlformats.org/drawingml/2006/main">
                        <a:graphicData uri="http://schemas.microsoft.com/office/word/2010/wordprocessingShape">
                          <wps:wsp>
                            <wps:cNvCnPr/>
                            <wps:spPr>
                              <a:xfrm>
                                <a:off x="0" y="0"/>
                                <a:ext cx="1031875" cy="467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5pt;margin-top:1.2pt;height:36.8pt;width:81.25pt;z-index:251764736;mso-width-relative:page;mso-height-relative:page;" filled="f" stroked="t" coordsize="21600,21600" o:gfxdata="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449HPWAAAABwEAAA8AAAAAAAAAAQAgAAAAIgAAAGRycy9kb3ducmV2&#10;LnhtbFBLAQIUABQAAAAIAIdO4kBlnwfS/gEAAO0DAAAOAAAAAAAAAAEAIAAAACUBAABkcnMvZTJv&#10;RG9jLnhtbFBLBQYAAAAABgAGAFkBAACVBQAAAAA=&#10;">
                      <v:fill on="f" focussize="0,0"/>
                      <v:stroke color="#000000" joinstyle="round"/>
                      <v:imagedata o:title=""/>
                      <o:lock v:ext="edit" aspectratio="f"/>
                    </v:line>
                  </w:pict>
                </mc:Fallback>
              </mc:AlternateContent>
            </w:r>
            <w:r>
              <w:rPr>
                <w:sz w:val="18"/>
              </w:rPr>
              <mc:AlternateContent>
                <mc:Choice Requires="wps">
                  <w:drawing>
                    <wp:anchor distT="0" distB="0" distL="114300" distR="114300" simplePos="0" relativeHeight="251765760" behindDoc="0" locked="0" layoutInCell="1" allowOverlap="1">
                      <wp:simplePos x="0" y="0"/>
                      <wp:positionH relativeFrom="column">
                        <wp:posOffset>-67945</wp:posOffset>
                      </wp:positionH>
                      <wp:positionV relativeFrom="paragraph">
                        <wp:posOffset>15240</wp:posOffset>
                      </wp:positionV>
                      <wp:extent cx="826770" cy="963930"/>
                      <wp:effectExtent l="3810" t="3175" r="7620" b="4445"/>
                      <wp:wrapNone/>
                      <wp:docPr id="248" name="直接连接符 248"/>
                      <wp:cNvGraphicFramePr/>
                      <a:graphic xmlns:a="http://schemas.openxmlformats.org/drawingml/2006/main">
                        <a:graphicData uri="http://schemas.microsoft.com/office/word/2010/wordprocessingShape">
                          <wps:wsp>
                            <wps:cNvCnPr/>
                            <wps:spPr>
                              <a:xfrm>
                                <a:off x="0" y="0"/>
                                <a:ext cx="826770" cy="9639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35pt;margin-top:1.2pt;height:75.9pt;width:65.1pt;z-index:251765760;mso-width-relative:page;mso-height-relative:page;" filled="f" stroked="t" coordsize="21600,21600" o:gfxdata="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pvEP2AAAAAkBAAAPAAAAAAAAAAEAIAAAACIAAABkcnMvZG93bnJl&#10;di54bWxQSwECFAAUAAAACACHTuJAoyoGu/0BAADsAwAADgAAAAAAAAABACAAAAAnAQAAZHJzL2Uy&#10;b0RvYy54bWxQSwUGAAAAAAYABgBZAQAAlgUAAAAA&#10;">
                      <v:fill on="f" focussize="0,0"/>
                      <v:stroke color="#000000" joinstyle="round"/>
                      <v:imagedata o:title=""/>
                      <o:lock v:ext="edit" aspectratio="f"/>
                    </v:line>
                  </w:pict>
                </mc:Fallback>
              </mc:AlternateContent>
            </w:r>
            <w:r>
              <w:rPr>
                <w:rFonts w:hint="eastAsia" w:ascii="仿宋_GB2312" w:hAnsi="仿宋_GB2312" w:eastAsia="仿宋_GB2312"/>
                <w:b/>
                <w:sz w:val="18"/>
                <w:szCs w:val="18"/>
              </w:rPr>
              <w:t xml:space="preserve">    检查内容分值</w:t>
            </w:r>
          </w:p>
          <w:p>
            <w:pPr>
              <w:bidi w:val="0"/>
              <w:jc w:val="both"/>
              <w:rPr>
                <w:rFonts w:hint="eastAsia" w:ascii="仿宋_GB2312" w:hAnsi="仿宋_GB2312" w:eastAsia="仿宋_GB2312"/>
                <w:b/>
                <w:sz w:val="18"/>
                <w:szCs w:val="18"/>
              </w:rPr>
            </w:pPr>
            <w:r>
              <w:rPr>
                <w:rFonts w:hint="eastAsia" w:ascii="仿宋_GB2312" w:hAnsi="仿宋_GB2312" w:eastAsia="仿宋_GB2312"/>
                <w:b/>
                <w:sz w:val="18"/>
                <w:szCs w:val="18"/>
              </w:rPr>
              <w:t xml:space="preserve">    </w:t>
            </w:r>
          </w:p>
          <w:p>
            <w:pPr>
              <w:bidi w:val="0"/>
              <w:jc w:val="both"/>
              <w:rPr>
                <w:rFonts w:hint="eastAsia" w:ascii="仿宋_GB2312" w:hAnsi="仿宋_GB2312" w:eastAsia="仿宋_GB2312"/>
                <w:b/>
                <w:sz w:val="18"/>
                <w:szCs w:val="18"/>
                <w:lang w:val="en-US" w:eastAsia="zh-CN"/>
              </w:rPr>
            </w:pPr>
            <w:r>
              <w:rPr>
                <w:rFonts w:hint="eastAsia" w:ascii="仿宋_GB2312" w:hAnsi="仿宋_GB2312" w:eastAsia="仿宋_GB2312"/>
                <w:b/>
                <w:sz w:val="18"/>
                <w:szCs w:val="18"/>
              </w:rPr>
              <w:t xml:space="preserve"> </w:t>
            </w:r>
            <w:r>
              <w:rPr>
                <w:rFonts w:hint="eastAsia" w:ascii="仿宋_GB2312" w:hAnsi="仿宋_GB2312" w:eastAsia="仿宋_GB2312"/>
                <w:b/>
                <w:sz w:val="18"/>
                <w:szCs w:val="18"/>
                <w:lang w:val="en-US" w:eastAsia="zh-CN"/>
              </w:rPr>
              <w:t xml:space="preserve">        </w:t>
            </w:r>
          </w:p>
          <w:p>
            <w:pPr>
              <w:bidi w:val="0"/>
              <w:ind w:firstLine="904" w:firstLineChars="500"/>
              <w:jc w:val="both"/>
              <w:rPr>
                <w:rFonts w:hint="default" w:ascii="仿宋_GB2312" w:hAnsi="仿宋_GB2312" w:eastAsia="仿宋_GB2312"/>
                <w:b/>
                <w:sz w:val="18"/>
                <w:szCs w:val="18"/>
                <w:lang w:val="en-US" w:eastAsia="zh-CN"/>
              </w:rPr>
            </w:pPr>
            <w:r>
              <w:rPr>
                <w:rFonts w:hint="eastAsia" w:ascii="仿宋_GB2312" w:hAnsi="仿宋_GB2312" w:eastAsia="仿宋_GB2312"/>
                <w:b/>
                <w:sz w:val="18"/>
                <w:szCs w:val="18"/>
              </w:rPr>
              <w:t>实得分汇总得分</w:t>
            </w:r>
          </w:p>
        </w:tc>
        <w:tc>
          <w:tcPr>
            <w:tcW w:w="1537" w:type="dxa"/>
            <w:gridSpan w:val="2"/>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施工单位项目安全管理责任</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（满分10分）</w:t>
            </w:r>
          </w:p>
        </w:tc>
        <w:tc>
          <w:tcPr>
            <w:tcW w:w="1575" w:type="dxa"/>
            <w:gridSpan w:val="3"/>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建设单位项目安全管理责任</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（满分5分）</w:t>
            </w:r>
          </w:p>
        </w:tc>
        <w:tc>
          <w:tcPr>
            <w:tcW w:w="1410" w:type="dxa"/>
            <w:gridSpan w:val="3"/>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监理单位项目安全管理责任</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（满分5分）</w:t>
            </w:r>
          </w:p>
        </w:tc>
        <w:tc>
          <w:tcPr>
            <w:tcW w:w="1352" w:type="dxa"/>
            <w:gridSpan w:val="3"/>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文明施工</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（满分10分</w:t>
            </w:r>
          </w:p>
        </w:tc>
        <w:tc>
          <w:tcPr>
            <w:tcW w:w="1318" w:type="dxa"/>
            <w:gridSpan w:val="3"/>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绿色施工</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（满分10分）</w:t>
            </w:r>
          </w:p>
        </w:tc>
        <w:tc>
          <w:tcPr>
            <w:tcW w:w="1330" w:type="dxa"/>
            <w:gridSpan w:val="3"/>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扬尘防治</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（满分10分）</w:t>
            </w:r>
          </w:p>
        </w:tc>
        <w:tc>
          <w:tcPr>
            <w:tcW w:w="1484" w:type="dxa"/>
            <w:gridSpan w:val="2"/>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登高架设设施</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（满分20分）</w:t>
            </w:r>
          </w:p>
        </w:tc>
        <w:tc>
          <w:tcPr>
            <w:tcW w:w="1281" w:type="dxa"/>
            <w:gridSpan w:val="2"/>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临时用电</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（满分10分）</w:t>
            </w:r>
          </w:p>
        </w:tc>
        <w:tc>
          <w:tcPr>
            <w:tcW w:w="1221" w:type="dxa"/>
            <w:noWrap w:val="0"/>
            <w:vAlign w:val="center"/>
          </w:tcPr>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建筑机械</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设备</w:t>
            </w:r>
          </w:p>
          <w:p>
            <w:pPr>
              <w:bidi w:val="0"/>
              <w:jc w:val="center"/>
              <w:rPr>
                <w:rFonts w:hint="eastAsia" w:ascii="仿宋_GB2312" w:hAnsi="仿宋_GB2312" w:eastAsia="仿宋_GB2312"/>
                <w:b/>
                <w:sz w:val="18"/>
                <w:szCs w:val="18"/>
              </w:rPr>
            </w:pPr>
            <w:r>
              <w:rPr>
                <w:rFonts w:hint="eastAsia" w:ascii="仿宋_GB2312" w:hAnsi="仿宋_GB2312" w:eastAsia="仿宋_GB2312"/>
                <w:b/>
                <w:sz w:val="18"/>
                <w:szCs w:val="18"/>
              </w:rPr>
              <w:t>（满分20分）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666" w:type="dxa"/>
            <w:gridSpan w:val="2"/>
            <w:noWrap w:val="0"/>
            <w:vAlign w:val="top"/>
          </w:tcPr>
          <w:p>
            <w:pPr>
              <w:bidi w:val="0"/>
              <w:jc w:val="both"/>
              <w:rPr>
                <w:rFonts w:hint="eastAsia" w:ascii="仿宋_GB2312" w:hAnsi="仿宋_GB2312" w:eastAsia="仿宋_GB2312"/>
                <w:sz w:val="18"/>
                <w:szCs w:val="18"/>
              </w:rPr>
            </w:pPr>
          </w:p>
        </w:tc>
        <w:tc>
          <w:tcPr>
            <w:tcW w:w="1537" w:type="dxa"/>
            <w:gridSpan w:val="2"/>
            <w:noWrap w:val="0"/>
            <w:vAlign w:val="top"/>
          </w:tcPr>
          <w:p>
            <w:pPr>
              <w:bidi w:val="0"/>
              <w:jc w:val="both"/>
              <w:rPr>
                <w:rFonts w:hint="eastAsia" w:ascii="仿宋_GB2312" w:hAnsi="仿宋_GB2312" w:eastAsia="仿宋_GB2312"/>
                <w:sz w:val="18"/>
                <w:szCs w:val="18"/>
              </w:rPr>
            </w:pPr>
          </w:p>
        </w:tc>
        <w:tc>
          <w:tcPr>
            <w:tcW w:w="1575" w:type="dxa"/>
            <w:gridSpan w:val="3"/>
            <w:noWrap w:val="0"/>
            <w:vAlign w:val="top"/>
          </w:tcPr>
          <w:p>
            <w:pPr>
              <w:bidi w:val="0"/>
              <w:jc w:val="both"/>
              <w:rPr>
                <w:rFonts w:hint="eastAsia" w:ascii="仿宋_GB2312" w:hAnsi="仿宋_GB2312" w:eastAsia="仿宋_GB2312"/>
                <w:sz w:val="18"/>
                <w:szCs w:val="18"/>
              </w:rPr>
            </w:pPr>
          </w:p>
        </w:tc>
        <w:tc>
          <w:tcPr>
            <w:tcW w:w="1410" w:type="dxa"/>
            <w:gridSpan w:val="3"/>
            <w:noWrap w:val="0"/>
            <w:vAlign w:val="top"/>
          </w:tcPr>
          <w:p>
            <w:pPr>
              <w:bidi w:val="0"/>
              <w:jc w:val="both"/>
              <w:rPr>
                <w:rFonts w:hint="eastAsia" w:ascii="仿宋_GB2312" w:hAnsi="仿宋_GB2312" w:eastAsia="仿宋_GB2312"/>
                <w:sz w:val="18"/>
                <w:szCs w:val="18"/>
              </w:rPr>
            </w:pPr>
          </w:p>
        </w:tc>
        <w:tc>
          <w:tcPr>
            <w:tcW w:w="1352" w:type="dxa"/>
            <w:gridSpan w:val="3"/>
            <w:noWrap w:val="0"/>
            <w:vAlign w:val="top"/>
          </w:tcPr>
          <w:p>
            <w:pPr>
              <w:bidi w:val="0"/>
              <w:jc w:val="both"/>
              <w:rPr>
                <w:rFonts w:hint="eastAsia" w:ascii="仿宋_GB2312" w:hAnsi="仿宋_GB2312" w:eastAsia="仿宋_GB2312"/>
                <w:sz w:val="18"/>
                <w:szCs w:val="18"/>
              </w:rPr>
            </w:pPr>
          </w:p>
        </w:tc>
        <w:tc>
          <w:tcPr>
            <w:tcW w:w="1318" w:type="dxa"/>
            <w:gridSpan w:val="3"/>
            <w:noWrap w:val="0"/>
            <w:vAlign w:val="top"/>
          </w:tcPr>
          <w:p>
            <w:pPr>
              <w:bidi w:val="0"/>
              <w:jc w:val="both"/>
              <w:rPr>
                <w:rFonts w:hint="eastAsia" w:ascii="仿宋_GB2312" w:hAnsi="仿宋_GB2312" w:eastAsia="仿宋_GB2312"/>
                <w:sz w:val="18"/>
                <w:szCs w:val="18"/>
              </w:rPr>
            </w:pPr>
          </w:p>
        </w:tc>
        <w:tc>
          <w:tcPr>
            <w:tcW w:w="1330" w:type="dxa"/>
            <w:gridSpan w:val="3"/>
            <w:noWrap w:val="0"/>
            <w:vAlign w:val="top"/>
          </w:tcPr>
          <w:p>
            <w:pPr>
              <w:bidi w:val="0"/>
              <w:jc w:val="both"/>
              <w:rPr>
                <w:rFonts w:hint="eastAsia" w:ascii="仿宋_GB2312" w:hAnsi="仿宋_GB2312" w:eastAsia="仿宋_GB2312"/>
                <w:sz w:val="18"/>
                <w:szCs w:val="18"/>
              </w:rPr>
            </w:pPr>
          </w:p>
        </w:tc>
        <w:tc>
          <w:tcPr>
            <w:tcW w:w="1484" w:type="dxa"/>
            <w:gridSpan w:val="2"/>
            <w:noWrap w:val="0"/>
            <w:vAlign w:val="top"/>
          </w:tcPr>
          <w:p>
            <w:pPr>
              <w:bidi w:val="0"/>
              <w:jc w:val="both"/>
              <w:rPr>
                <w:rFonts w:hint="eastAsia" w:ascii="仿宋_GB2312" w:hAnsi="仿宋_GB2312" w:eastAsia="仿宋_GB2312"/>
                <w:sz w:val="18"/>
                <w:szCs w:val="18"/>
              </w:rPr>
            </w:pPr>
          </w:p>
        </w:tc>
        <w:tc>
          <w:tcPr>
            <w:tcW w:w="1281" w:type="dxa"/>
            <w:gridSpan w:val="2"/>
            <w:noWrap w:val="0"/>
            <w:vAlign w:val="top"/>
          </w:tcPr>
          <w:p>
            <w:pPr>
              <w:bidi w:val="0"/>
              <w:jc w:val="both"/>
              <w:rPr>
                <w:rFonts w:hint="eastAsia" w:ascii="仿宋_GB2312" w:hAnsi="仿宋_GB2312" w:eastAsia="仿宋_GB2312"/>
                <w:sz w:val="18"/>
                <w:szCs w:val="18"/>
              </w:rPr>
            </w:pPr>
          </w:p>
        </w:tc>
        <w:tc>
          <w:tcPr>
            <w:tcW w:w="1221" w:type="dxa"/>
            <w:noWrap w:val="0"/>
            <w:vAlign w:val="top"/>
          </w:tcPr>
          <w:p>
            <w:pPr>
              <w:bidi w:val="0"/>
              <w:jc w:val="both"/>
              <w:rPr>
                <w:rFonts w:hint="eastAsia" w:ascii="仿宋_GB2312" w:hAns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174" w:type="dxa"/>
            <w:gridSpan w:val="24"/>
            <w:noWrap w:val="0"/>
            <w:vAlign w:val="top"/>
          </w:tcPr>
          <w:p>
            <w:pPr>
              <w:bidi w:val="0"/>
              <w:jc w:val="both"/>
              <w:rPr>
                <w:rFonts w:hint="eastAsia" w:ascii="仿宋_GB2312" w:hAnsi="仿宋_GB2312" w:eastAsia="仿宋_GB2312"/>
                <w:sz w:val="18"/>
                <w:szCs w:val="18"/>
              </w:rPr>
            </w:pPr>
            <w:r>
              <w:rPr>
                <w:rFonts w:hint="eastAsia" w:ascii="仿宋_GB2312" w:hAnsi="仿宋_GB2312" w:eastAsia="仿宋_GB2312"/>
                <w:sz w:val="18"/>
                <w:szCs w:val="18"/>
              </w:rPr>
              <w:t>检查意见：</w:t>
            </w:r>
          </w:p>
          <w:p>
            <w:pPr>
              <w:bidi w:val="0"/>
              <w:jc w:val="both"/>
              <w:rPr>
                <w:rFonts w:hint="eastAsia" w:ascii="仿宋_GB2312" w:hAnsi="仿宋_GB2312" w:eastAsia="仿宋_GB2312"/>
                <w:sz w:val="18"/>
                <w:szCs w:val="18"/>
              </w:rPr>
            </w:pPr>
          </w:p>
          <w:p>
            <w:pPr>
              <w:bidi w:val="0"/>
              <w:jc w:val="both"/>
              <w:rPr>
                <w:rFonts w:hint="eastAsia" w:ascii="仿宋_GB2312" w:hAnsi="仿宋_GB2312" w:eastAsia="仿宋_GB2312"/>
                <w:sz w:val="18"/>
                <w:szCs w:val="18"/>
              </w:rPr>
            </w:pPr>
          </w:p>
        </w:tc>
      </w:tr>
    </w:tbl>
    <w:p>
      <w:pPr>
        <w:jc w:val="both"/>
        <w:rPr>
          <w:rFonts w:hint="eastAsia" w:ascii="仿宋_GB2312" w:hAnsi="仿宋_GB2312" w:eastAsia="仿宋_GB2312"/>
          <w:sz w:val="18"/>
          <w:szCs w:val="18"/>
        </w:rPr>
      </w:pPr>
      <w:r>
        <w:rPr>
          <w:rFonts w:hint="eastAsia" w:ascii="仿宋_GB2312" w:hAnsi="仿宋_GB2312" w:eastAsia="仿宋_GB2312"/>
          <w:sz w:val="18"/>
          <w:szCs w:val="18"/>
        </w:rPr>
        <w:t xml:space="preserve">检查组组长：                      </w:t>
      </w:r>
      <w:r>
        <w:rPr>
          <w:rFonts w:hint="eastAsia" w:ascii="仿宋_GB2312" w:hAnsi="仿宋_GB2312" w:eastAsia="仿宋_GB2312"/>
          <w:sz w:val="18"/>
          <w:szCs w:val="18"/>
          <w:lang w:val="en-US" w:eastAsia="zh-CN"/>
        </w:rPr>
        <w:t xml:space="preserve">           </w:t>
      </w:r>
      <w:r>
        <w:rPr>
          <w:rFonts w:hint="eastAsia" w:ascii="仿宋_GB2312" w:hAnsi="仿宋_GB2312" w:eastAsia="仿宋_GB2312"/>
          <w:sz w:val="18"/>
          <w:szCs w:val="18"/>
        </w:rPr>
        <w:t xml:space="preserve">  检查组成员：                                           </w:t>
      </w:r>
      <w:r>
        <w:rPr>
          <w:rFonts w:hint="eastAsia" w:ascii="仿宋_GB2312" w:hAnsi="仿宋_GB2312" w:eastAsia="仿宋_GB2312"/>
          <w:sz w:val="18"/>
          <w:szCs w:val="18"/>
          <w:lang w:val="en-US" w:eastAsia="zh-CN"/>
        </w:rPr>
        <w:t xml:space="preserve">            </w:t>
      </w:r>
      <w:r>
        <w:rPr>
          <w:rFonts w:hint="eastAsia" w:ascii="仿宋_GB2312" w:hAnsi="仿宋_GB2312" w:eastAsia="仿宋_GB2312"/>
          <w:sz w:val="18"/>
          <w:szCs w:val="18"/>
        </w:rPr>
        <w:t xml:space="preserve">      检查日期：          年    月    日</w:t>
      </w:r>
    </w:p>
    <w:p>
      <w:pPr>
        <w:jc w:val="both"/>
        <w:rPr>
          <w:rFonts w:hint="eastAsia" w:ascii="仿宋_GB2312" w:hAnsi="仿宋_GB2312" w:eastAsia="仿宋_GB2312"/>
          <w:sz w:val="18"/>
          <w:szCs w:val="18"/>
        </w:rPr>
      </w:pPr>
    </w:p>
    <w:p>
      <w:pPr>
        <w:jc w:val="both"/>
        <w:rPr>
          <w:rFonts w:hint="eastAsia" w:ascii="仿宋_GB2312" w:hAnsi="仿宋_GB2312" w:eastAsia="仿宋_GB2312"/>
          <w:sz w:val="18"/>
          <w:szCs w:val="18"/>
        </w:rPr>
      </w:pPr>
    </w:p>
    <w:p>
      <w:pPr>
        <w:jc w:val="both"/>
        <w:rPr>
          <w:rFonts w:hint="eastAsia" w:ascii="仿宋_GB2312" w:hAnsi="仿宋_GB2312" w:eastAsia="仿宋_GB2312"/>
          <w:sz w:val="18"/>
          <w:szCs w:val="18"/>
        </w:rPr>
        <w:sectPr>
          <w:pgSz w:w="16840" w:h="11911" w:orient="landscape"/>
          <w:pgMar w:top="1678" w:right="1502" w:bottom="1559" w:left="1100" w:header="0" w:footer="913" w:gutter="0"/>
          <w:pgNumType w:fmt="decimal"/>
          <w:cols w:space="0" w:num="1"/>
          <w:rtlGutter w:val="0"/>
          <w:docGrid w:linePitch="0" w:charSpace="0"/>
        </w:sectPr>
      </w:pPr>
    </w:p>
    <w:p>
      <w:pPr>
        <w:pStyle w:val="8"/>
        <w:ind w:left="0" w:right="100" w:firstLine="560" w:firstLineChars="200"/>
        <w:jc w:val="both"/>
        <w:rPr>
          <w:rFonts w:hint="eastAsia" w:ascii="宋体" w:hAnsi="宋体" w:eastAsia="宋体" w:cs="宋体"/>
          <w:sz w:val="28"/>
          <w:szCs w:val="28"/>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12 </w:t>
      </w:r>
      <w:r>
        <w:rPr>
          <w:rFonts w:hint="eastAsia" w:ascii="宋体" w:hAnsi="宋体" w:eastAsia="宋体" w:cs="宋体"/>
          <w:position w:val="2"/>
          <w:sz w:val="28"/>
          <w:szCs w:val="28"/>
        </w:rPr>
        <w:t>安徽建工集团安全文明标准化示范工地（小区）申报表A</w:t>
      </w:r>
      <w:r>
        <w:rPr>
          <w:rFonts w:hint="eastAsia" w:ascii="宋体" w:hAnsi="宋体" w:eastAsia="宋体" w:cs="宋体"/>
          <w:sz w:val="28"/>
          <w:szCs w:val="28"/>
        </w:rPr>
        <w:t>1</w:t>
      </w:r>
    </w:p>
    <w:p>
      <w:pPr>
        <w:spacing w:before="32"/>
        <w:ind w:left="958" w:right="1054" w:firstLine="0"/>
        <w:jc w:val="center"/>
        <w:rPr>
          <w:rFonts w:hint="eastAsia" w:ascii="宋体" w:hAnsi="宋体" w:eastAsia="宋体" w:cs="宋体"/>
          <w:sz w:val="28"/>
          <w:szCs w:val="28"/>
        </w:rPr>
      </w:pPr>
      <w:r>
        <w:rPr>
          <w:rFonts w:hint="eastAsia" w:ascii="宋体" w:hAnsi="宋体" w:eastAsia="宋体" w:cs="宋体"/>
          <w:sz w:val="28"/>
          <w:szCs w:val="28"/>
        </w:rPr>
        <w:t>（建筑、安装、装饰工程）</w:t>
      </w:r>
    </w:p>
    <w:p>
      <w:pPr>
        <w:keepNext w:val="0"/>
        <w:keepLines w:val="0"/>
        <w:pageBreakBefore w:val="0"/>
        <w:widowControl w:val="0"/>
        <w:tabs>
          <w:tab w:val="left" w:pos="4320"/>
          <w:tab w:val="left" w:pos="6840"/>
        </w:tabs>
        <w:kinsoku/>
        <w:wordWrap/>
        <w:overflowPunct/>
        <w:topLinePunct w:val="0"/>
        <w:autoSpaceDE w:val="0"/>
        <w:autoSpaceDN w:val="0"/>
        <w:bidi w:val="0"/>
        <w:adjustRightInd/>
        <w:snapToGrid/>
        <w:spacing w:before="3" w:after="4"/>
        <w:ind w:left="0" w:right="0" w:firstLine="0"/>
        <w:jc w:val="both"/>
        <w:textAlignment w:val="auto"/>
        <w:rPr>
          <w:rFonts w:hint="eastAsia" w:ascii="宋体" w:hAnsi="宋体" w:eastAsia="宋体" w:cs="宋体"/>
          <w:sz w:val="28"/>
          <w:szCs w:val="28"/>
          <w:lang w:val="en-US" w:eastAsia="zh-CN"/>
        </w:rPr>
      </w:pPr>
      <w:r>
        <w:rPr>
          <w:rFonts w:hint="eastAsia" w:ascii="宋体" w:hAnsi="宋体" w:eastAsia="宋体" w:cs="宋体"/>
          <w:spacing w:val="-1"/>
          <w:w w:val="100"/>
          <w:sz w:val="28"/>
          <w:szCs w:val="28"/>
        </w:rPr>
        <w:t>建筑面积（工程造价</w:t>
      </w:r>
      <w:r>
        <w:rPr>
          <w:rFonts w:hint="eastAsia" w:ascii="宋体" w:hAnsi="宋体" w:eastAsia="宋体" w:cs="宋体"/>
          <w:spacing w:val="-121"/>
          <w:w w:val="100"/>
          <w:sz w:val="28"/>
          <w:szCs w:val="28"/>
        </w:rPr>
        <w:t>）</w:t>
      </w:r>
      <w:r>
        <w:rPr>
          <w:rFonts w:hint="eastAsia" w:ascii="宋体" w:hAnsi="宋体" w:eastAsia="宋体" w:cs="宋体"/>
          <w:w w:val="100"/>
          <w:sz w:val="28"/>
          <w:szCs w:val="28"/>
        </w:rPr>
        <w:t>：</w:t>
      </w:r>
      <w:r>
        <w:rPr>
          <w:rFonts w:hint="eastAsia" w:ascii="宋体" w:hAnsi="宋体" w:eastAsia="宋体" w:cs="宋体"/>
          <w:w w:val="100"/>
          <w:sz w:val="28"/>
          <w:szCs w:val="28"/>
          <w:lang w:val="en-US" w:eastAsia="zh-CN"/>
        </w:rPr>
        <w:t xml:space="preserve">                  </w:t>
      </w:r>
      <w:r>
        <w:rPr>
          <w:rFonts w:hint="eastAsia" w:ascii="宋体" w:hAnsi="宋体" w:eastAsia="宋体" w:cs="宋体"/>
          <w:spacing w:val="-1"/>
          <w:w w:val="100"/>
          <w:sz w:val="28"/>
          <w:szCs w:val="28"/>
        </w:rPr>
        <w:t>项目经理</w:t>
      </w:r>
      <w:r>
        <w:rPr>
          <w:rFonts w:hint="eastAsia" w:ascii="宋体" w:hAnsi="宋体" w:eastAsia="宋体" w:cs="宋体"/>
          <w:w w:val="100"/>
          <w:sz w:val="28"/>
          <w:szCs w:val="28"/>
        </w:rPr>
        <w:t>：</w:t>
      </w:r>
      <w:r>
        <w:rPr>
          <w:rFonts w:hint="eastAsia" w:ascii="宋体" w:hAnsi="宋体" w:eastAsia="宋体" w:cs="宋体"/>
          <w:w w:val="100"/>
          <w:sz w:val="28"/>
          <w:szCs w:val="28"/>
          <w:lang w:val="en-US" w:eastAsia="zh-CN"/>
        </w:rPr>
        <w:t xml:space="preserve">            </w:t>
      </w:r>
      <w:r>
        <w:rPr>
          <w:rFonts w:hint="eastAsia" w:ascii="宋体" w:hAnsi="宋体" w:eastAsia="宋体" w:cs="宋体"/>
          <w:spacing w:val="-1"/>
          <w:w w:val="100"/>
          <w:sz w:val="28"/>
          <w:szCs w:val="28"/>
        </w:rPr>
        <w:t>电话</w:t>
      </w:r>
      <w:r>
        <w:rPr>
          <w:rFonts w:hint="eastAsia" w:ascii="宋体" w:hAnsi="宋体" w:eastAsia="宋体" w:cs="宋体"/>
          <w:w w:val="100"/>
          <w:sz w:val="28"/>
          <w:szCs w:val="28"/>
        </w:rPr>
        <w:t>：</w:t>
      </w:r>
      <w:r>
        <w:rPr>
          <w:rFonts w:hint="eastAsia" w:ascii="宋体" w:hAnsi="宋体" w:eastAsia="宋体" w:cs="宋体"/>
          <w:w w:val="100"/>
          <w:sz w:val="28"/>
          <w:szCs w:val="28"/>
          <w:lang w:val="en-US" w:eastAsia="zh-CN"/>
        </w:rPr>
        <w:t xml:space="preserve">     </w:t>
      </w:r>
    </w:p>
    <w:tbl>
      <w:tblPr>
        <w:tblStyle w:val="14"/>
        <w:tblW w:w="10256" w:type="dxa"/>
        <w:tblInd w:w="-3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13"/>
        <w:gridCol w:w="1050"/>
        <w:gridCol w:w="1125"/>
        <w:gridCol w:w="1218"/>
        <w:gridCol w:w="90"/>
        <w:gridCol w:w="600"/>
        <w:gridCol w:w="2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13" w:type="dxa"/>
          </w:tcPr>
          <w:p>
            <w:pPr>
              <w:pStyle w:val="21"/>
              <w:spacing w:before="156"/>
              <w:ind w:left="868"/>
              <w:rPr>
                <w:rFonts w:hint="eastAsia" w:ascii="宋体" w:hAnsi="宋体" w:eastAsia="宋体" w:cs="宋体"/>
                <w:sz w:val="28"/>
                <w:szCs w:val="28"/>
              </w:rPr>
            </w:pPr>
            <w:r>
              <w:rPr>
                <w:rFonts w:hint="eastAsia" w:ascii="宋体" w:hAnsi="宋体" w:eastAsia="宋体" w:cs="宋体"/>
                <w:sz w:val="28"/>
                <w:szCs w:val="28"/>
              </w:rPr>
              <w:t>评价内容</w:t>
            </w:r>
          </w:p>
        </w:tc>
        <w:tc>
          <w:tcPr>
            <w:tcW w:w="1050" w:type="dxa"/>
          </w:tcPr>
          <w:p>
            <w:pPr>
              <w:pStyle w:val="21"/>
              <w:ind w:left="67" w:right="60"/>
              <w:jc w:val="center"/>
              <w:rPr>
                <w:rFonts w:hint="eastAsia" w:ascii="宋体" w:hAnsi="宋体" w:eastAsia="宋体" w:cs="宋体"/>
                <w:sz w:val="28"/>
                <w:szCs w:val="28"/>
              </w:rPr>
            </w:pPr>
            <w:r>
              <w:rPr>
                <w:rFonts w:hint="eastAsia" w:ascii="宋体" w:hAnsi="宋体" w:eastAsia="宋体" w:cs="宋体"/>
                <w:sz w:val="28"/>
                <w:szCs w:val="28"/>
              </w:rPr>
              <w:t>标准</w:t>
            </w:r>
          </w:p>
          <w:p>
            <w:pPr>
              <w:pStyle w:val="21"/>
              <w:spacing w:before="4" w:line="292" w:lineRule="exact"/>
              <w:ind w:left="7"/>
              <w:jc w:val="center"/>
              <w:rPr>
                <w:rFonts w:hint="eastAsia" w:ascii="宋体" w:hAnsi="宋体" w:eastAsia="宋体" w:cs="宋体"/>
                <w:sz w:val="28"/>
                <w:szCs w:val="28"/>
              </w:rPr>
            </w:pPr>
            <w:r>
              <w:rPr>
                <w:rFonts w:hint="eastAsia" w:ascii="宋体" w:hAnsi="宋体" w:eastAsia="宋体" w:cs="宋体"/>
                <w:w w:val="100"/>
                <w:sz w:val="28"/>
                <w:szCs w:val="28"/>
              </w:rPr>
              <w:t>分</w:t>
            </w:r>
          </w:p>
        </w:tc>
        <w:tc>
          <w:tcPr>
            <w:tcW w:w="1125" w:type="dxa"/>
          </w:tcPr>
          <w:p>
            <w:pPr>
              <w:pStyle w:val="21"/>
              <w:spacing w:before="22"/>
              <w:ind w:left="276"/>
              <w:jc w:val="center"/>
              <w:rPr>
                <w:rFonts w:hint="eastAsia" w:ascii="宋体" w:hAnsi="宋体" w:eastAsia="宋体" w:cs="宋体"/>
                <w:sz w:val="28"/>
                <w:szCs w:val="28"/>
              </w:rPr>
            </w:pPr>
            <w:r>
              <w:rPr>
                <w:rFonts w:hint="eastAsia" w:ascii="宋体" w:hAnsi="宋体" w:eastAsia="宋体" w:cs="宋体"/>
                <w:sz w:val="28"/>
                <w:szCs w:val="28"/>
              </w:rPr>
              <w:t>企 业</w:t>
            </w:r>
          </w:p>
          <w:p>
            <w:pPr>
              <w:pStyle w:val="21"/>
              <w:spacing w:before="43"/>
              <w:ind w:left="276"/>
              <w:jc w:val="center"/>
              <w:rPr>
                <w:rFonts w:hint="eastAsia" w:ascii="宋体" w:hAnsi="宋体" w:eastAsia="宋体" w:cs="宋体"/>
                <w:sz w:val="28"/>
                <w:szCs w:val="28"/>
              </w:rPr>
            </w:pPr>
            <w:r>
              <w:rPr>
                <w:rFonts w:hint="eastAsia" w:ascii="宋体" w:hAnsi="宋体" w:eastAsia="宋体" w:cs="宋体"/>
                <w:sz w:val="28"/>
                <w:szCs w:val="28"/>
              </w:rPr>
              <w:t>自 评</w:t>
            </w:r>
          </w:p>
        </w:tc>
        <w:tc>
          <w:tcPr>
            <w:tcW w:w="1218" w:type="dxa"/>
          </w:tcPr>
          <w:p>
            <w:pPr>
              <w:pStyle w:val="21"/>
              <w:ind w:left="107"/>
              <w:jc w:val="center"/>
              <w:rPr>
                <w:rFonts w:hint="eastAsia" w:ascii="宋体" w:hAnsi="宋体" w:eastAsia="宋体" w:cs="宋体"/>
                <w:sz w:val="28"/>
                <w:szCs w:val="28"/>
              </w:rPr>
            </w:pPr>
            <w:r>
              <w:rPr>
                <w:rFonts w:hint="eastAsia" w:ascii="宋体" w:hAnsi="宋体" w:eastAsia="宋体" w:cs="宋体"/>
                <w:spacing w:val="-1"/>
                <w:sz w:val="28"/>
                <w:szCs w:val="28"/>
              </w:rPr>
              <w:t>复评</w:t>
            </w:r>
          </w:p>
          <w:p>
            <w:pPr>
              <w:pStyle w:val="21"/>
              <w:spacing w:before="4" w:line="292" w:lineRule="exact"/>
              <w:ind w:left="107"/>
              <w:jc w:val="center"/>
              <w:rPr>
                <w:rFonts w:hint="eastAsia" w:ascii="宋体" w:hAnsi="宋体" w:eastAsia="宋体" w:cs="宋体"/>
                <w:sz w:val="28"/>
                <w:szCs w:val="28"/>
              </w:rPr>
            </w:pPr>
            <w:r>
              <w:rPr>
                <w:rFonts w:hint="eastAsia" w:ascii="宋体" w:hAnsi="宋体" w:eastAsia="宋体" w:cs="宋体"/>
                <w:spacing w:val="-1"/>
                <w:sz w:val="28"/>
                <w:szCs w:val="28"/>
              </w:rPr>
              <w:t>得分</w:t>
            </w:r>
          </w:p>
        </w:tc>
        <w:tc>
          <w:tcPr>
            <w:tcW w:w="3450" w:type="dxa"/>
            <w:gridSpan w:val="3"/>
            <w:vMerge w:val="restart"/>
          </w:tcPr>
          <w:p>
            <w:pPr>
              <w:pStyle w:val="21"/>
              <w:spacing w:before="8"/>
              <w:rPr>
                <w:rFonts w:hint="eastAsia" w:ascii="宋体" w:hAnsi="宋体" w:eastAsia="宋体" w:cs="宋体"/>
                <w:sz w:val="28"/>
                <w:szCs w:val="28"/>
              </w:rPr>
            </w:pPr>
          </w:p>
          <w:p>
            <w:pPr>
              <w:pStyle w:val="21"/>
              <w:ind w:left="107"/>
              <w:rPr>
                <w:rFonts w:hint="eastAsia" w:ascii="宋体" w:hAnsi="宋体" w:eastAsia="宋体" w:cs="宋体"/>
                <w:sz w:val="28"/>
                <w:szCs w:val="28"/>
              </w:rPr>
            </w:pPr>
            <w:r>
              <w:rPr>
                <w:rFonts w:hint="eastAsia" w:ascii="宋体" w:hAnsi="宋体" w:eastAsia="宋体" w:cs="宋体"/>
                <w:sz w:val="28"/>
                <w:szCs w:val="28"/>
              </w:rPr>
              <w:t>企业对该项目申报意见：</w:t>
            </w: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9"/>
              <w:rPr>
                <w:rFonts w:hint="eastAsia" w:ascii="宋体" w:hAnsi="宋体" w:eastAsia="宋体" w:cs="宋体"/>
                <w:sz w:val="28"/>
                <w:szCs w:val="28"/>
              </w:rPr>
            </w:pPr>
          </w:p>
          <w:p>
            <w:pPr>
              <w:pStyle w:val="21"/>
              <w:tabs>
                <w:tab w:val="left" w:pos="2387"/>
              </w:tabs>
              <w:spacing w:line="487" w:lineRule="auto"/>
              <w:ind w:left="708" w:right="1199" w:hanging="601"/>
              <w:rPr>
                <w:rFonts w:hint="eastAsia" w:ascii="宋体" w:hAnsi="宋体" w:eastAsia="宋体" w:cs="宋体"/>
                <w:sz w:val="28"/>
                <w:szCs w:val="28"/>
              </w:rPr>
            </w:pPr>
            <w:r>
              <w:rPr>
                <w:rFonts w:hint="eastAsia" w:ascii="宋体" w:hAnsi="宋体" w:eastAsia="宋体" w:cs="宋体"/>
                <w:spacing w:val="-1"/>
                <w:sz w:val="28"/>
                <w:szCs w:val="28"/>
              </w:rPr>
              <w:t>负责人：</w:t>
            </w:r>
            <w:r>
              <w:rPr>
                <w:rFonts w:hint="eastAsia" w:ascii="宋体" w:hAnsi="宋体" w:eastAsia="宋体" w:cs="宋体"/>
                <w:w w:val="100"/>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pacing w:val="-1"/>
                <w:sz w:val="28"/>
                <w:szCs w:val="28"/>
              </w:rPr>
              <w:t xml:space="preserve"> </w:t>
            </w:r>
            <w:r>
              <w:rPr>
                <w:rFonts w:hint="eastAsia" w:ascii="宋体" w:hAnsi="宋体" w:eastAsia="宋体" w:cs="宋体"/>
                <w:sz w:val="28"/>
                <w:szCs w:val="28"/>
              </w:rPr>
              <w:t>月</w:t>
            </w:r>
            <w:r>
              <w:rPr>
                <w:rFonts w:hint="eastAsia" w:ascii="宋体" w:hAnsi="宋体" w:eastAsia="宋体" w:cs="宋体"/>
                <w:spacing w:val="-1"/>
                <w:sz w:val="28"/>
                <w:szCs w:val="28"/>
              </w:rPr>
              <w:t xml:space="preserve"> </w:t>
            </w:r>
            <w:r>
              <w:rPr>
                <w:rFonts w:hint="eastAsia" w:ascii="宋体" w:hAnsi="宋体" w:eastAsia="宋体" w:cs="宋体"/>
                <w:sz w:val="28"/>
                <w:szCs w:val="28"/>
              </w:rPr>
              <w:t>日（章</w:t>
            </w:r>
            <w:r>
              <w:rPr>
                <w:rFonts w:hint="eastAsia" w:ascii="宋体" w:hAnsi="宋体" w:eastAsia="宋体" w:cs="宋体"/>
                <w:spacing w:val="-15"/>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3413" w:type="dxa"/>
          </w:tcPr>
          <w:p>
            <w:pPr>
              <w:pStyle w:val="21"/>
              <w:spacing w:before="192"/>
              <w:ind w:left="868"/>
              <w:rPr>
                <w:rFonts w:hint="eastAsia" w:ascii="宋体" w:hAnsi="宋体" w:eastAsia="宋体" w:cs="宋体"/>
                <w:sz w:val="28"/>
                <w:szCs w:val="28"/>
              </w:rPr>
            </w:pPr>
            <w:r>
              <w:rPr>
                <w:rFonts w:hint="eastAsia" w:ascii="宋体" w:hAnsi="宋体" w:eastAsia="宋体" w:cs="宋体"/>
                <w:sz w:val="28"/>
                <w:szCs w:val="28"/>
              </w:rPr>
              <w:t>安全管理</w:t>
            </w:r>
          </w:p>
        </w:tc>
        <w:tc>
          <w:tcPr>
            <w:tcW w:w="1050" w:type="dxa"/>
          </w:tcPr>
          <w:p>
            <w:pPr>
              <w:pStyle w:val="21"/>
              <w:spacing w:before="192"/>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413" w:type="dxa"/>
          </w:tcPr>
          <w:p>
            <w:pPr>
              <w:pStyle w:val="21"/>
              <w:spacing w:before="211"/>
              <w:ind w:left="868"/>
              <w:rPr>
                <w:rFonts w:hint="eastAsia" w:ascii="宋体" w:hAnsi="宋体" w:eastAsia="宋体" w:cs="宋体"/>
                <w:sz w:val="28"/>
                <w:szCs w:val="28"/>
              </w:rPr>
            </w:pPr>
            <w:r>
              <w:rPr>
                <w:rFonts w:hint="eastAsia" w:ascii="宋体" w:hAnsi="宋体" w:eastAsia="宋体" w:cs="宋体"/>
                <w:sz w:val="28"/>
                <w:szCs w:val="28"/>
              </w:rPr>
              <w:t>文明施工</w:t>
            </w:r>
          </w:p>
        </w:tc>
        <w:tc>
          <w:tcPr>
            <w:tcW w:w="1050" w:type="dxa"/>
          </w:tcPr>
          <w:p>
            <w:pPr>
              <w:pStyle w:val="21"/>
              <w:spacing w:before="211"/>
              <w:ind w:left="70" w:right="60"/>
              <w:jc w:val="center"/>
              <w:rPr>
                <w:rFonts w:hint="eastAsia" w:ascii="宋体" w:hAnsi="宋体" w:eastAsia="宋体" w:cs="宋体"/>
                <w:sz w:val="28"/>
                <w:szCs w:val="28"/>
              </w:rPr>
            </w:pPr>
            <w:r>
              <w:rPr>
                <w:rFonts w:hint="eastAsia" w:ascii="宋体" w:hAnsi="宋体" w:eastAsia="宋体" w:cs="宋体"/>
                <w:sz w:val="28"/>
                <w:szCs w:val="28"/>
              </w:rPr>
              <w:t>15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3413" w:type="dxa"/>
          </w:tcPr>
          <w:p>
            <w:pPr>
              <w:pStyle w:val="21"/>
              <w:spacing w:before="216"/>
              <w:ind w:left="968" w:right="961"/>
              <w:jc w:val="center"/>
              <w:rPr>
                <w:rFonts w:hint="eastAsia" w:ascii="宋体" w:hAnsi="宋体" w:eastAsia="宋体" w:cs="宋体"/>
                <w:sz w:val="28"/>
                <w:szCs w:val="28"/>
              </w:rPr>
            </w:pPr>
            <w:r>
              <w:rPr>
                <w:rFonts w:hint="eastAsia" w:ascii="宋体" w:hAnsi="宋体" w:eastAsia="宋体" w:cs="宋体"/>
                <w:sz w:val="28"/>
                <w:szCs w:val="28"/>
              </w:rPr>
              <w:t>脚手架</w:t>
            </w:r>
          </w:p>
        </w:tc>
        <w:tc>
          <w:tcPr>
            <w:tcW w:w="1050" w:type="dxa"/>
          </w:tcPr>
          <w:p>
            <w:pPr>
              <w:pStyle w:val="21"/>
              <w:spacing w:before="216"/>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3413" w:type="dxa"/>
          </w:tcPr>
          <w:p>
            <w:pPr>
              <w:pStyle w:val="21"/>
              <w:spacing w:before="206"/>
              <w:ind w:left="868"/>
              <w:rPr>
                <w:rFonts w:hint="eastAsia" w:ascii="宋体" w:hAnsi="宋体" w:eastAsia="宋体" w:cs="宋体"/>
                <w:sz w:val="28"/>
                <w:szCs w:val="28"/>
              </w:rPr>
            </w:pPr>
            <w:r>
              <w:rPr>
                <w:rFonts w:hint="eastAsia" w:ascii="宋体" w:hAnsi="宋体" w:eastAsia="宋体" w:cs="宋体"/>
                <w:sz w:val="28"/>
                <w:szCs w:val="28"/>
              </w:rPr>
              <w:t>基坑工程</w:t>
            </w:r>
          </w:p>
        </w:tc>
        <w:tc>
          <w:tcPr>
            <w:tcW w:w="1050" w:type="dxa"/>
          </w:tcPr>
          <w:p>
            <w:pPr>
              <w:pStyle w:val="21"/>
              <w:spacing w:before="206"/>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13" w:type="dxa"/>
          </w:tcPr>
          <w:p>
            <w:pPr>
              <w:pStyle w:val="21"/>
              <w:spacing w:before="216"/>
              <w:ind w:left="868"/>
              <w:rPr>
                <w:rFonts w:hint="eastAsia" w:ascii="宋体" w:hAnsi="宋体" w:eastAsia="宋体" w:cs="宋体"/>
                <w:sz w:val="28"/>
                <w:szCs w:val="28"/>
              </w:rPr>
            </w:pPr>
            <w:r>
              <w:rPr>
                <w:rFonts w:hint="eastAsia" w:ascii="宋体" w:hAnsi="宋体" w:eastAsia="宋体" w:cs="宋体"/>
                <w:sz w:val="28"/>
                <w:szCs w:val="28"/>
              </w:rPr>
              <w:t>模板支架</w:t>
            </w:r>
          </w:p>
        </w:tc>
        <w:tc>
          <w:tcPr>
            <w:tcW w:w="1050" w:type="dxa"/>
          </w:tcPr>
          <w:p>
            <w:pPr>
              <w:pStyle w:val="21"/>
              <w:spacing w:before="216"/>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413" w:type="dxa"/>
          </w:tcPr>
          <w:p>
            <w:pPr>
              <w:pStyle w:val="21"/>
              <w:spacing w:before="177"/>
              <w:ind w:left="868"/>
              <w:rPr>
                <w:rFonts w:hint="eastAsia" w:ascii="宋体" w:hAnsi="宋体" w:eastAsia="宋体" w:cs="宋体"/>
                <w:sz w:val="28"/>
                <w:szCs w:val="28"/>
              </w:rPr>
            </w:pPr>
            <w:r>
              <w:rPr>
                <w:rFonts w:hint="eastAsia" w:ascii="宋体" w:hAnsi="宋体" w:eastAsia="宋体" w:cs="宋体"/>
                <w:sz w:val="28"/>
                <w:szCs w:val="28"/>
              </w:rPr>
              <w:t>高处作业</w:t>
            </w:r>
          </w:p>
        </w:tc>
        <w:tc>
          <w:tcPr>
            <w:tcW w:w="1050" w:type="dxa"/>
          </w:tcPr>
          <w:p>
            <w:pPr>
              <w:pStyle w:val="21"/>
              <w:spacing w:before="177"/>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413" w:type="dxa"/>
          </w:tcPr>
          <w:p>
            <w:pPr>
              <w:pStyle w:val="21"/>
              <w:spacing w:before="175"/>
              <w:ind w:left="868"/>
              <w:rPr>
                <w:rFonts w:hint="eastAsia" w:ascii="宋体" w:hAnsi="宋体" w:eastAsia="宋体" w:cs="宋体"/>
                <w:sz w:val="28"/>
                <w:szCs w:val="28"/>
              </w:rPr>
            </w:pPr>
            <w:r>
              <w:rPr>
                <w:rFonts w:hint="eastAsia" w:ascii="宋体" w:hAnsi="宋体" w:eastAsia="宋体" w:cs="宋体"/>
                <w:sz w:val="28"/>
                <w:szCs w:val="28"/>
              </w:rPr>
              <w:t>施工用电</w:t>
            </w:r>
          </w:p>
        </w:tc>
        <w:tc>
          <w:tcPr>
            <w:tcW w:w="1050" w:type="dxa"/>
          </w:tcPr>
          <w:p>
            <w:pPr>
              <w:pStyle w:val="21"/>
              <w:spacing w:before="175"/>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413" w:type="dxa"/>
          </w:tcPr>
          <w:p>
            <w:pPr>
              <w:pStyle w:val="21"/>
              <w:spacing w:before="2"/>
              <w:rPr>
                <w:rFonts w:hint="eastAsia" w:ascii="宋体" w:hAnsi="宋体" w:eastAsia="宋体" w:cs="宋体"/>
                <w:sz w:val="28"/>
                <w:szCs w:val="28"/>
              </w:rPr>
            </w:pPr>
          </w:p>
          <w:p>
            <w:pPr>
              <w:pStyle w:val="21"/>
              <w:ind w:left="246"/>
              <w:rPr>
                <w:rFonts w:hint="eastAsia" w:ascii="宋体" w:hAnsi="宋体" w:eastAsia="宋体" w:cs="宋体"/>
                <w:sz w:val="28"/>
                <w:szCs w:val="28"/>
              </w:rPr>
            </w:pPr>
            <w:r>
              <w:rPr>
                <w:rFonts w:hint="eastAsia" w:ascii="宋体" w:hAnsi="宋体" w:eastAsia="宋体" w:cs="宋体"/>
                <w:sz w:val="28"/>
                <w:szCs w:val="28"/>
              </w:rPr>
              <w:t>物料提升机与施工升降机</w:t>
            </w:r>
          </w:p>
        </w:tc>
        <w:tc>
          <w:tcPr>
            <w:tcW w:w="1050" w:type="dxa"/>
          </w:tcPr>
          <w:p>
            <w:pPr>
              <w:pStyle w:val="21"/>
              <w:spacing w:before="177"/>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413" w:type="dxa"/>
          </w:tcPr>
          <w:p>
            <w:pPr>
              <w:pStyle w:val="21"/>
              <w:spacing w:before="2"/>
              <w:rPr>
                <w:rFonts w:hint="eastAsia" w:ascii="宋体" w:hAnsi="宋体" w:eastAsia="宋体" w:cs="宋体"/>
                <w:sz w:val="28"/>
                <w:szCs w:val="28"/>
              </w:rPr>
            </w:pPr>
          </w:p>
          <w:p>
            <w:pPr>
              <w:pStyle w:val="21"/>
              <w:ind w:left="299"/>
              <w:rPr>
                <w:rFonts w:hint="eastAsia" w:ascii="宋体" w:hAnsi="宋体" w:eastAsia="宋体" w:cs="宋体"/>
                <w:sz w:val="28"/>
                <w:szCs w:val="28"/>
              </w:rPr>
            </w:pPr>
            <w:r>
              <w:rPr>
                <w:rFonts w:hint="eastAsia" w:ascii="宋体" w:hAnsi="宋体" w:eastAsia="宋体" w:cs="宋体"/>
                <w:sz w:val="28"/>
                <w:szCs w:val="28"/>
              </w:rPr>
              <w:t>塔式起重机与起重吊装</w:t>
            </w:r>
          </w:p>
        </w:tc>
        <w:tc>
          <w:tcPr>
            <w:tcW w:w="1050" w:type="dxa"/>
          </w:tcPr>
          <w:p>
            <w:pPr>
              <w:pStyle w:val="21"/>
              <w:spacing w:before="177"/>
              <w:ind w:left="70" w:right="60"/>
              <w:jc w:val="center"/>
              <w:rPr>
                <w:rFonts w:hint="eastAsia" w:ascii="宋体" w:hAnsi="宋体" w:eastAsia="宋体" w:cs="宋体"/>
                <w:sz w:val="28"/>
                <w:szCs w:val="28"/>
              </w:rPr>
            </w:pPr>
            <w:r>
              <w:rPr>
                <w:rFonts w:hint="eastAsia" w:ascii="宋体" w:hAnsi="宋体" w:eastAsia="宋体" w:cs="宋体"/>
                <w:sz w:val="28"/>
                <w:szCs w:val="28"/>
              </w:rPr>
              <w:t>10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413" w:type="dxa"/>
          </w:tcPr>
          <w:p>
            <w:pPr>
              <w:pStyle w:val="21"/>
              <w:spacing w:before="177"/>
              <w:ind w:left="868"/>
              <w:rPr>
                <w:rFonts w:hint="eastAsia" w:ascii="宋体" w:hAnsi="宋体" w:eastAsia="宋体" w:cs="宋体"/>
                <w:sz w:val="28"/>
                <w:szCs w:val="28"/>
              </w:rPr>
            </w:pPr>
            <w:r>
              <w:rPr>
                <w:rFonts w:hint="eastAsia" w:ascii="宋体" w:hAnsi="宋体" w:eastAsia="宋体" w:cs="宋体"/>
                <w:sz w:val="28"/>
                <w:szCs w:val="28"/>
              </w:rPr>
              <w:t>施工机具</w:t>
            </w:r>
          </w:p>
        </w:tc>
        <w:tc>
          <w:tcPr>
            <w:tcW w:w="1050" w:type="dxa"/>
          </w:tcPr>
          <w:p>
            <w:pPr>
              <w:pStyle w:val="21"/>
              <w:spacing w:before="177"/>
              <w:ind w:left="70" w:right="60"/>
              <w:jc w:val="center"/>
              <w:rPr>
                <w:rFonts w:hint="eastAsia" w:ascii="宋体" w:hAnsi="宋体" w:eastAsia="宋体" w:cs="宋体"/>
                <w:sz w:val="28"/>
                <w:szCs w:val="28"/>
              </w:rPr>
            </w:pPr>
            <w:r>
              <w:rPr>
                <w:rFonts w:hint="eastAsia" w:ascii="宋体" w:hAnsi="宋体" w:eastAsia="宋体" w:cs="宋体"/>
                <w:sz w:val="28"/>
                <w:szCs w:val="28"/>
              </w:rPr>
              <w:t>5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413" w:type="dxa"/>
          </w:tcPr>
          <w:p>
            <w:pPr>
              <w:pStyle w:val="21"/>
              <w:spacing w:before="175"/>
              <w:ind w:left="868"/>
              <w:rPr>
                <w:rFonts w:hint="eastAsia" w:ascii="宋体" w:hAnsi="宋体" w:eastAsia="宋体" w:cs="宋体"/>
                <w:sz w:val="28"/>
                <w:szCs w:val="28"/>
              </w:rPr>
            </w:pPr>
            <w:r>
              <w:rPr>
                <w:rFonts w:hint="eastAsia" w:ascii="宋体" w:hAnsi="宋体" w:eastAsia="宋体" w:cs="宋体"/>
                <w:sz w:val="28"/>
                <w:szCs w:val="28"/>
              </w:rPr>
              <w:t>本表得分</w:t>
            </w:r>
          </w:p>
        </w:tc>
        <w:tc>
          <w:tcPr>
            <w:tcW w:w="1050" w:type="dxa"/>
          </w:tcPr>
          <w:p>
            <w:pPr>
              <w:pStyle w:val="21"/>
              <w:spacing w:before="175"/>
              <w:ind w:left="70" w:right="60"/>
              <w:jc w:val="center"/>
              <w:rPr>
                <w:rFonts w:hint="eastAsia" w:ascii="宋体" w:hAnsi="宋体" w:eastAsia="宋体" w:cs="宋体"/>
                <w:sz w:val="28"/>
                <w:szCs w:val="28"/>
              </w:rPr>
            </w:pPr>
            <w:r>
              <w:rPr>
                <w:rFonts w:hint="eastAsia" w:ascii="宋体" w:hAnsi="宋体" w:eastAsia="宋体" w:cs="宋体"/>
                <w:sz w:val="28"/>
                <w:szCs w:val="28"/>
              </w:rPr>
              <w:t>100 分</w:t>
            </w: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413" w:type="dxa"/>
          </w:tcPr>
          <w:p>
            <w:pPr>
              <w:pStyle w:val="21"/>
              <w:spacing w:before="177"/>
              <w:ind w:left="868"/>
              <w:rPr>
                <w:rFonts w:hint="eastAsia" w:ascii="宋体" w:hAnsi="宋体" w:eastAsia="宋体" w:cs="宋体"/>
                <w:sz w:val="28"/>
                <w:szCs w:val="28"/>
              </w:rPr>
            </w:pPr>
            <w:r>
              <w:rPr>
                <w:rFonts w:hint="eastAsia" w:ascii="宋体" w:hAnsi="宋体" w:eastAsia="宋体" w:cs="宋体"/>
                <w:spacing w:val="59"/>
                <w:sz w:val="28"/>
                <w:szCs w:val="28"/>
              </w:rPr>
              <w:t>表</w:t>
            </w:r>
            <w:r>
              <w:rPr>
                <w:rFonts w:hint="eastAsia" w:ascii="宋体" w:hAnsi="宋体" w:eastAsia="宋体" w:cs="宋体"/>
                <w:sz w:val="28"/>
                <w:szCs w:val="28"/>
              </w:rPr>
              <w:t>B</w:t>
            </w:r>
            <w:r>
              <w:rPr>
                <w:rFonts w:hint="eastAsia" w:ascii="宋体" w:hAnsi="宋体" w:eastAsia="宋体" w:cs="宋体"/>
                <w:spacing w:val="-21"/>
                <w:sz w:val="28"/>
                <w:szCs w:val="28"/>
              </w:rPr>
              <w:t xml:space="preserve"> 得分</w:t>
            </w:r>
          </w:p>
        </w:tc>
        <w:tc>
          <w:tcPr>
            <w:tcW w:w="1050" w:type="dxa"/>
          </w:tcPr>
          <w:p>
            <w:pPr>
              <w:pStyle w:val="21"/>
              <w:rPr>
                <w:rFonts w:hint="eastAsia" w:ascii="宋体" w:hAnsi="宋体" w:eastAsia="宋体" w:cs="宋体"/>
                <w:sz w:val="28"/>
                <w:szCs w:val="28"/>
              </w:rPr>
            </w:pPr>
          </w:p>
        </w:tc>
        <w:tc>
          <w:tcPr>
            <w:tcW w:w="1125" w:type="dxa"/>
            <w:vAlign w:val="bottom"/>
          </w:tcPr>
          <w:p>
            <w:pPr>
              <w:pStyle w:val="21"/>
              <w:jc w:val="center"/>
              <w:rPr>
                <w:rFonts w:hint="eastAsia" w:ascii="宋体" w:hAnsi="宋体" w:eastAsia="宋体" w:cs="宋体"/>
                <w:sz w:val="28"/>
                <w:szCs w:val="28"/>
                <w:lang w:val="en-US" w:eastAsia="zh-CN"/>
              </w:rPr>
            </w:pPr>
          </w:p>
        </w:tc>
        <w:tc>
          <w:tcPr>
            <w:tcW w:w="1218" w:type="dxa"/>
          </w:tcPr>
          <w:p>
            <w:pPr>
              <w:pStyle w:val="21"/>
              <w:rPr>
                <w:rFonts w:hint="eastAsia" w:ascii="宋体" w:hAnsi="宋体" w:eastAsia="宋体" w:cs="宋体"/>
                <w:sz w:val="28"/>
                <w:szCs w:val="28"/>
              </w:rPr>
            </w:pPr>
          </w:p>
        </w:tc>
        <w:tc>
          <w:tcPr>
            <w:tcW w:w="3450" w:type="dxa"/>
            <w:gridSpan w:val="3"/>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3413" w:type="dxa"/>
          </w:tcPr>
          <w:p>
            <w:pPr>
              <w:pStyle w:val="21"/>
              <w:spacing w:before="4"/>
              <w:rPr>
                <w:rFonts w:hint="eastAsia" w:ascii="宋体" w:hAnsi="宋体" w:eastAsia="宋体" w:cs="宋体"/>
                <w:sz w:val="28"/>
                <w:szCs w:val="28"/>
              </w:rPr>
            </w:pPr>
          </w:p>
          <w:p>
            <w:pPr>
              <w:pStyle w:val="21"/>
              <w:rPr>
                <w:rFonts w:hint="eastAsia" w:ascii="宋体" w:hAnsi="宋体" w:eastAsia="宋体" w:cs="宋体"/>
                <w:sz w:val="28"/>
                <w:szCs w:val="28"/>
              </w:rPr>
            </w:pPr>
            <w:r>
              <w:rPr>
                <w:rFonts w:hint="eastAsia" w:ascii="宋体" w:hAnsi="宋体" w:eastAsia="宋体" w:cs="宋体"/>
                <w:sz w:val="28"/>
                <w:szCs w:val="28"/>
              </w:rPr>
              <w:t>条件审查结果：</w:t>
            </w:r>
          </w:p>
          <w:p>
            <w:pPr>
              <w:pStyle w:val="21"/>
              <w:rPr>
                <w:rFonts w:hint="eastAsia" w:ascii="宋体" w:hAnsi="宋体" w:eastAsia="宋体" w:cs="宋体"/>
                <w:sz w:val="28"/>
                <w:szCs w:val="28"/>
              </w:rPr>
            </w:pPr>
            <w:r>
              <w:rPr>
                <w:rFonts w:hint="eastAsia" w:ascii="宋体" w:hAnsi="宋体" w:eastAsia="宋体" w:cs="宋体"/>
                <w:sz w:val="28"/>
                <w:szCs w:val="28"/>
              </w:rPr>
              <w:t>集团安监局：</w:t>
            </w:r>
          </w:p>
          <w:p>
            <w:pPr>
              <w:pStyle w:val="21"/>
              <w:rPr>
                <w:rFonts w:hint="eastAsia" w:ascii="宋体" w:hAnsi="宋体" w:eastAsia="宋体" w:cs="宋体"/>
                <w:sz w:val="28"/>
                <w:szCs w:val="28"/>
              </w:rPr>
            </w:pPr>
          </w:p>
          <w:p>
            <w:pPr>
              <w:pStyle w:val="21"/>
              <w:tabs>
                <w:tab w:val="left" w:pos="707"/>
                <w:tab w:val="left" w:pos="1187"/>
              </w:tabs>
              <w:spacing w:line="292" w:lineRule="exact"/>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tc>
        <w:tc>
          <w:tcPr>
            <w:tcW w:w="3393" w:type="dxa"/>
            <w:gridSpan w:val="3"/>
            <w:tcBorders>
              <w:right w:val="nil"/>
            </w:tcBorders>
          </w:tcPr>
          <w:p>
            <w:pPr>
              <w:pStyle w:val="21"/>
              <w:ind w:left="108"/>
              <w:rPr>
                <w:rFonts w:hint="eastAsia" w:ascii="宋体" w:hAnsi="宋体" w:eastAsia="宋体" w:cs="宋体"/>
                <w:sz w:val="28"/>
                <w:szCs w:val="28"/>
              </w:rPr>
            </w:pPr>
            <w:r>
              <w:rPr>
                <w:rFonts w:hint="eastAsia" w:ascii="宋体" w:hAnsi="宋体" w:eastAsia="宋体" w:cs="宋体"/>
                <w:sz w:val="28"/>
                <w:szCs w:val="28"/>
              </w:rPr>
              <w:t>评审结果：</w:t>
            </w:r>
          </w:p>
          <w:p>
            <w:pPr>
              <w:pStyle w:val="21"/>
              <w:rPr>
                <w:rFonts w:hint="eastAsia" w:ascii="宋体" w:hAnsi="宋体" w:eastAsia="宋体" w:cs="宋体"/>
                <w:sz w:val="28"/>
                <w:szCs w:val="28"/>
              </w:rPr>
            </w:pPr>
          </w:p>
          <w:p>
            <w:pPr>
              <w:pStyle w:val="21"/>
              <w:spacing w:line="487" w:lineRule="auto"/>
              <w:ind w:right="304"/>
              <w:rPr>
                <w:rFonts w:hint="eastAsia" w:ascii="宋体" w:hAnsi="宋体" w:eastAsia="宋体" w:cs="宋体"/>
                <w:spacing w:val="-6"/>
                <w:w w:val="100"/>
                <w:sz w:val="28"/>
                <w:szCs w:val="28"/>
              </w:rPr>
            </w:pPr>
            <w:r>
              <w:rPr>
                <w:rFonts w:hint="eastAsia" w:ascii="宋体" w:hAnsi="宋体" w:eastAsia="宋体" w:cs="宋体"/>
                <w:spacing w:val="-1"/>
                <w:w w:val="100"/>
                <w:sz w:val="28"/>
                <w:szCs w:val="28"/>
              </w:rPr>
              <w:t>评审负责人（签名</w:t>
            </w:r>
            <w:r>
              <w:rPr>
                <w:rFonts w:hint="eastAsia" w:ascii="宋体" w:hAnsi="宋体" w:eastAsia="宋体" w:cs="宋体"/>
                <w:spacing w:val="-127"/>
                <w:w w:val="100"/>
                <w:sz w:val="28"/>
                <w:szCs w:val="28"/>
              </w:rPr>
              <w:t>）</w:t>
            </w:r>
            <w:r>
              <w:rPr>
                <w:rFonts w:hint="eastAsia" w:ascii="宋体" w:hAnsi="宋体" w:eastAsia="宋体" w:cs="宋体"/>
                <w:spacing w:val="-6"/>
                <w:w w:val="100"/>
                <w:sz w:val="28"/>
                <w:szCs w:val="28"/>
              </w:rPr>
              <w:t>：</w:t>
            </w:r>
          </w:p>
          <w:p>
            <w:pPr>
              <w:pStyle w:val="21"/>
              <w:spacing w:line="487" w:lineRule="auto"/>
              <w:ind w:right="304"/>
              <w:rPr>
                <w:rFonts w:hint="eastAsia" w:ascii="宋体" w:hAnsi="宋体" w:eastAsia="宋体" w:cs="宋体"/>
                <w:sz w:val="28"/>
                <w:szCs w:val="28"/>
              </w:rPr>
            </w:pPr>
            <w:r>
              <w:rPr>
                <w:rFonts w:hint="eastAsia" w:ascii="宋体" w:hAnsi="宋体" w:eastAsia="宋体" w:cs="宋体"/>
                <w:spacing w:val="-1"/>
                <w:w w:val="100"/>
                <w:sz w:val="28"/>
                <w:szCs w:val="28"/>
              </w:rPr>
              <w:t>评审人员（签名</w:t>
            </w:r>
            <w:r>
              <w:rPr>
                <w:rFonts w:hint="eastAsia" w:ascii="宋体" w:hAnsi="宋体" w:eastAsia="宋体" w:cs="宋体"/>
                <w:spacing w:val="-121"/>
                <w:w w:val="100"/>
                <w:sz w:val="28"/>
                <w:szCs w:val="28"/>
              </w:rPr>
              <w:t>）</w:t>
            </w:r>
            <w:r>
              <w:rPr>
                <w:rFonts w:hint="eastAsia" w:ascii="宋体" w:hAnsi="宋体" w:eastAsia="宋体" w:cs="宋体"/>
                <w:w w:val="100"/>
                <w:sz w:val="28"/>
                <w:szCs w:val="28"/>
              </w:rPr>
              <w:t>：</w:t>
            </w:r>
          </w:p>
        </w:tc>
        <w:tc>
          <w:tcPr>
            <w:tcW w:w="90" w:type="dxa"/>
            <w:tcBorders>
              <w:left w:val="nil"/>
              <w:righ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10"/>
              <w:rPr>
                <w:rFonts w:hint="eastAsia" w:ascii="宋体" w:hAnsi="宋体" w:eastAsia="宋体" w:cs="宋体"/>
                <w:sz w:val="28"/>
                <w:szCs w:val="28"/>
              </w:rPr>
            </w:pPr>
          </w:p>
          <w:p>
            <w:pPr>
              <w:pStyle w:val="21"/>
              <w:ind w:left="173"/>
              <w:rPr>
                <w:rFonts w:hint="eastAsia" w:ascii="宋体" w:hAnsi="宋体" w:eastAsia="宋体" w:cs="宋体"/>
                <w:sz w:val="28"/>
                <w:szCs w:val="28"/>
              </w:rPr>
            </w:pPr>
            <w:r>
              <w:rPr>
                <w:rFonts w:hint="eastAsia" w:ascii="宋体" w:hAnsi="宋体" w:eastAsia="宋体" w:cs="宋体"/>
                <w:w w:val="100"/>
                <w:sz w:val="28"/>
                <w:szCs w:val="28"/>
              </w:rPr>
              <w:t>年</w:t>
            </w:r>
          </w:p>
        </w:tc>
        <w:tc>
          <w:tcPr>
            <w:tcW w:w="600" w:type="dxa"/>
            <w:tcBorders>
              <w:left w:val="nil"/>
              <w:righ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10"/>
              <w:rPr>
                <w:rFonts w:hint="eastAsia" w:ascii="宋体" w:hAnsi="宋体" w:eastAsia="宋体" w:cs="宋体"/>
                <w:sz w:val="28"/>
                <w:szCs w:val="28"/>
              </w:rPr>
            </w:pPr>
          </w:p>
          <w:p>
            <w:pPr>
              <w:pStyle w:val="21"/>
              <w:ind w:left="184"/>
              <w:rPr>
                <w:rFonts w:hint="eastAsia" w:ascii="宋体" w:hAnsi="宋体" w:eastAsia="宋体" w:cs="宋体"/>
                <w:sz w:val="28"/>
                <w:szCs w:val="28"/>
              </w:rPr>
            </w:pPr>
            <w:r>
              <w:rPr>
                <w:rFonts w:hint="eastAsia" w:ascii="宋体" w:hAnsi="宋体" w:eastAsia="宋体" w:cs="宋体"/>
                <w:w w:val="100"/>
                <w:sz w:val="28"/>
                <w:szCs w:val="28"/>
              </w:rPr>
              <w:t>月</w:t>
            </w:r>
          </w:p>
        </w:tc>
        <w:tc>
          <w:tcPr>
            <w:tcW w:w="2760" w:type="dxa"/>
            <w:tcBorders>
              <w:lef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10"/>
              <w:rPr>
                <w:rFonts w:hint="eastAsia" w:ascii="宋体" w:hAnsi="宋体" w:eastAsia="宋体" w:cs="宋体"/>
                <w:sz w:val="28"/>
                <w:szCs w:val="28"/>
              </w:rPr>
            </w:pPr>
          </w:p>
          <w:p>
            <w:pPr>
              <w:pStyle w:val="21"/>
              <w:ind w:left="185"/>
              <w:rPr>
                <w:rFonts w:hint="eastAsia" w:ascii="宋体" w:hAnsi="宋体" w:eastAsia="宋体" w:cs="宋体"/>
                <w:sz w:val="28"/>
                <w:szCs w:val="28"/>
              </w:rPr>
            </w:pPr>
            <w:r>
              <w:rPr>
                <w:rFonts w:hint="eastAsia" w:ascii="宋体" w:hAnsi="宋体" w:eastAsia="宋体" w:cs="宋体"/>
                <w:w w:val="100"/>
                <w:sz w:val="28"/>
                <w:szCs w:val="28"/>
              </w:rPr>
              <w:t>日</w:t>
            </w:r>
          </w:p>
        </w:tc>
      </w:tr>
    </w:tbl>
    <w:p>
      <w:pPr>
        <w:spacing w:before="5"/>
        <w:ind w:left="658" w:right="944" w:hanging="480"/>
        <w:jc w:val="left"/>
        <w:rPr>
          <w:rFonts w:hint="eastAsia" w:ascii="宋体" w:hAnsi="宋体" w:eastAsia="宋体" w:cs="宋体"/>
          <w:sz w:val="28"/>
          <w:szCs w:val="28"/>
        </w:rPr>
      </w:pPr>
      <w:r>
        <w:rPr>
          <w:rFonts w:hint="eastAsia" w:ascii="宋体" w:hAnsi="宋体" w:eastAsia="宋体" w:cs="宋体"/>
          <w:spacing w:val="-1"/>
          <w:sz w:val="28"/>
          <w:szCs w:val="28"/>
        </w:rPr>
        <w:t>注：1、自评、复评各分项</w:t>
      </w:r>
      <w:r>
        <w:rPr>
          <w:rFonts w:hint="eastAsia" w:ascii="宋体" w:hAnsi="宋体" w:eastAsia="宋体" w:cs="宋体"/>
          <w:sz w:val="28"/>
          <w:szCs w:val="28"/>
        </w:rPr>
        <w:t>得分率≥75</w:t>
      </w:r>
      <w:r>
        <w:rPr>
          <w:rFonts w:hint="eastAsia" w:ascii="宋体" w:hAnsi="宋体" w:eastAsia="宋体" w:cs="宋体"/>
          <w:spacing w:val="-115"/>
          <w:sz w:val="28"/>
          <w:szCs w:val="28"/>
        </w:rPr>
        <w:t xml:space="preserve"> </w:t>
      </w:r>
      <w:r>
        <w:rPr>
          <w:rFonts w:hint="eastAsia" w:ascii="宋体" w:hAnsi="宋体" w:eastAsia="宋体" w:cs="宋体"/>
          <w:spacing w:val="4"/>
          <w:w w:val="100"/>
          <w:sz w:val="28"/>
          <w:szCs w:val="28"/>
        </w:rPr>
        <w:drawing>
          <wp:inline distT="0" distB="0" distL="0" distR="0">
            <wp:extent cx="66040" cy="117475"/>
            <wp:effectExtent l="0" t="0" r="10160" b="15875"/>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png"/>
                    <pic:cNvPicPr>
                      <a:picLocks noChangeAspect="1"/>
                    </pic:cNvPicPr>
                  </pic:nvPicPr>
                  <pic:blipFill>
                    <a:blip r:embed="rId56" cstate="print"/>
                    <a:stretch>
                      <a:fillRect/>
                    </a:stretch>
                  </pic:blipFill>
                  <pic:spPr>
                    <a:xfrm>
                      <a:off x="0" y="0"/>
                      <a:ext cx="66674" cy="117475"/>
                    </a:xfrm>
                    <a:prstGeom prst="rect">
                      <a:avLst/>
                    </a:prstGeom>
                  </pic:spPr>
                </pic:pic>
              </a:graphicData>
            </a:graphic>
          </wp:inline>
        </w:drawing>
      </w:r>
      <w:r>
        <w:rPr>
          <w:rFonts w:hint="eastAsia" w:ascii="宋体" w:hAnsi="宋体" w:eastAsia="宋体" w:cs="宋体"/>
          <w:spacing w:val="-1"/>
          <w:sz w:val="28"/>
          <w:szCs w:val="28"/>
        </w:rPr>
        <w:t>，综合得</w:t>
      </w:r>
      <w:r>
        <w:rPr>
          <w:rFonts w:hint="eastAsia" w:ascii="宋体" w:hAnsi="宋体" w:eastAsia="宋体" w:cs="宋体"/>
          <w:sz w:val="28"/>
          <w:szCs w:val="28"/>
        </w:rPr>
        <w:t>分率≥85</w:t>
      </w:r>
      <w:r>
        <w:rPr>
          <w:rFonts w:hint="eastAsia" w:ascii="宋体" w:hAnsi="宋体" w:eastAsia="宋体" w:cs="宋体"/>
          <w:spacing w:val="-117"/>
          <w:sz w:val="28"/>
          <w:szCs w:val="28"/>
        </w:rPr>
        <w:t xml:space="preserve"> </w:t>
      </w:r>
      <w:r>
        <w:rPr>
          <w:rFonts w:hint="eastAsia" w:ascii="宋体" w:hAnsi="宋体" w:eastAsia="宋体" w:cs="宋体"/>
          <w:spacing w:val="4"/>
          <w:w w:val="100"/>
          <w:sz w:val="28"/>
          <w:szCs w:val="28"/>
        </w:rPr>
        <w:drawing>
          <wp:inline distT="0" distB="0" distL="0" distR="0">
            <wp:extent cx="66040" cy="117475"/>
            <wp:effectExtent l="0" t="0" r="10160" b="15875"/>
            <wp:docPr id="2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a:picLocks noChangeAspect="1"/>
                    </pic:cNvPicPr>
                  </pic:nvPicPr>
                  <pic:blipFill>
                    <a:blip r:embed="rId56" cstate="print"/>
                    <a:stretch>
                      <a:fillRect/>
                    </a:stretch>
                  </pic:blipFill>
                  <pic:spPr>
                    <a:xfrm>
                      <a:off x="0" y="0"/>
                      <a:ext cx="66674" cy="117475"/>
                    </a:xfrm>
                    <a:prstGeom prst="rect">
                      <a:avLst/>
                    </a:prstGeom>
                  </pic:spPr>
                </pic:pic>
              </a:graphicData>
            </a:graphic>
          </wp:inline>
        </w:drawing>
      </w:r>
      <w:r>
        <w:rPr>
          <w:rFonts w:hint="eastAsia" w:ascii="宋体" w:hAnsi="宋体" w:eastAsia="宋体" w:cs="宋体"/>
          <w:sz w:val="28"/>
          <w:szCs w:val="28"/>
        </w:rPr>
        <w:t>，</w:t>
      </w:r>
      <w:r>
        <w:rPr>
          <w:rFonts w:hint="eastAsia" w:ascii="宋体" w:hAnsi="宋体" w:eastAsia="宋体" w:cs="宋体"/>
          <w:spacing w:val="59"/>
          <w:sz w:val="28"/>
          <w:szCs w:val="28"/>
        </w:rPr>
        <w:t>表</w:t>
      </w:r>
      <w:r>
        <w:rPr>
          <w:rFonts w:hint="eastAsia" w:ascii="宋体" w:hAnsi="宋体" w:eastAsia="宋体" w:cs="宋体"/>
          <w:sz w:val="28"/>
          <w:szCs w:val="28"/>
        </w:rPr>
        <w:t>B</w:t>
      </w:r>
      <w:r>
        <w:rPr>
          <w:rFonts w:hint="eastAsia" w:ascii="宋体" w:hAnsi="宋体" w:eastAsia="宋体" w:cs="宋体"/>
          <w:spacing w:val="-61"/>
          <w:sz w:val="28"/>
          <w:szCs w:val="28"/>
        </w:rPr>
        <w:t xml:space="preserve"> </w:t>
      </w:r>
      <w:r>
        <w:rPr>
          <w:rFonts w:hint="eastAsia" w:ascii="宋体" w:hAnsi="宋体" w:eastAsia="宋体" w:cs="宋体"/>
          <w:sz w:val="28"/>
          <w:szCs w:val="28"/>
        </w:rPr>
        <w:t>得分率≥85</w:t>
      </w:r>
      <w:r>
        <w:rPr>
          <w:rFonts w:hint="eastAsia" w:ascii="宋体" w:hAnsi="宋体" w:eastAsia="宋体" w:cs="宋体"/>
          <w:spacing w:val="4"/>
          <w:w w:val="100"/>
          <w:sz w:val="28"/>
          <w:szCs w:val="28"/>
        </w:rPr>
        <w:drawing>
          <wp:inline distT="0" distB="0" distL="0" distR="0">
            <wp:extent cx="66040" cy="117475"/>
            <wp:effectExtent l="0" t="0" r="10160" b="15875"/>
            <wp:docPr id="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png"/>
                    <pic:cNvPicPr>
                      <a:picLocks noChangeAspect="1"/>
                    </pic:cNvPicPr>
                  </pic:nvPicPr>
                  <pic:blipFill>
                    <a:blip r:embed="rId56" cstate="print"/>
                    <a:stretch>
                      <a:fillRect/>
                    </a:stretch>
                  </pic:blipFill>
                  <pic:spPr>
                    <a:xfrm>
                      <a:off x="0" y="0"/>
                      <a:ext cx="66674" cy="117475"/>
                    </a:xfrm>
                    <a:prstGeom prst="rect">
                      <a:avLst/>
                    </a:prstGeom>
                  </pic:spPr>
                </pic:pic>
              </a:graphicData>
            </a:graphic>
          </wp:inline>
        </w:drawing>
      </w:r>
      <w:r>
        <w:rPr>
          <w:rFonts w:hint="eastAsia" w:ascii="宋体" w:hAnsi="宋体" w:eastAsia="宋体" w:cs="宋体"/>
          <w:sz w:val="28"/>
          <w:szCs w:val="28"/>
        </w:rPr>
        <w:t>； 2、本表标准分是根据相关标准应得分值列出。</w:t>
      </w:r>
    </w:p>
    <w:p>
      <w:pPr>
        <w:pStyle w:val="8"/>
        <w:spacing w:before="45"/>
        <w:rPr>
          <w:rFonts w:hint="eastAsia" w:ascii="宋体" w:hAnsi="宋体" w:eastAsia="宋体" w:cs="宋体"/>
          <w:sz w:val="28"/>
          <w:szCs w:val="28"/>
        </w:rPr>
      </w:pPr>
    </w:p>
    <w:p>
      <w:pPr>
        <w:pStyle w:val="8"/>
        <w:ind w:right="1056"/>
        <w:jc w:val="center"/>
        <w:rPr>
          <w:rFonts w:hint="eastAsia" w:ascii="宋体" w:hAnsi="宋体" w:eastAsia="宋体" w:cs="宋体"/>
          <w:sz w:val="28"/>
          <w:szCs w:val="28"/>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12 </w:t>
      </w:r>
      <w:r>
        <w:rPr>
          <w:rFonts w:hint="eastAsia" w:ascii="宋体" w:hAnsi="宋体" w:eastAsia="宋体" w:cs="宋体"/>
          <w:position w:val="2"/>
          <w:sz w:val="28"/>
          <w:szCs w:val="28"/>
        </w:rPr>
        <w:t>安徽建工集团安全文明标准化示范工地申报表A</w:t>
      </w:r>
      <w:r>
        <w:rPr>
          <w:rFonts w:hint="eastAsia" w:ascii="宋体" w:hAnsi="宋体" w:eastAsia="宋体" w:cs="宋体"/>
          <w:sz w:val="28"/>
          <w:szCs w:val="28"/>
        </w:rPr>
        <w:t>2</w:t>
      </w:r>
    </w:p>
    <w:p>
      <w:pPr>
        <w:spacing w:before="32"/>
        <w:ind w:left="958" w:right="1054" w:firstLine="0"/>
        <w:jc w:val="center"/>
        <w:rPr>
          <w:rFonts w:hint="eastAsia" w:ascii="宋体" w:hAnsi="宋体" w:eastAsia="宋体" w:cs="宋体"/>
          <w:sz w:val="28"/>
          <w:szCs w:val="28"/>
        </w:rPr>
      </w:pPr>
      <w:r>
        <w:rPr>
          <w:rFonts w:hint="eastAsia" w:ascii="宋体" w:hAnsi="宋体" w:eastAsia="宋体" w:cs="宋体"/>
          <w:sz w:val="28"/>
          <w:szCs w:val="28"/>
        </w:rPr>
        <w:t>（公路、市政、水利、港航工程）</w:t>
      </w:r>
    </w:p>
    <w:p>
      <w:pPr>
        <w:tabs>
          <w:tab w:val="left" w:pos="3599"/>
          <w:tab w:val="left" w:pos="6480"/>
        </w:tabs>
        <w:spacing w:before="3" w:after="4"/>
        <w:ind w:left="0" w:right="1965" w:firstLine="0"/>
        <w:jc w:val="center"/>
        <w:rPr>
          <w:rFonts w:hint="eastAsia" w:ascii="宋体" w:hAnsi="宋体" w:eastAsia="宋体" w:cs="宋体"/>
          <w:sz w:val="28"/>
          <w:szCs w:val="28"/>
        </w:rPr>
      </w:pPr>
      <w:r>
        <w:rPr>
          <w:rFonts w:hint="eastAsia" w:ascii="宋体" w:hAnsi="宋体" w:eastAsia="宋体" w:cs="宋体"/>
          <w:sz w:val="28"/>
          <w:szCs w:val="28"/>
        </w:rPr>
        <w:t>工程造价：</w:t>
      </w:r>
      <w:r>
        <w:rPr>
          <w:rFonts w:hint="eastAsia" w:ascii="宋体" w:hAnsi="宋体" w:eastAsia="宋体" w:cs="宋体"/>
          <w:sz w:val="28"/>
          <w:szCs w:val="28"/>
        </w:rPr>
        <w:tab/>
      </w:r>
      <w:r>
        <w:rPr>
          <w:rFonts w:hint="eastAsia" w:ascii="宋体" w:hAnsi="宋体" w:eastAsia="宋体" w:cs="宋体"/>
          <w:sz w:val="28"/>
          <w:szCs w:val="28"/>
        </w:rPr>
        <w:t>项目经理：</w:t>
      </w:r>
      <w:r>
        <w:rPr>
          <w:rFonts w:hint="eastAsia" w:ascii="宋体" w:hAnsi="宋体" w:eastAsia="宋体" w:cs="宋体"/>
          <w:sz w:val="28"/>
          <w:szCs w:val="28"/>
        </w:rPr>
        <w:tab/>
      </w:r>
      <w:r>
        <w:rPr>
          <w:rFonts w:hint="eastAsia" w:ascii="宋体" w:hAnsi="宋体" w:eastAsia="宋体" w:cs="宋体"/>
          <w:sz w:val="28"/>
          <w:szCs w:val="28"/>
        </w:rPr>
        <w:t>电话：</w:t>
      </w:r>
    </w:p>
    <w:tbl>
      <w:tblPr>
        <w:tblStyle w:val="14"/>
        <w:tblW w:w="9399" w:type="dxa"/>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5"/>
        <w:gridCol w:w="603"/>
        <w:gridCol w:w="634"/>
        <w:gridCol w:w="510"/>
        <w:gridCol w:w="620"/>
        <w:gridCol w:w="1011"/>
        <w:gridCol w:w="1069"/>
        <w:gridCol w:w="301"/>
        <w:gridCol w:w="1811"/>
        <w:gridCol w:w="600"/>
        <w:gridCol w:w="5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308" w:type="dxa"/>
            <w:gridSpan w:val="2"/>
          </w:tcPr>
          <w:p>
            <w:pPr>
              <w:pStyle w:val="21"/>
              <w:spacing w:before="112"/>
              <w:ind w:left="597"/>
              <w:rPr>
                <w:rFonts w:hint="eastAsia" w:ascii="宋体" w:hAnsi="宋体" w:eastAsia="宋体" w:cs="宋体"/>
                <w:sz w:val="28"/>
                <w:szCs w:val="28"/>
              </w:rPr>
            </w:pPr>
            <w:r>
              <w:rPr>
                <w:rFonts w:hint="eastAsia" w:ascii="宋体" w:hAnsi="宋体" w:eastAsia="宋体" w:cs="宋体"/>
                <w:sz w:val="28"/>
                <w:szCs w:val="28"/>
              </w:rPr>
              <w:t>评价内容</w:t>
            </w:r>
          </w:p>
        </w:tc>
        <w:tc>
          <w:tcPr>
            <w:tcW w:w="1144" w:type="dxa"/>
            <w:gridSpan w:val="2"/>
          </w:tcPr>
          <w:p>
            <w:pPr>
              <w:pStyle w:val="21"/>
              <w:spacing w:before="112"/>
              <w:ind w:left="180"/>
              <w:rPr>
                <w:rFonts w:hint="eastAsia" w:ascii="宋体" w:hAnsi="宋体" w:eastAsia="宋体" w:cs="宋体"/>
                <w:sz w:val="28"/>
                <w:szCs w:val="28"/>
              </w:rPr>
            </w:pPr>
            <w:r>
              <w:rPr>
                <w:rFonts w:hint="eastAsia" w:ascii="宋体" w:hAnsi="宋体" w:eastAsia="宋体" w:cs="宋体"/>
                <w:sz w:val="28"/>
                <w:szCs w:val="28"/>
              </w:rPr>
              <w:t>标准分</w:t>
            </w:r>
          </w:p>
        </w:tc>
        <w:tc>
          <w:tcPr>
            <w:tcW w:w="1631" w:type="dxa"/>
            <w:gridSpan w:val="2"/>
          </w:tcPr>
          <w:p>
            <w:pPr>
              <w:pStyle w:val="21"/>
              <w:spacing w:before="132"/>
              <w:ind w:left="196"/>
              <w:rPr>
                <w:rFonts w:hint="eastAsia" w:ascii="宋体" w:hAnsi="宋体" w:eastAsia="宋体" w:cs="宋体"/>
                <w:sz w:val="28"/>
                <w:szCs w:val="28"/>
              </w:rPr>
            </w:pPr>
            <w:r>
              <w:rPr>
                <w:rFonts w:hint="eastAsia" w:ascii="宋体" w:hAnsi="宋体" w:eastAsia="宋体" w:cs="宋体"/>
                <w:sz w:val="28"/>
                <w:szCs w:val="28"/>
              </w:rPr>
              <w:t>企业自评</w:t>
            </w:r>
          </w:p>
        </w:tc>
        <w:tc>
          <w:tcPr>
            <w:tcW w:w="1069" w:type="dxa"/>
          </w:tcPr>
          <w:p>
            <w:pPr>
              <w:pStyle w:val="21"/>
              <w:spacing w:before="112"/>
              <w:ind w:left="107"/>
              <w:rPr>
                <w:rFonts w:hint="eastAsia" w:ascii="宋体" w:hAnsi="宋体" w:eastAsia="宋体" w:cs="宋体"/>
                <w:sz w:val="28"/>
                <w:szCs w:val="28"/>
              </w:rPr>
            </w:pPr>
            <w:r>
              <w:rPr>
                <w:rFonts w:hint="eastAsia" w:ascii="宋体" w:hAnsi="宋体" w:eastAsia="宋体" w:cs="宋体"/>
                <w:sz w:val="28"/>
                <w:szCs w:val="28"/>
              </w:rPr>
              <w:t>复评得分</w:t>
            </w:r>
          </w:p>
        </w:tc>
        <w:tc>
          <w:tcPr>
            <w:tcW w:w="3247" w:type="dxa"/>
            <w:gridSpan w:val="4"/>
            <w:vMerge w:val="restart"/>
          </w:tcPr>
          <w:p>
            <w:pPr>
              <w:pStyle w:val="21"/>
              <w:spacing w:before="12"/>
              <w:rPr>
                <w:rFonts w:hint="eastAsia" w:ascii="宋体" w:hAnsi="宋体" w:eastAsia="宋体" w:cs="宋体"/>
                <w:sz w:val="28"/>
                <w:szCs w:val="28"/>
              </w:rPr>
            </w:pPr>
          </w:p>
          <w:p>
            <w:pPr>
              <w:pStyle w:val="21"/>
              <w:ind w:left="105"/>
              <w:rPr>
                <w:rFonts w:hint="eastAsia" w:ascii="宋体" w:hAnsi="宋体" w:eastAsia="宋体" w:cs="宋体"/>
                <w:sz w:val="28"/>
                <w:szCs w:val="28"/>
              </w:rPr>
            </w:pPr>
            <w:r>
              <w:rPr>
                <w:rFonts w:hint="eastAsia" w:ascii="宋体" w:hAnsi="宋体" w:eastAsia="宋体" w:cs="宋体"/>
                <w:sz w:val="28"/>
                <w:szCs w:val="28"/>
              </w:rPr>
              <w:t>企业对该项目申报意见：</w:t>
            </w: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tabs>
                <w:tab w:val="left" w:pos="2385"/>
              </w:tabs>
              <w:rPr>
                <w:rFonts w:hint="eastAsia" w:ascii="宋体" w:hAnsi="宋体" w:eastAsia="宋体" w:cs="宋体"/>
                <w:spacing w:val="-1"/>
                <w:sz w:val="28"/>
                <w:szCs w:val="28"/>
              </w:rPr>
            </w:pPr>
          </w:p>
          <w:p>
            <w:pPr>
              <w:pStyle w:val="21"/>
              <w:tabs>
                <w:tab w:val="left" w:pos="2385"/>
              </w:tabs>
              <w:rPr>
                <w:rFonts w:hint="eastAsia" w:ascii="宋体" w:hAnsi="宋体" w:eastAsia="宋体" w:cs="宋体"/>
                <w:spacing w:val="-1"/>
                <w:sz w:val="28"/>
                <w:szCs w:val="28"/>
              </w:rPr>
            </w:pPr>
          </w:p>
          <w:p>
            <w:pPr>
              <w:pStyle w:val="21"/>
              <w:tabs>
                <w:tab w:val="left" w:pos="2385"/>
              </w:tabs>
              <w:rPr>
                <w:rFonts w:hint="eastAsia" w:ascii="宋体" w:hAnsi="宋体" w:eastAsia="宋体" w:cs="宋体"/>
                <w:spacing w:val="-1"/>
                <w:sz w:val="28"/>
                <w:szCs w:val="28"/>
              </w:rPr>
            </w:pPr>
          </w:p>
          <w:p>
            <w:pPr>
              <w:pStyle w:val="21"/>
              <w:tabs>
                <w:tab w:val="left" w:pos="2385"/>
              </w:tabs>
              <w:rPr>
                <w:rFonts w:hint="eastAsia" w:ascii="宋体" w:hAnsi="宋体" w:eastAsia="宋体" w:cs="宋体"/>
                <w:sz w:val="28"/>
                <w:szCs w:val="28"/>
              </w:rPr>
            </w:pPr>
            <w:r>
              <w:rPr>
                <w:rFonts w:hint="eastAsia" w:ascii="宋体" w:hAnsi="宋体" w:eastAsia="宋体" w:cs="宋体"/>
                <w:spacing w:val="-1"/>
                <w:sz w:val="28"/>
                <w:szCs w:val="28"/>
              </w:rPr>
              <w:t>负责人：</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p>
          <w:p>
            <w:pPr>
              <w:pStyle w:val="21"/>
              <w:spacing w:before="9"/>
              <w:rPr>
                <w:rFonts w:hint="eastAsia" w:ascii="宋体" w:hAnsi="宋体" w:eastAsia="宋体" w:cs="宋体"/>
                <w:sz w:val="28"/>
                <w:szCs w:val="28"/>
              </w:rPr>
            </w:pPr>
          </w:p>
          <w:p>
            <w:pPr>
              <w:pStyle w:val="21"/>
              <w:tabs>
                <w:tab w:val="left" w:pos="1545"/>
                <w:tab w:val="left" w:pos="2025"/>
              </w:tabs>
              <w:ind w:left="945"/>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r>
              <w:rPr>
                <w:rFonts w:hint="eastAsia" w:ascii="宋体" w:hAnsi="宋体" w:eastAsia="宋体" w:cs="宋体"/>
                <w:spacing w:val="-2"/>
                <w:sz w:val="28"/>
                <w:szCs w:val="28"/>
              </w:rPr>
              <w:t xml:space="preserve"> </w:t>
            </w:r>
            <w:r>
              <w:rPr>
                <w:rFonts w:hint="eastAsia" w:ascii="宋体" w:hAnsi="宋体" w:eastAsia="宋体" w:cs="宋体"/>
                <w:sz w:val="28"/>
                <w:szCs w:val="28"/>
              </w:rPr>
              <w:t>（章）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308" w:type="dxa"/>
            <w:gridSpan w:val="2"/>
          </w:tcPr>
          <w:p>
            <w:pPr>
              <w:pStyle w:val="21"/>
              <w:spacing w:before="166"/>
              <w:ind w:left="635"/>
              <w:rPr>
                <w:rFonts w:hint="eastAsia" w:ascii="宋体" w:hAnsi="宋体" w:eastAsia="宋体" w:cs="宋体"/>
                <w:sz w:val="28"/>
                <w:szCs w:val="28"/>
              </w:rPr>
            </w:pPr>
            <w:r>
              <w:rPr>
                <w:rFonts w:hint="eastAsia" w:ascii="宋体" w:hAnsi="宋体" w:eastAsia="宋体" w:cs="宋体"/>
                <w:sz w:val="28"/>
                <w:szCs w:val="28"/>
              </w:rPr>
              <w:t>安全管理</w:t>
            </w:r>
          </w:p>
        </w:tc>
        <w:tc>
          <w:tcPr>
            <w:tcW w:w="1144" w:type="dxa"/>
            <w:gridSpan w:val="2"/>
          </w:tcPr>
          <w:p>
            <w:pPr>
              <w:pStyle w:val="21"/>
              <w:spacing w:before="166"/>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2308" w:type="dxa"/>
            <w:gridSpan w:val="2"/>
          </w:tcPr>
          <w:p>
            <w:pPr>
              <w:pStyle w:val="21"/>
              <w:spacing w:before="168"/>
              <w:ind w:left="635"/>
              <w:rPr>
                <w:rFonts w:hint="eastAsia" w:ascii="宋体" w:hAnsi="宋体" w:eastAsia="宋体" w:cs="宋体"/>
                <w:sz w:val="28"/>
                <w:szCs w:val="28"/>
              </w:rPr>
            </w:pPr>
            <w:r>
              <w:rPr>
                <w:rFonts w:hint="eastAsia" w:ascii="宋体" w:hAnsi="宋体" w:eastAsia="宋体" w:cs="宋体"/>
                <w:sz w:val="28"/>
                <w:szCs w:val="28"/>
              </w:rPr>
              <w:t>文明施工</w:t>
            </w:r>
          </w:p>
        </w:tc>
        <w:tc>
          <w:tcPr>
            <w:tcW w:w="1144" w:type="dxa"/>
            <w:gridSpan w:val="2"/>
          </w:tcPr>
          <w:p>
            <w:pPr>
              <w:pStyle w:val="21"/>
              <w:spacing w:before="168"/>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308" w:type="dxa"/>
            <w:gridSpan w:val="2"/>
          </w:tcPr>
          <w:p>
            <w:pPr>
              <w:pStyle w:val="21"/>
              <w:spacing w:before="166"/>
              <w:ind w:left="635"/>
              <w:rPr>
                <w:rFonts w:hint="eastAsia" w:ascii="宋体" w:hAnsi="宋体" w:eastAsia="宋体" w:cs="宋体"/>
                <w:sz w:val="28"/>
                <w:szCs w:val="28"/>
              </w:rPr>
            </w:pPr>
            <w:r>
              <w:rPr>
                <w:rFonts w:hint="eastAsia" w:ascii="宋体" w:hAnsi="宋体" w:eastAsia="宋体" w:cs="宋体"/>
                <w:sz w:val="28"/>
                <w:szCs w:val="28"/>
              </w:rPr>
              <w:t>基坑支护</w:t>
            </w:r>
          </w:p>
        </w:tc>
        <w:tc>
          <w:tcPr>
            <w:tcW w:w="1144" w:type="dxa"/>
            <w:gridSpan w:val="2"/>
          </w:tcPr>
          <w:p>
            <w:pPr>
              <w:pStyle w:val="21"/>
              <w:spacing w:before="166"/>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308" w:type="dxa"/>
            <w:gridSpan w:val="2"/>
          </w:tcPr>
          <w:p>
            <w:pPr>
              <w:pStyle w:val="21"/>
              <w:spacing w:before="164"/>
              <w:ind w:left="635"/>
              <w:rPr>
                <w:rFonts w:hint="eastAsia" w:ascii="宋体" w:hAnsi="宋体" w:eastAsia="宋体" w:cs="宋体"/>
                <w:sz w:val="28"/>
                <w:szCs w:val="28"/>
              </w:rPr>
            </w:pPr>
            <w:r>
              <w:rPr>
                <w:rFonts w:hint="eastAsia" w:ascii="宋体" w:hAnsi="宋体" w:eastAsia="宋体" w:cs="宋体"/>
                <w:sz w:val="28"/>
                <w:szCs w:val="28"/>
              </w:rPr>
              <w:t>施工用电</w:t>
            </w:r>
          </w:p>
        </w:tc>
        <w:tc>
          <w:tcPr>
            <w:tcW w:w="1144" w:type="dxa"/>
            <w:gridSpan w:val="2"/>
          </w:tcPr>
          <w:p>
            <w:pPr>
              <w:pStyle w:val="21"/>
              <w:spacing w:before="164"/>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308" w:type="dxa"/>
            <w:gridSpan w:val="2"/>
          </w:tcPr>
          <w:p>
            <w:pPr>
              <w:pStyle w:val="21"/>
              <w:spacing w:before="168"/>
              <w:ind w:left="635"/>
              <w:rPr>
                <w:rFonts w:hint="eastAsia" w:ascii="宋体" w:hAnsi="宋体" w:eastAsia="宋体" w:cs="宋体"/>
                <w:sz w:val="28"/>
                <w:szCs w:val="28"/>
              </w:rPr>
            </w:pPr>
            <w:r>
              <w:rPr>
                <w:rFonts w:hint="eastAsia" w:ascii="宋体" w:hAnsi="宋体" w:eastAsia="宋体" w:cs="宋体"/>
                <w:sz w:val="28"/>
                <w:szCs w:val="28"/>
              </w:rPr>
              <w:t>高处作业</w:t>
            </w:r>
          </w:p>
        </w:tc>
        <w:tc>
          <w:tcPr>
            <w:tcW w:w="1144" w:type="dxa"/>
            <w:gridSpan w:val="2"/>
          </w:tcPr>
          <w:p>
            <w:pPr>
              <w:pStyle w:val="21"/>
              <w:spacing w:before="168"/>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2308" w:type="dxa"/>
            <w:gridSpan w:val="2"/>
          </w:tcPr>
          <w:p>
            <w:pPr>
              <w:pStyle w:val="21"/>
              <w:spacing w:before="171"/>
              <w:ind w:left="635"/>
              <w:rPr>
                <w:rFonts w:hint="eastAsia" w:ascii="宋体" w:hAnsi="宋体" w:eastAsia="宋体" w:cs="宋体"/>
                <w:sz w:val="28"/>
                <w:szCs w:val="28"/>
              </w:rPr>
            </w:pPr>
            <w:r>
              <w:rPr>
                <w:rFonts w:hint="eastAsia" w:ascii="宋体" w:hAnsi="宋体" w:eastAsia="宋体" w:cs="宋体"/>
                <w:sz w:val="28"/>
                <w:szCs w:val="28"/>
              </w:rPr>
              <w:t>起重吊装</w:t>
            </w:r>
          </w:p>
        </w:tc>
        <w:tc>
          <w:tcPr>
            <w:tcW w:w="1144" w:type="dxa"/>
            <w:gridSpan w:val="2"/>
          </w:tcPr>
          <w:p>
            <w:pPr>
              <w:pStyle w:val="21"/>
              <w:spacing w:before="171"/>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2308" w:type="dxa"/>
            <w:gridSpan w:val="2"/>
          </w:tcPr>
          <w:p>
            <w:pPr>
              <w:pStyle w:val="21"/>
              <w:spacing w:before="168"/>
              <w:ind w:left="635"/>
              <w:rPr>
                <w:rFonts w:hint="eastAsia" w:ascii="宋体" w:hAnsi="宋体" w:eastAsia="宋体" w:cs="宋体"/>
                <w:sz w:val="28"/>
                <w:szCs w:val="28"/>
              </w:rPr>
            </w:pPr>
            <w:r>
              <w:rPr>
                <w:rFonts w:hint="eastAsia" w:ascii="宋体" w:hAnsi="宋体" w:eastAsia="宋体" w:cs="宋体"/>
                <w:sz w:val="28"/>
                <w:szCs w:val="28"/>
              </w:rPr>
              <w:t>模板支架</w:t>
            </w:r>
          </w:p>
        </w:tc>
        <w:tc>
          <w:tcPr>
            <w:tcW w:w="1144" w:type="dxa"/>
            <w:gridSpan w:val="2"/>
          </w:tcPr>
          <w:p>
            <w:pPr>
              <w:pStyle w:val="21"/>
              <w:spacing w:before="168"/>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2308" w:type="dxa"/>
            <w:gridSpan w:val="2"/>
          </w:tcPr>
          <w:p>
            <w:pPr>
              <w:pStyle w:val="21"/>
              <w:spacing w:before="175"/>
              <w:ind w:left="306"/>
              <w:rPr>
                <w:rFonts w:hint="eastAsia" w:ascii="宋体" w:hAnsi="宋体" w:eastAsia="宋体" w:cs="宋体"/>
                <w:sz w:val="28"/>
                <w:szCs w:val="28"/>
              </w:rPr>
            </w:pPr>
            <w:r>
              <w:rPr>
                <w:rFonts w:hint="eastAsia" w:ascii="宋体" w:hAnsi="宋体" w:eastAsia="宋体" w:cs="宋体"/>
                <w:sz w:val="28"/>
                <w:szCs w:val="28"/>
              </w:rPr>
              <w:t>施工机械、机具</w:t>
            </w:r>
          </w:p>
        </w:tc>
        <w:tc>
          <w:tcPr>
            <w:tcW w:w="1144" w:type="dxa"/>
            <w:gridSpan w:val="2"/>
          </w:tcPr>
          <w:p>
            <w:pPr>
              <w:pStyle w:val="21"/>
              <w:spacing w:before="164"/>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2308" w:type="dxa"/>
            <w:gridSpan w:val="2"/>
          </w:tcPr>
          <w:p>
            <w:pPr>
              <w:pStyle w:val="21"/>
              <w:spacing w:before="161"/>
              <w:ind w:left="635"/>
              <w:rPr>
                <w:rFonts w:hint="eastAsia" w:ascii="宋体" w:hAnsi="宋体" w:eastAsia="宋体" w:cs="宋体"/>
                <w:sz w:val="28"/>
                <w:szCs w:val="28"/>
              </w:rPr>
            </w:pPr>
            <w:r>
              <w:rPr>
                <w:rFonts w:hint="eastAsia" w:ascii="宋体" w:hAnsi="宋体" w:eastAsia="宋体" w:cs="宋体"/>
                <w:sz w:val="28"/>
                <w:szCs w:val="28"/>
              </w:rPr>
              <w:t>拆除爆破</w:t>
            </w:r>
          </w:p>
        </w:tc>
        <w:tc>
          <w:tcPr>
            <w:tcW w:w="1144" w:type="dxa"/>
            <w:gridSpan w:val="2"/>
          </w:tcPr>
          <w:p>
            <w:pPr>
              <w:pStyle w:val="21"/>
              <w:spacing w:before="161"/>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308" w:type="dxa"/>
            <w:gridSpan w:val="2"/>
          </w:tcPr>
          <w:p>
            <w:pPr>
              <w:pStyle w:val="21"/>
              <w:spacing w:before="173"/>
              <w:ind w:left="527"/>
              <w:rPr>
                <w:rFonts w:hint="eastAsia" w:ascii="宋体" w:hAnsi="宋体" w:eastAsia="宋体" w:cs="宋体"/>
                <w:sz w:val="28"/>
                <w:szCs w:val="28"/>
              </w:rPr>
            </w:pPr>
            <w:r>
              <w:rPr>
                <w:rFonts w:hint="eastAsia" w:ascii="宋体" w:hAnsi="宋体" w:eastAsia="宋体" w:cs="宋体"/>
                <w:sz w:val="28"/>
                <w:szCs w:val="28"/>
              </w:rPr>
              <w:t>路基、路面</w:t>
            </w:r>
          </w:p>
        </w:tc>
        <w:tc>
          <w:tcPr>
            <w:tcW w:w="1144" w:type="dxa"/>
            <w:gridSpan w:val="2"/>
          </w:tcPr>
          <w:p>
            <w:pPr>
              <w:pStyle w:val="21"/>
              <w:spacing w:before="185"/>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308" w:type="dxa"/>
            <w:gridSpan w:val="2"/>
          </w:tcPr>
          <w:p>
            <w:pPr>
              <w:pStyle w:val="21"/>
              <w:spacing w:before="163"/>
              <w:ind w:left="527"/>
              <w:rPr>
                <w:rFonts w:hint="eastAsia" w:ascii="宋体" w:hAnsi="宋体" w:eastAsia="宋体" w:cs="宋体"/>
                <w:sz w:val="28"/>
                <w:szCs w:val="28"/>
              </w:rPr>
            </w:pPr>
            <w:r>
              <w:rPr>
                <w:rFonts w:hint="eastAsia" w:ascii="宋体" w:hAnsi="宋体" w:eastAsia="宋体" w:cs="宋体"/>
                <w:sz w:val="28"/>
                <w:szCs w:val="28"/>
              </w:rPr>
              <w:t>桥涵、隧道</w:t>
            </w:r>
          </w:p>
        </w:tc>
        <w:tc>
          <w:tcPr>
            <w:tcW w:w="1144" w:type="dxa"/>
            <w:gridSpan w:val="2"/>
          </w:tcPr>
          <w:p>
            <w:pPr>
              <w:pStyle w:val="21"/>
              <w:spacing w:before="173"/>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308" w:type="dxa"/>
            <w:gridSpan w:val="2"/>
          </w:tcPr>
          <w:p>
            <w:pPr>
              <w:pStyle w:val="21"/>
              <w:spacing w:before="168"/>
              <w:ind w:left="306"/>
              <w:rPr>
                <w:rFonts w:hint="eastAsia" w:ascii="宋体" w:hAnsi="宋体" w:eastAsia="宋体" w:cs="宋体"/>
                <w:sz w:val="28"/>
                <w:szCs w:val="28"/>
              </w:rPr>
            </w:pPr>
            <w:r>
              <w:rPr>
                <w:rFonts w:hint="eastAsia" w:ascii="宋体" w:hAnsi="宋体" w:eastAsia="宋体" w:cs="宋体"/>
                <w:sz w:val="28"/>
                <w:szCs w:val="28"/>
              </w:rPr>
              <w:t>水上及水下作业</w:t>
            </w:r>
          </w:p>
        </w:tc>
        <w:tc>
          <w:tcPr>
            <w:tcW w:w="1144" w:type="dxa"/>
            <w:gridSpan w:val="2"/>
          </w:tcPr>
          <w:p>
            <w:pPr>
              <w:pStyle w:val="21"/>
              <w:spacing w:before="178"/>
              <w:ind w:left="292"/>
              <w:rPr>
                <w:rFonts w:hint="eastAsia" w:ascii="宋体" w:hAnsi="宋体" w:eastAsia="宋体" w:cs="宋体"/>
                <w:sz w:val="28"/>
                <w:szCs w:val="28"/>
              </w:rPr>
            </w:pPr>
            <w:r>
              <w:rPr>
                <w:rFonts w:hint="eastAsia" w:ascii="宋体" w:hAnsi="宋体" w:eastAsia="宋体" w:cs="宋体"/>
                <w:sz w:val="28"/>
                <w:szCs w:val="28"/>
              </w:rPr>
              <w:t>10 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1" w:hRule="atLeast"/>
        </w:trPr>
        <w:tc>
          <w:tcPr>
            <w:tcW w:w="3452" w:type="dxa"/>
            <w:gridSpan w:val="4"/>
          </w:tcPr>
          <w:p>
            <w:pPr>
              <w:pStyle w:val="21"/>
              <w:spacing w:before="3" w:line="281" w:lineRule="exact"/>
              <w:ind w:right="433"/>
              <w:jc w:val="both"/>
              <w:rPr>
                <w:rFonts w:hint="eastAsia" w:ascii="宋体" w:hAnsi="宋体" w:eastAsia="宋体" w:cs="宋体"/>
                <w:sz w:val="28"/>
                <w:szCs w:val="28"/>
              </w:rPr>
            </w:pPr>
            <w:r>
              <w:rPr>
                <w:rFonts w:hint="eastAsia" w:ascii="宋体" w:hAnsi="宋体" w:eastAsia="宋体" w:cs="宋体"/>
                <w:sz w:val="28"/>
                <w:szCs w:val="28"/>
              </w:rPr>
              <w:t>本表得分A=验评实得分/应得分*100</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vMerge w:val="continue"/>
            <w:tcBorders>
              <w:top w:val="nil"/>
            </w:tcBorders>
          </w:tcPr>
          <w:p>
            <w:pPr>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3452" w:type="dxa"/>
            <w:gridSpan w:val="4"/>
          </w:tcPr>
          <w:p>
            <w:pPr>
              <w:pStyle w:val="21"/>
              <w:spacing w:before="163"/>
              <w:ind w:left="442" w:right="432"/>
              <w:jc w:val="center"/>
              <w:rPr>
                <w:rFonts w:hint="eastAsia" w:ascii="宋体" w:hAnsi="宋体" w:eastAsia="宋体" w:cs="宋体"/>
                <w:sz w:val="28"/>
                <w:szCs w:val="28"/>
              </w:rPr>
            </w:pPr>
            <w:r>
              <w:rPr>
                <w:rFonts w:hint="eastAsia" w:ascii="宋体" w:hAnsi="宋体" w:eastAsia="宋体" w:cs="宋体"/>
                <w:spacing w:val="54"/>
                <w:sz w:val="28"/>
                <w:szCs w:val="28"/>
              </w:rPr>
              <w:t>表</w:t>
            </w:r>
            <w:r>
              <w:rPr>
                <w:rFonts w:hint="eastAsia" w:ascii="宋体" w:hAnsi="宋体" w:eastAsia="宋体" w:cs="宋体"/>
                <w:sz w:val="28"/>
                <w:szCs w:val="28"/>
              </w:rPr>
              <w:t>B</w:t>
            </w:r>
            <w:r>
              <w:rPr>
                <w:rFonts w:hint="eastAsia" w:ascii="宋体" w:hAnsi="宋体" w:eastAsia="宋体" w:cs="宋体"/>
                <w:spacing w:val="-19"/>
                <w:sz w:val="28"/>
                <w:szCs w:val="28"/>
              </w:rPr>
              <w:t xml:space="preserve"> 得分</w:t>
            </w:r>
          </w:p>
        </w:tc>
        <w:tc>
          <w:tcPr>
            <w:tcW w:w="1631" w:type="dxa"/>
            <w:gridSpan w:val="2"/>
          </w:tcPr>
          <w:p>
            <w:pPr>
              <w:pStyle w:val="21"/>
              <w:rPr>
                <w:rFonts w:hint="eastAsia" w:ascii="宋体" w:hAnsi="宋体" w:eastAsia="宋体" w:cs="宋体"/>
                <w:sz w:val="28"/>
                <w:szCs w:val="28"/>
              </w:rPr>
            </w:pPr>
          </w:p>
        </w:tc>
        <w:tc>
          <w:tcPr>
            <w:tcW w:w="1069" w:type="dxa"/>
          </w:tcPr>
          <w:p>
            <w:pPr>
              <w:pStyle w:val="21"/>
              <w:rPr>
                <w:rFonts w:hint="eastAsia" w:ascii="宋体" w:hAnsi="宋体" w:eastAsia="宋体" w:cs="宋体"/>
                <w:sz w:val="28"/>
                <w:szCs w:val="28"/>
              </w:rPr>
            </w:pPr>
          </w:p>
        </w:tc>
        <w:tc>
          <w:tcPr>
            <w:tcW w:w="3247" w:type="dxa"/>
            <w:gridSpan w:val="4"/>
          </w:tcPr>
          <w:p>
            <w:pPr>
              <w:pStyle w:val="21"/>
              <w:rPr>
                <w:rFonts w:hint="eastAsia"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1705" w:type="dxa"/>
            <w:tcBorders>
              <w:right w:val="nil"/>
            </w:tcBorders>
          </w:tcPr>
          <w:p>
            <w:pPr>
              <w:pStyle w:val="21"/>
              <w:spacing w:before="166"/>
              <w:rPr>
                <w:rFonts w:hint="eastAsia" w:ascii="宋体" w:hAnsi="宋体" w:eastAsia="宋体" w:cs="宋体"/>
                <w:sz w:val="28"/>
                <w:szCs w:val="28"/>
              </w:rPr>
            </w:pPr>
            <w:r>
              <w:rPr>
                <w:rFonts w:hint="eastAsia" w:ascii="宋体" w:hAnsi="宋体" w:eastAsia="宋体" w:cs="宋体"/>
                <w:sz w:val="28"/>
                <w:szCs w:val="28"/>
              </w:rPr>
              <w:t>条件审查结果：</w:t>
            </w: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r>
              <w:rPr>
                <w:rFonts w:hint="eastAsia" w:ascii="宋体" w:hAnsi="宋体" w:eastAsia="宋体" w:cs="宋体"/>
                <w:sz w:val="28"/>
                <w:szCs w:val="28"/>
              </w:rPr>
              <w:t>集团安监局：</w:t>
            </w:r>
          </w:p>
        </w:tc>
        <w:tc>
          <w:tcPr>
            <w:tcW w:w="603" w:type="dxa"/>
            <w:tcBorders>
              <w:left w:val="nil"/>
              <w:righ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10"/>
              <w:rPr>
                <w:rFonts w:hint="eastAsia" w:ascii="宋体" w:hAnsi="宋体" w:eastAsia="宋体" w:cs="宋体"/>
                <w:sz w:val="28"/>
                <w:szCs w:val="28"/>
              </w:rPr>
            </w:pPr>
          </w:p>
          <w:p>
            <w:pPr>
              <w:pStyle w:val="21"/>
              <w:ind w:left="58"/>
              <w:rPr>
                <w:rFonts w:hint="eastAsia" w:ascii="宋体" w:hAnsi="宋体" w:eastAsia="宋体" w:cs="宋体"/>
                <w:sz w:val="28"/>
                <w:szCs w:val="28"/>
              </w:rPr>
            </w:pPr>
            <w:r>
              <w:rPr>
                <w:rFonts w:hint="eastAsia" w:ascii="宋体" w:hAnsi="宋体" w:eastAsia="宋体" w:cs="宋体"/>
                <w:w w:val="100"/>
                <w:sz w:val="28"/>
                <w:szCs w:val="28"/>
              </w:rPr>
              <w:t>年</w:t>
            </w:r>
          </w:p>
        </w:tc>
        <w:tc>
          <w:tcPr>
            <w:tcW w:w="634" w:type="dxa"/>
            <w:tcBorders>
              <w:left w:val="nil"/>
              <w:righ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10"/>
              <w:rPr>
                <w:rFonts w:hint="eastAsia" w:ascii="宋体" w:hAnsi="宋体" w:eastAsia="宋体" w:cs="宋体"/>
                <w:sz w:val="28"/>
                <w:szCs w:val="28"/>
              </w:rPr>
            </w:pPr>
          </w:p>
          <w:p>
            <w:pPr>
              <w:pStyle w:val="21"/>
              <w:ind w:left="160"/>
              <w:rPr>
                <w:rFonts w:hint="eastAsia" w:ascii="宋体" w:hAnsi="宋体" w:eastAsia="宋体" w:cs="宋体"/>
                <w:sz w:val="28"/>
                <w:szCs w:val="28"/>
              </w:rPr>
            </w:pPr>
            <w:r>
              <w:rPr>
                <w:rFonts w:hint="eastAsia" w:ascii="宋体" w:hAnsi="宋体" w:eastAsia="宋体" w:cs="宋体"/>
                <w:w w:val="100"/>
                <w:sz w:val="28"/>
                <w:szCs w:val="28"/>
              </w:rPr>
              <w:t>月</w:t>
            </w:r>
          </w:p>
        </w:tc>
        <w:tc>
          <w:tcPr>
            <w:tcW w:w="1130" w:type="dxa"/>
            <w:gridSpan w:val="2"/>
            <w:tcBorders>
              <w:lef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10"/>
              <w:rPr>
                <w:rFonts w:hint="eastAsia" w:ascii="宋体" w:hAnsi="宋体" w:eastAsia="宋体" w:cs="宋体"/>
                <w:sz w:val="28"/>
                <w:szCs w:val="28"/>
              </w:rPr>
            </w:pPr>
          </w:p>
          <w:p>
            <w:pPr>
              <w:pStyle w:val="21"/>
              <w:ind w:left="114"/>
              <w:rPr>
                <w:rFonts w:hint="eastAsia" w:ascii="宋体" w:hAnsi="宋体" w:eastAsia="宋体" w:cs="宋体"/>
                <w:sz w:val="28"/>
                <w:szCs w:val="28"/>
              </w:rPr>
            </w:pPr>
            <w:r>
              <w:rPr>
                <w:rFonts w:hint="eastAsia" w:ascii="宋体" w:hAnsi="宋体" w:eastAsia="宋体" w:cs="宋体"/>
                <w:w w:val="100"/>
                <w:sz w:val="28"/>
                <w:szCs w:val="28"/>
              </w:rPr>
              <w:t>日</w:t>
            </w:r>
          </w:p>
        </w:tc>
        <w:tc>
          <w:tcPr>
            <w:tcW w:w="2381" w:type="dxa"/>
            <w:gridSpan w:val="3"/>
            <w:tcBorders>
              <w:right w:val="nil"/>
            </w:tcBorders>
          </w:tcPr>
          <w:p>
            <w:pPr>
              <w:pStyle w:val="21"/>
              <w:spacing w:before="2"/>
              <w:ind w:left="108"/>
              <w:rPr>
                <w:rFonts w:hint="eastAsia" w:ascii="宋体" w:hAnsi="宋体" w:eastAsia="宋体" w:cs="宋体"/>
                <w:sz w:val="28"/>
                <w:szCs w:val="28"/>
              </w:rPr>
            </w:pPr>
            <w:r>
              <w:rPr>
                <w:rFonts w:hint="eastAsia" w:ascii="宋体" w:hAnsi="宋体" w:eastAsia="宋体" w:cs="宋体"/>
                <w:sz w:val="28"/>
                <w:szCs w:val="28"/>
              </w:rPr>
              <w:t>评审结果：</w:t>
            </w:r>
          </w:p>
          <w:p>
            <w:pPr>
              <w:pStyle w:val="21"/>
              <w:spacing w:line="487" w:lineRule="auto"/>
              <w:ind w:right="76"/>
              <w:rPr>
                <w:rFonts w:hint="eastAsia" w:ascii="宋体" w:hAnsi="宋体" w:eastAsia="宋体" w:cs="宋体"/>
                <w:sz w:val="28"/>
                <w:szCs w:val="28"/>
              </w:rPr>
            </w:pPr>
            <w:r>
              <w:rPr>
                <w:rFonts w:hint="eastAsia" w:ascii="宋体" w:hAnsi="宋体" w:eastAsia="宋体" w:cs="宋体"/>
                <w:spacing w:val="-1"/>
                <w:w w:val="100"/>
                <w:sz w:val="28"/>
                <w:szCs w:val="28"/>
              </w:rPr>
              <w:t>评审负责人（签名</w:t>
            </w:r>
            <w:r>
              <w:rPr>
                <w:rFonts w:hint="eastAsia" w:ascii="宋体" w:hAnsi="宋体" w:eastAsia="宋体" w:cs="宋体"/>
                <w:spacing w:val="-127"/>
                <w:w w:val="100"/>
                <w:sz w:val="28"/>
                <w:szCs w:val="28"/>
              </w:rPr>
              <w:t>）</w:t>
            </w:r>
            <w:r>
              <w:rPr>
                <w:rFonts w:hint="eastAsia" w:ascii="宋体" w:hAnsi="宋体" w:eastAsia="宋体" w:cs="宋体"/>
                <w:spacing w:val="-6"/>
                <w:w w:val="100"/>
                <w:sz w:val="28"/>
                <w:szCs w:val="28"/>
              </w:rPr>
              <w:t>：</w:t>
            </w:r>
            <w:r>
              <w:rPr>
                <w:rFonts w:hint="eastAsia" w:ascii="宋体" w:hAnsi="宋体" w:eastAsia="宋体" w:cs="宋体"/>
                <w:spacing w:val="-1"/>
                <w:w w:val="100"/>
                <w:sz w:val="28"/>
                <w:szCs w:val="28"/>
              </w:rPr>
              <w:t>评审人员（签名</w:t>
            </w:r>
            <w:r>
              <w:rPr>
                <w:rFonts w:hint="eastAsia" w:ascii="宋体" w:hAnsi="宋体" w:eastAsia="宋体" w:cs="宋体"/>
                <w:spacing w:val="-121"/>
                <w:w w:val="100"/>
                <w:sz w:val="28"/>
                <w:szCs w:val="28"/>
              </w:rPr>
              <w:t>）</w:t>
            </w:r>
            <w:r>
              <w:rPr>
                <w:rFonts w:hint="eastAsia" w:ascii="宋体" w:hAnsi="宋体" w:eastAsia="宋体" w:cs="宋体"/>
                <w:w w:val="100"/>
                <w:sz w:val="28"/>
                <w:szCs w:val="28"/>
              </w:rPr>
              <w:t>：</w:t>
            </w:r>
          </w:p>
        </w:tc>
        <w:tc>
          <w:tcPr>
            <w:tcW w:w="1811" w:type="dxa"/>
            <w:tcBorders>
              <w:left w:val="nil"/>
              <w:righ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8"/>
              <w:rPr>
                <w:rFonts w:hint="eastAsia" w:ascii="宋体" w:hAnsi="宋体" w:eastAsia="宋体" w:cs="宋体"/>
                <w:sz w:val="28"/>
                <w:szCs w:val="28"/>
              </w:rPr>
            </w:pPr>
          </w:p>
          <w:p>
            <w:pPr>
              <w:pStyle w:val="21"/>
              <w:spacing w:line="292" w:lineRule="exact"/>
              <w:ind w:right="172"/>
              <w:jc w:val="center"/>
              <w:rPr>
                <w:rFonts w:hint="eastAsia" w:ascii="宋体" w:hAnsi="宋体" w:eastAsia="宋体" w:cs="宋体"/>
                <w:sz w:val="28"/>
                <w:szCs w:val="28"/>
              </w:rPr>
            </w:pPr>
            <w:r>
              <w:rPr>
                <w:rFonts w:hint="eastAsia" w:ascii="宋体" w:hAnsi="宋体" w:eastAsia="宋体" w:cs="宋体"/>
                <w:w w:val="100"/>
                <w:sz w:val="28"/>
                <w:szCs w:val="28"/>
                <w:lang w:val="en-US" w:eastAsia="zh-CN"/>
              </w:rPr>
              <w:t xml:space="preserve">        </w:t>
            </w:r>
            <w:r>
              <w:rPr>
                <w:rFonts w:hint="eastAsia" w:ascii="宋体" w:hAnsi="宋体" w:eastAsia="宋体" w:cs="宋体"/>
                <w:w w:val="100"/>
                <w:sz w:val="28"/>
                <w:szCs w:val="28"/>
              </w:rPr>
              <w:t>年</w:t>
            </w:r>
          </w:p>
        </w:tc>
        <w:tc>
          <w:tcPr>
            <w:tcW w:w="600" w:type="dxa"/>
            <w:tcBorders>
              <w:left w:val="nil"/>
              <w:righ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8"/>
              <w:rPr>
                <w:rFonts w:hint="eastAsia" w:ascii="宋体" w:hAnsi="宋体" w:eastAsia="宋体" w:cs="宋体"/>
                <w:sz w:val="28"/>
                <w:szCs w:val="28"/>
              </w:rPr>
            </w:pPr>
          </w:p>
          <w:p>
            <w:pPr>
              <w:pStyle w:val="21"/>
              <w:spacing w:line="292" w:lineRule="exact"/>
              <w:ind w:left="185"/>
              <w:rPr>
                <w:rFonts w:hint="eastAsia" w:ascii="宋体" w:hAnsi="宋体" w:eastAsia="宋体" w:cs="宋体"/>
                <w:sz w:val="28"/>
                <w:szCs w:val="28"/>
              </w:rPr>
            </w:pPr>
            <w:r>
              <w:rPr>
                <w:rFonts w:hint="eastAsia" w:ascii="宋体" w:hAnsi="宋体" w:eastAsia="宋体" w:cs="宋体"/>
                <w:w w:val="100"/>
                <w:sz w:val="28"/>
                <w:szCs w:val="28"/>
              </w:rPr>
              <w:t>月</w:t>
            </w:r>
          </w:p>
        </w:tc>
        <w:tc>
          <w:tcPr>
            <w:tcW w:w="535" w:type="dxa"/>
            <w:tcBorders>
              <w:left w:val="nil"/>
            </w:tcBorders>
          </w:tcPr>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rPr>
                <w:rFonts w:hint="eastAsia" w:ascii="宋体" w:hAnsi="宋体" w:eastAsia="宋体" w:cs="宋体"/>
                <w:sz w:val="28"/>
                <w:szCs w:val="28"/>
              </w:rPr>
            </w:pPr>
          </w:p>
          <w:p>
            <w:pPr>
              <w:pStyle w:val="21"/>
              <w:spacing w:before="8"/>
              <w:rPr>
                <w:rFonts w:hint="eastAsia" w:ascii="宋体" w:hAnsi="宋体" w:eastAsia="宋体" w:cs="宋体"/>
                <w:sz w:val="28"/>
                <w:szCs w:val="28"/>
              </w:rPr>
            </w:pPr>
          </w:p>
          <w:p>
            <w:pPr>
              <w:pStyle w:val="21"/>
              <w:spacing w:line="292" w:lineRule="exact"/>
              <w:ind w:left="185"/>
              <w:rPr>
                <w:rFonts w:hint="eastAsia" w:ascii="宋体" w:hAnsi="宋体" w:eastAsia="宋体" w:cs="宋体"/>
                <w:sz w:val="28"/>
                <w:szCs w:val="28"/>
              </w:rPr>
            </w:pPr>
            <w:r>
              <w:rPr>
                <w:rFonts w:hint="eastAsia" w:ascii="宋体" w:hAnsi="宋体" w:eastAsia="宋体" w:cs="宋体"/>
                <w:w w:val="100"/>
                <w:sz w:val="28"/>
                <w:szCs w:val="28"/>
              </w:rPr>
              <w:t>日</w:t>
            </w:r>
          </w:p>
        </w:tc>
      </w:tr>
    </w:tbl>
    <w:p>
      <w:pPr>
        <w:spacing w:before="5"/>
        <w:ind w:left="658" w:right="944" w:hanging="480"/>
        <w:jc w:val="left"/>
        <w:rPr>
          <w:rFonts w:hint="eastAsia" w:ascii="宋体" w:hAnsi="宋体" w:eastAsia="宋体" w:cs="宋体"/>
          <w:sz w:val="28"/>
          <w:szCs w:val="28"/>
        </w:rPr>
      </w:pPr>
      <w:r>
        <w:rPr>
          <w:rFonts w:hint="eastAsia" w:ascii="宋体" w:hAnsi="宋体" w:eastAsia="宋体" w:cs="宋体"/>
          <w:spacing w:val="-1"/>
          <w:sz w:val="28"/>
          <w:szCs w:val="28"/>
        </w:rPr>
        <w:t>注：1、自评、复评各分项</w:t>
      </w:r>
      <w:r>
        <w:rPr>
          <w:rFonts w:hint="eastAsia" w:ascii="宋体" w:hAnsi="宋体" w:eastAsia="宋体" w:cs="宋体"/>
          <w:sz w:val="28"/>
          <w:szCs w:val="28"/>
        </w:rPr>
        <w:t>得分率≥75</w:t>
      </w:r>
      <w:r>
        <w:rPr>
          <w:rFonts w:hint="eastAsia" w:ascii="宋体" w:hAnsi="宋体" w:eastAsia="宋体" w:cs="宋体"/>
          <w:spacing w:val="-115"/>
          <w:sz w:val="28"/>
          <w:szCs w:val="28"/>
        </w:rPr>
        <w:t xml:space="preserve"> </w:t>
      </w:r>
      <w:r>
        <w:rPr>
          <w:rFonts w:hint="eastAsia" w:ascii="宋体" w:hAnsi="宋体" w:eastAsia="宋体" w:cs="宋体"/>
          <w:spacing w:val="4"/>
          <w:w w:val="100"/>
          <w:sz w:val="28"/>
          <w:szCs w:val="28"/>
        </w:rPr>
        <w:drawing>
          <wp:inline distT="0" distB="0" distL="0" distR="0">
            <wp:extent cx="66040" cy="117475"/>
            <wp:effectExtent l="0" t="0" r="10160" b="15875"/>
            <wp:docPr id="2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png"/>
                    <pic:cNvPicPr>
                      <a:picLocks noChangeAspect="1"/>
                    </pic:cNvPicPr>
                  </pic:nvPicPr>
                  <pic:blipFill>
                    <a:blip r:embed="rId56" cstate="print"/>
                    <a:stretch>
                      <a:fillRect/>
                    </a:stretch>
                  </pic:blipFill>
                  <pic:spPr>
                    <a:xfrm>
                      <a:off x="0" y="0"/>
                      <a:ext cx="66674" cy="117475"/>
                    </a:xfrm>
                    <a:prstGeom prst="rect">
                      <a:avLst/>
                    </a:prstGeom>
                  </pic:spPr>
                </pic:pic>
              </a:graphicData>
            </a:graphic>
          </wp:inline>
        </w:drawing>
      </w:r>
      <w:r>
        <w:rPr>
          <w:rFonts w:hint="eastAsia" w:ascii="宋体" w:hAnsi="宋体" w:eastAsia="宋体" w:cs="宋体"/>
          <w:spacing w:val="-1"/>
          <w:sz w:val="28"/>
          <w:szCs w:val="28"/>
        </w:rPr>
        <w:t>，综合得</w:t>
      </w:r>
      <w:r>
        <w:rPr>
          <w:rFonts w:hint="eastAsia" w:ascii="宋体" w:hAnsi="宋体" w:eastAsia="宋体" w:cs="宋体"/>
          <w:sz w:val="28"/>
          <w:szCs w:val="28"/>
        </w:rPr>
        <w:t>分率≥85</w:t>
      </w:r>
      <w:r>
        <w:rPr>
          <w:rFonts w:hint="eastAsia" w:ascii="宋体" w:hAnsi="宋体" w:eastAsia="宋体" w:cs="宋体"/>
          <w:spacing w:val="-117"/>
          <w:sz w:val="28"/>
          <w:szCs w:val="28"/>
        </w:rPr>
        <w:t xml:space="preserve"> </w:t>
      </w:r>
      <w:r>
        <w:rPr>
          <w:rFonts w:hint="eastAsia" w:ascii="宋体" w:hAnsi="宋体" w:eastAsia="宋体" w:cs="宋体"/>
          <w:spacing w:val="4"/>
          <w:w w:val="100"/>
          <w:sz w:val="28"/>
          <w:szCs w:val="28"/>
        </w:rPr>
        <w:drawing>
          <wp:inline distT="0" distB="0" distL="0" distR="0">
            <wp:extent cx="66040" cy="117475"/>
            <wp:effectExtent l="0" t="0" r="10160" b="15875"/>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png"/>
                    <pic:cNvPicPr>
                      <a:picLocks noChangeAspect="1"/>
                    </pic:cNvPicPr>
                  </pic:nvPicPr>
                  <pic:blipFill>
                    <a:blip r:embed="rId56" cstate="print"/>
                    <a:stretch>
                      <a:fillRect/>
                    </a:stretch>
                  </pic:blipFill>
                  <pic:spPr>
                    <a:xfrm>
                      <a:off x="0" y="0"/>
                      <a:ext cx="66674" cy="117475"/>
                    </a:xfrm>
                    <a:prstGeom prst="rect">
                      <a:avLst/>
                    </a:prstGeom>
                  </pic:spPr>
                </pic:pic>
              </a:graphicData>
            </a:graphic>
          </wp:inline>
        </w:drawing>
      </w:r>
      <w:r>
        <w:rPr>
          <w:rFonts w:hint="eastAsia" w:ascii="宋体" w:hAnsi="宋体" w:eastAsia="宋体" w:cs="宋体"/>
          <w:sz w:val="28"/>
          <w:szCs w:val="28"/>
        </w:rPr>
        <w:t>，</w:t>
      </w:r>
      <w:r>
        <w:rPr>
          <w:rFonts w:hint="eastAsia" w:ascii="宋体" w:hAnsi="宋体" w:eastAsia="宋体" w:cs="宋体"/>
          <w:spacing w:val="59"/>
          <w:sz w:val="28"/>
          <w:szCs w:val="28"/>
        </w:rPr>
        <w:t>表</w:t>
      </w:r>
      <w:r>
        <w:rPr>
          <w:rFonts w:hint="eastAsia" w:ascii="宋体" w:hAnsi="宋体" w:eastAsia="宋体" w:cs="宋体"/>
          <w:sz w:val="28"/>
          <w:szCs w:val="28"/>
        </w:rPr>
        <w:t>B</w:t>
      </w:r>
      <w:r>
        <w:rPr>
          <w:rFonts w:hint="eastAsia" w:ascii="宋体" w:hAnsi="宋体" w:eastAsia="宋体" w:cs="宋体"/>
          <w:spacing w:val="-61"/>
          <w:sz w:val="28"/>
          <w:szCs w:val="28"/>
        </w:rPr>
        <w:t xml:space="preserve"> </w:t>
      </w:r>
      <w:r>
        <w:rPr>
          <w:rFonts w:hint="eastAsia" w:ascii="宋体" w:hAnsi="宋体" w:eastAsia="宋体" w:cs="宋体"/>
          <w:sz w:val="28"/>
          <w:szCs w:val="28"/>
        </w:rPr>
        <w:t>得分率≥85</w:t>
      </w:r>
      <w:r>
        <w:rPr>
          <w:rFonts w:hint="eastAsia" w:ascii="宋体" w:hAnsi="宋体" w:eastAsia="宋体" w:cs="宋体"/>
          <w:spacing w:val="4"/>
          <w:w w:val="100"/>
          <w:sz w:val="28"/>
          <w:szCs w:val="28"/>
        </w:rPr>
        <w:drawing>
          <wp:inline distT="0" distB="0" distL="0" distR="0">
            <wp:extent cx="66040" cy="117475"/>
            <wp:effectExtent l="0" t="0" r="10160" b="15875"/>
            <wp:docPr id="2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a:picLocks noChangeAspect="1"/>
                    </pic:cNvPicPr>
                  </pic:nvPicPr>
                  <pic:blipFill>
                    <a:blip r:embed="rId56" cstate="print"/>
                    <a:stretch>
                      <a:fillRect/>
                    </a:stretch>
                  </pic:blipFill>
                  <pic:spPr>
                    <a:xfrm>
                      <a:off x="0" y="0"/>
                      <a:ext cx="66674" cy="117475"/>
                    </a:xfrm>
                    <a:prstGeom prst="rect">
                      <a:avLst/>
                    </a:prstGeom>
                  </pic:spPr>
                </pic:pic>
              </a:graphicData>
            </a:graphic>
          </wp:inline>
        </w:drawing>
      </w:r>
      <w:r>
        <w:rPr>
          <w:rFonts w:hint="eastAsia" w:ascii="宋体" w:hAnsi="宋体" w:eastAsia="宋体" w:cs="宋体"/>
          <w:sz w:val="28"/>
          <w:szCs w:val="28"/>
        </w:rPr>
        <w:t>； 2、本表标准分是根据相关标准应得分值列出。</w:t>
      </w:r>
    </w:p>
    <w:p>
      <w:pPr>
        <w:spacing w:after="0"/>
        <w:jc w:val="left"/>
        <w:rPr>
          <w:rFonts w:hint="eastAsia" w:ascii="宋体" w:hAnsi="宋体" w:eastAsia="宋体" w:cs="宋体"/>
          <w:sz w:val="28"/>
          <w:szCs w:val="28"/>
        </w:rPr>
        <w:sectPr>
          <w:headerReference r:id="rId21" w:type="default"/>
          <w:footerReference r:id="rId22" w:type="default"/>
          <w:pgSz w:w="11910" w:h="16840"/>
          <w:pgMar w:top="1580" w:right="1140" w:bottom="1400" w:left="1240" w:header="0" w:footer="1203" w:gutter="0"/>
          <w:pgNumType w:fmt="decimal"/>
          <w:cols w:space="720" w:num="1"/>
        </w:sectPr>
      </w:pPr>
    </w:p>
    <w:p>
      <w:pPr>
        <w:pStyle w:val="8"/>
        <w:spacing w:before="214"/>
        <w:ind w:right="951" w:firstLine="560" w:firstLineChars="200"/>
        <w:jc w:val="both"/>
        <w:rPr>
          <w:rFonts w:hint="eastAsia" w:ascii="宋体" w:hAnsi="宋体" w:eastAsia="宋体" w:cs="宋体"/>
          <w:sz w:val="28"/>
          <w:szCs w:val="28"/>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13 </w:t>
      </w:r>
      <w:r>
        <w:rPr>
          <w:rFonts w:hint="eastAsia" w:ascii="宋体" w:hAnsi="宋体" w:eastAsia="宋体" w:cs="宋体"/>
          <w:sz w:val="28"/>
          <w:szCs w:val="28"/>
        </w:rPr>
        <w:t>安徽建工集团安全文明标准化示范工地专项评分表B</w:t>
      </w:r>
    </w:p>
    <w:p>
      <w:pPr>
        <w:tabs>
          <w:tab w:val="left" w:pos="3118"/>
          <w:tab w:val="left" w:pos="6619"/>
        </w:tabs>
        <w:spacing w:before="148" w:after="3"/>
        <w:ind w:left="178" w:right="0" w:firstLine="0"/>
        <w:jc w:val="left"/>
        <w:rPr>
          <w:rFonts w:hint="eastAsia" w:ascii="宋体" w:hAnsi="宋体" w:eastAsia="宋体" w:cs="宋体"/>
          <w:sz w:val="28"/>
          <w:szCs w:val="28"/>
        </w:rPr>
      </w:pPr>
      <w:r>
        <w:rPr>
          <w:rFonts w:hint="eastAsia" w:ascii="宋体" w:hAnsi="宋体" w:eastAsia="宋体" w:cs="宋体"/>
          <w:sz w:val="28"/>
          <w:szCs w:val="28"/>
        </w:rPr>
        <w:t>单位：</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项</w:t>
      </w:r>
      <w:r>
        <w:rPr>
          <w:rFonts w:hint="eastAsia" w:ascii="宋体" w:hAnsi="宋体" w:eastAsia="宋体" w:cs="宋体"/>
          <w:spacing w:val="-3"/>
          <w:sz w:val="28"/>
          <w:szCs w:val="28"/>
        </w:rPr>
        <w:t>目</w:t>
      </w:r>
      <w:r>
        <w:rPr>
          <w:rFonts w:hint="eastAsia" w:ascii="宋体" w:hAnsi="宋体" w:eastAsia="宋体" w:cs="宋体"/>
          <w:sz w:val="28"/>
          <w:szCs w:val="28"/>
        </w:rPr>
        <w:t>经理：</w:t>
      </w:r>
    </w:p>
    <w:p>
      <w:pPr>
        <w:tabs>
          <w:tab w:val="left" w:pos="3118"/>
          <w:tab w:val="left" w:pos="6619"/>
        </w:tabs>
        <w:spacing w:before="148" w:after="3"/>
        <w:ind w:left="178" w:right="0" w:firstLine="0"/>
        <w:jc w:val="left"/>
        <w:rPr>
          <w:rFonts w:hint="eastAsia" w:ascii="宋体" w:hAnsi="宋体" w:eastAsia="宋体" w:cs="宋体"/>
          <w:sz w:val="28"/>
          <w:szCs w:val="28"/>
          <w:lang w:val="en-US" w:eastAsia="zh-CN"/>
        </w:rPr>
      </w:pPr>
      <w:r>
        <w:rPr>
          <w:rFonts w:hint="eastAsia" w:ascii="宋体" w:hAnsi="宋体" w:eastAsia="宋体" w:cs="宋体"/>
          <w:sz w:val="28"/>
          <w:szCs w:val="28"/>
        </w:rPr>
        <w:t>项目名称：</w:t>
      </w:r>
    </w:p>
    <w:tbl>
      <w:tblPr>
        <w:tblStyle w:val="14"/>
        <w:tblW w:w="103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44"/>
        <w:gridCol w:w="7025"/>
        <w:gridCol w:w="906"/>
        <w:gridCol w:w="788"/>
        <w:gridCol w:w="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9" w:hRule="atLeast"/>
          <w:jc w:val="center"/>
        </w:trPr>
        <w:tc>
          <w:tcPr>
            <w:tcW w:w="844" w:type="dxa"/>
            <w:tcBorders>
              <w:top w:val="single" w:color="000000" w:sz="4" w:space="0"/>
              <w:bottom w:val="single" w:color="000000" w:sz="4" w:space="0"/>
            </w:tcBorders>
            <w:vAlign w:val="center"/>
          </w:tcPr>
          <w:p>
            <w:pPr>
              <w:pStyle w:val="21"/>
              <w:ind w:left="19"/>
              <w:jc w:val="center"/>
              <w:rPr>
                <w:rFonts w:hint="eastAsia" w:ascii="宋体" w:hAnsi="宋体" w:eastAsia="宋体" w:cs="宋体"/>
                <w:sz w:val="28"/>
                <w:szCs w:val="28"/>
                <w:lang w:val="en-US" w:eastAsia="zh-CN"/>
              </w:rPr>
            </w:pPr>
            <w:r>
              <w:rPr>
                <w:rFonts w:hint="eastAsia" w:cs="宋体"/>
                <w:sz w:val="28"/>
                <w:szCs w:val="28"/>
                <w:lang w:val="en-US" w:eastAsia="zh-CN"/>
              </w:rPr>
              <w:t>序号</w:t>
            </w:r>
          </w:p>
        </w:tc>
        <w:tc>
          <w:tcPr>
            <w:tcW w:w="7025" w:type="dxa"/>
            <w:tcBorders>
              <w:top w:val="single" w:color="000000" w:sz="4" w:space="0"/>
              <w:bottom w:val="single" w:color="000000" w:sz="4" w:space="0"/>
              <w:right w:val="single" w:color="000000" w:sz="4" w:space="0"/>
            </w:tcBorders>
            <w:vAlign w:val="center"/>
          </w:tcPr>
          <w:p>
            <w:pPr>
              <w:pStyle w:val="21"/>
              <w:spacing w:before="2" w:line="282" w:lineRule="exact"/>
              <w:ind w:left="108"/>
              <w:jc w:val="center"/>
              <w:rPr>
                <w:rFonts w:hint="default" w:ascii="宋体" w:hAnsi="宋体" w:eastAsia="宋体" w:cs="宋体"/>
                <w:sz w:val="28"/>
                <w:szCs w:val="28"/>
                <w:lang w:val="en-US" w:eastAsia="zh-CN"/>
              </w:rPr>
            </w:pPr>
            <w:r>
              <w:rPr>
                <w:rFonts w:hint="eastAsia" w:cs="宋体"/>
                <w:sz w:val="28"/>
                <w:szCs w:val="28"/>
                <w:lang w:val="en-US" w:eastAsia="zh-CN"/>
              </w:rPr>
              <w:t>检查项目内容</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21"/>
              <w:ind w:left="162" w:right="145"/>
              <w:jc w:val="center"/>
              <w:rPr>
                <w:rFonts w:hint="default" w:ascii="宋体" w:hAnsi="宋体" w:eastAsia="宋体" w:cs="宋体"/>
                <w:sz w:val="28"/>
                <w:szCs w:val="28"/>
                <w:lang w:val="en-US" w:eastAsia="zh-CN"/>
              </w:rPr>
            </w:pPr>
            <w:r>
              <w:rPr>
                <w:rFonts w:hint="eastAsia" w:cs="宋体"/>
                <w:sz w:val="28"/>
                <w:szCs w:val="28"/>
                <w:lang w:val="en-US" w:eastAsia="zh-CN"/>
              </w:rPr>
              <w:t>应得分数</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default" w:ascii="宋体" w:hAnsi="宋体" w:eastAsia="宋体" w:cs="宋体"/>
                <w:sz w:val="28"/>
                <w:szCs w:val="28"/>
                <w:lang w:val="en-US" w:eastAsia="zh-CN"/>
              </w:rPr>
            </w:pPr>
            <w:r>
              <w:rPr>
                <w:rFonts w:hint="eastAsia" w:cs="宋体"/>
                <w:sz w:val="28"/>
                <w:szCs w:val="28"/>
                <w:lang w:val="en-US" w:eastAsia="zh-CN"/>
              </w:rPr>
              <w:t>企业自评</w:t>
            </w:r>
          </w:p>
        </w:tc>
        <w:tc>
          <w:tcPr>
            <w:tcW w:w="757" w:type="dxa"/>
            <w:tcBorders>
              <w:top w:val="single" w:color="000000" w:sz="4" w:space="0"/>
              <w:left w:val="single" w:color="000000" w:sz="4" w:space="0"/>
              <w:bottom w:val="single" w:color="000000" w:sz="4" w:space="0"/>
            </w:tcBorders>
            <w:vAlign w:val="center"/>
          </w:tcPr>
          <w:p>
            <w:pPr>
              <w:pStyle w:val="21"/>
              <w:jc w:val="center"/>
              <w:rPr>
                <w:rFonts w:hint="default" w:ascii="宋体" w:hAnsi="宋体" w:eastAsia="宋体" w:cs="宋体"/>
                <w:sz w:val="28"/>
                <w:szCs w:val="28"/>
                <w:lang w:val="en-US" w:eastAsia="zh-CN"/>
              </w:rPr>
            </w:pPr>
            <w:r>
              <w:rPr>
                <w:rFonts w:hint="eastAsia" w:cs="宋体"/>
                <w:sz w:val="28"/>
                <w:szCs w:val="28"/>
                <w:lang w:val="en-US" w:eastAsia="zh-CN"/>
              </w:rPr>
              <w:t>复评得分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jc w:val="center"/>
        </w:trPr>
        <w:tc>
          <w:tcPr>
            <w:tcW w:w="844" w:type="dxa"/>
            <w:tcBorders>
              <w:top w:val="single" w:color="000000" w:sz="4" w:space="0"/>
              <w:bottom w:val="single" w:color="000000" w:sz="4" w:space="0"/>
            </w:tcBorders>
            <w:vAlign w:val="top"/>
          </w:tcPr>
          <w:p>
            <w:pPr>
              <w:pStyle w:val="21"/>
              <w:spacing w:before="4"/>
              <w:rPr>
                <w:rFonts w:hint="eastAsia" w:ascii="宋体" w:hAnsi="宋体" w:eastAsia="宋体" w:cs="宋体"/>
                <w:sz w:val="24"/>
                <w:szCs w:val="24"/>
              </w:rPr>
            </w:pPr>
          </w:p>
          <w:p>
            <w:pPr>
              <w:pStyle w:val="21"/>
              <w:ind w:left="19" w:leftChars="0" w:right="0" w:rightChars="0"/>
              <w:jc w:val="center"/>
              <w:rPr>
                <w:rFonts w:hint="eastAsia" w:ascii="宋体" w:hAnsi="宋体" w:eastAsia="宋体" w:cs="宋体"/>
                <w:sz w:val="24"/>
                <w:szCs w:val="24"/>
                <w:lang w:val="en-US" w:eastAsia="zh-CN" w:bidi="ar-SA"/>
              </w:rPr>
            </w:pPr>
            <w:r>
              <w:rPr>
                <w:rFonts w:hint="eastAsia" w:ascii="宋体" w:hAnsi="宋体" w:eastAsia="宋体" w:cs="宋体"/>
                <w:w w:val="100"/>
                <w:sz w:val="24"/>
                <w:szCs w:val="24"/>
              </w:rPr>
              <w:t>1</w:t>
            </w:r>
          </w:p>
        </w:tc>
        <w:tc>
          <w:tcPr>
            <w:tcW w:w="7025" w:type="dxa"/>
            <w:tcBorders>
              <w:top w:val="single" w:color="000000" w:sz="4" w:space="0"/>
              <w:bottom w:val="single" w:color="000000" w:sz="4" w:space="0"/>
              <w:right w:val="single" w:color="000000" w:sz="4" w:space="0"/>
            </w:tcBorders>
            <w:vAlign w:val="top"/>
          </w:tcPr>
          <w:p>
            <w:pPr>
              <w:pStyle w:val="21"/>
              <w:spacing w:before="16" w:line="249" w:lineRule="auto"/>
              <w:ind w:left="108" w:right="90"/>
              <w:rPr>
                <w:rFonts w:hint="eastAsia" w:ascii="宋体" w:hAnsi="宋体" w:eastAsia="宋体" w:cs="宋体"/>
                <w:sz w:val="24"/>
                <w:szCs w:val="24"/>
              </w:rPr>
            </w:pPr>
            <w:r>
              <w:rPr>
                <w:rFonts w:hint="eastAsia" w:ascii="宋体" w:hAnsi="宋体" w:eastAsia="宋体" w:cs="宋体"/>
                <w:spacing w:val="-3"/>
                <w:sz w:val="24"/>
                <w:szCs w:val="24"/>
              </w:rPr>
              <w:t>总包单位未与分包单位签订安全协议书或协议书无效的，每</w:t>
            </w:r>
            <w:r>
              <w:rPr>
                <w:rFonts w:hint="eastAsia" w:ascii="宋体" w:hAnsi="宋体" w:eastAsia="宋体" w:cs="宋体"/>
                <w:spacing w:val="-25"/>
                <w:sz w:val="24"/>
                <w:szCs w:val="24"/>
              </w:rPr>
              <w:t xml:space="preserve">项扣 </w:t>
            </w:r>
            <w:r>
              <w:rPr>
                <w:rFonts w:hint="eastAsia" w:ascii="宋体" w:hAnsi="宋体" w:eastAsia="宋体" w:cs="宋体"/>
                <w:sz w:val="24"/>
                <w:szCs w:val="24"/>
              </w:rPr>
              <w:t>5</w:t>
            </w:r>
            <w:r>
              <w:rPr>
                <w:rFonts w:hint="eastAsia" w:ascii="宋体" w:hAnsi="宋体" w:eastAsia="宋体" w:cs="宋体"/>
                <w:spacing w:val="-9"/>
                <w:sz w:val="24"/>
                <w:szCs w:val="24"/>
              </w:rPr>
              <w:t xml:space="preserve"> 分；被查项目所在单位未做到每月对此项目检查至少</w:t>
            </w:r>
          </w:p>
          <w:p>
            <w:pPr>
              <w:pStyle w:val="21"/>
              <w:spacing w:before="2" w:line="282" w:lineRule="exact"/>
              <w:ind w:left="108" w:leftChars="0" w:right="0" w:rightChars="0"/>
              <w:rPr>
                <w:rFonts w:hint="eastAsia" w:ascii="宋体" w:hAnsi="宋体" w:eastAsia="宋体" w:cs="宋体"/>
                <w:sz w:val="24"/>
                <w:szCs w:val="24"/>
                <w:lang w:val="en-US" w:eastAsia="zh-CN" w:bidi="ar-SA"/>
              </w:rPr>
            </w:pPr>
            <w:r>
              <w:rPr>
                <w:rFonts w:hint="eastAsia" w:ascii="宋体" w:hAnsi="宋体" w:eastAsia="宋体" w:cs="宋体"/>
                <w:sz w:val="24"/>
                <w:szCs w:val="24"/>
              </w:rPr>
              <w:t>一次的，扣 10 分</w:t>
            </w:r>
          </w:p>
        </w:tc>
        <w:tc>
          <w:tcPr>
            <w:tcW w:w="906" w:type="dxa"/>
            <w:tcBorders>
              <w:top w:val="single" w:color="000000" w:sz="4" w:space="0"/>
              <w:left w:val="single" w:color="000000" w:sz="4" w:space="0"/>
              <w:bottom w:val="single" w:color="000000" w:sz="4" w:space="0"/>
              <w:right w:val="single" w:color="000000" w:sz="4" w:space="0"/>
            </w:tcBorders>
            <w:vAlign w:val="top"/>
          </w:tcPr>
          <w:p>
            <w:pPr>
              <w:pStyle w:val="21"/>
              <w:spacing w:before="4"/>
              <w:rPr>
                <w:rFonts w:hint="eastAsia" w:ascii="宋体" w:hAnsi="宋体" w:eastAsia="宋体" w:cs="宋体"/>
                <w:sz w:val="28"/>
                <w:szCs w:val="28"/>
              </w:rPr>
            </w:pPr>
          </w:p>
          <w:p>
            <w:pPr>
              <w:pStyle w:val="21"/>
              <w:ind w:left="162" w:leftChars="0" w:right="145" w:rightChars="0"/>
              <w:jc w:val="center"/>
              <w:rPr>
                <w:rFonts w:hint="eastAsia" w:ascii="宋体" w:hAnsi="宋体" w:eastAsia="宋体" w:cs="宋体"/>
                <w:sz w:val="28"/>
                <w:szCs w:val="28"/>
                <w:lang w:val="en-US" w:eastAsia="zh-CN" w:bidi="ar-SA"/>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right="0" w:rightChars="0"/>
              <w:jc w:val="center"/>
              <w:rPr>
                <w:rFonts w:hint="eastAsia" w:ascii="宋体" w:hAnsi="宋体" w:eastAsia="宋体" w:cs="宋体"/>
                <w:sz w:val="28"/>
                <w:szCs w:val="28"/>
                <w:lang w:val="en-US" w:eastAsia="zh-CN" w:bidi="ar-SA"/>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4" w:hRule="atLeast"/>
          <w:jc w:val="center"/>
        </w:trPr>
        <w:tc>
          <w:tcPr>
            <w:tcW w:w="844" w:type="dxa"/>
            <w:tcBorders>
              <w:top w:val="single" w:color="000000" w:sz="4" w:space="0"/>
              <w:bottom w:val="single" w:color="000000" w:sz="4" w:space="0"/>
            </w:tcBorders>
          </w:tcPr>
          <w:p>
            <w:pPr>
              <w:pStyle w:val="21"/>
              <w:spacing w:before="2"/>
              <w:rPr>
                <w:rFonts w:hint="eastAsia" w:ascii="宋体" w:hAnsi="宋体" w:eastAsia="宋体" w:cs="宋体"/>
                <w:sz w:val="24"/>
                <w:szCs w:val="24"/>
              </w:rPr>
            </w:pPr>
          </w:p>
          <w:p>
            <w:pPr>
              <w:pStyle w:val="21"/>
              <w:spacing w:before="1"/>
              <w:ind w:left="19"/>
              <w:jc w:val="center"/>
              <w:rPr>
                <w:rFonts w:hint="eastAsia" w:ascii="宋体" w:hAnsi="宋体" w:eastAsia="宋体" w:cs="宋体"/>
                <w:sz w:val="24"/>
                <w:szCs w:val="24"/>
              </w:rPr>
            </w:pPr>
            <w:r>
              <w:rPr>
                <w:rFonts w:hint="eastAsia" w:ascii="宋体" w:hAnsi="宋体" w:eastAsia="宋体" w:cs="宋体"/>
                <w:w w:val="100"/>
                <w:sz w:val="24"/>
                <w:szCs w:val="24"/>
              </w:rPr>
              <w:t>2</w:t>
            </w:r>
          </w:p>
        </w:tc>
        <w:tc>
          <w:tcPr>
            <w:tcW w:w="7025" w:type="dxa"/>
            <w:tcBorders>
              <w:top w:val="single" w:color="000000" w:sz="4" w:space="0"/>
              <w:bottom w:val="single" w:color="000000" w:sz="4" w:space="0"/>
              <w:right w:val="single" w:color="000000" w:sz="4" w:space="0"/>
            </w:tcBorders>
          </w:tcPr>
          <w:p>
            <w:pPr>
              <w:pStyle w:val="21"/>
              <w:spacing w:before="84" w:line="252" w:lineRule="auto"/>
              <w:ind w:left="108" w:right="89"/>
              <w:rPr>
                <w:rFonts w:hint="eastAsia" w:ascii="宋体" w:hAnsi="宋体" w:eastAsia="宋体" w:cs="宋体"/>
                <w:sz w:val="24"/>
                <w:szCs w:val="24"/>
              </w:rPr>
            </w:pPr>
            <w:r>
              <w:rPr>
                <w:rFonts w:hint="eastAsia" w:ascii="宋体" w:hAnsi="宋体" w:eastAsia="宋体" w:cs="宋体"/>
                <w:sz w:val="24"/>
                <w:szCs w:val="24"/>
              </w:rPr>
              <w:t>落地或悬挑脚手架外侧未采用密目式安全网封闭或封闭不符合要求的，扣 5-10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2"/>
              <w:rPr>
                <w:rFonts w:hint="eastAsia" w:ascii="宋体" w:hAnsi="宋体" w:eastAsia="宋体" w:cs="宋体"/>
                <w:sz w:val="28"/>
                <w:szCs w:val="28"/>
              </w:rPr>
            </w:pPr>
          </w:p>
          <w:p>
            <w:pPr>
              <w:pStyle w:val="21"/>
              <w:spacing w:before="1"/>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jc w:val="center"/>
        </w:trPr>
        <w:tc>
          <w:tcPr>
            <w:tcW w:w="844" w:type="dxa"/>
            <w:tcBorders>
              <w:top w:val="single" w:color="000000" w:sz="4" w:space="0"/>
              <w:bottom w:val="single" w:color="000000" w:sz="4" w:space="0"/>
            </w:tcBorders>
          </w:tcPr>
          <w:p>
            <w:pPr>
              <w:pStyle w:val="21"/>
              <w:spacing w:before="206"/>
              <w:ind w:left="19"/>
              <w:jc w:val="center"/>
              <w:rPr>
                <w:rFonts w:hint="eastAsia" w:ascii="宋体" w:hAnsi="宋体" w:eastAsia="宋体" w:cs="宋体"/>
                <w:sz w:val="24"/>
                <w:szCs w:val="24"/>
              </w:rPr>
            </w:pPr>
            <w:r>
              <w:rPr>
                <w:rFonts w:hint="eastAsia" w:ascii="宋体" w:hAnsi="宋体" w:eastAsia="宋体" w:cs="宋体"/>
                <w:w w:val="100"/>
                <w:sz w:val="24"/>
                <w:szCs w:val="24"/>
              </w:rPr>
              <w:t>3</w:t>
            </w:r>
          </w:p>
        </w:tc>
        <w:tc>
          <w:tcPr>
            <w:tcW w:w="7025" w:type="dxa"/>
            <w:tcBorders>
              <w:top w:val="single" w:color="000000" w:sz="4" w:space="0"/>
              <w:bottom w:val="single" w:color="000000" w:sz="4" w:space="0"/>
              <w:right w:val="single" w:color="000000" w:sz="4" w:space="0"/>
            </w:tcBorders>
          </w:tcPr>
          <w:p>
            <w:pPr>
              <w:pStyle w:val="21"/>
              <w:spacing w:before="72" w:line="249" w:lineRule="auto"/>
              <w:ind w:left="108" w:right="50"/>
              <w:rPr>
                <w:rFonts w:hint="eastAsia" w:ascii="宋体" w:hAnsi="宋体" w:eastAsia="宋体" w:cs="宋体"/>
                <w:sz w:val="24"/>
                <w:szCs w:val="24"/>
              </w:rPr>
            </w:pPr>
            <w:r>
              <w:rPr>
                <w:rFonts w:hint="eastAsia" w:ascii="宋体" w:hAnsi="宋体" w:eastAsia="宋体" w:cs="宋体"/>
                <w:sz w:val="24"/>
                <w:szCs w:val="24"/>
              </w:rPr>
              <w:t>机械设备安装拆除单位未取得相应资质、特种作业人员未持有效证件上岗的，每项扣 5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206"/>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both"/>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jc w:val="center"/>
        </w:trPr>
        <w:tc>
          <w:tcPr>
            <w:tcW w:w="844" w:type="dxa"/>
            <w:tcBorders>
              <w:top w:val="single" w:color="000000" w:sz="4" w:space="0"/>
              <w:bottom w:val="single" w:color="000000" w:sz="4" w:space="0"/>
            </w:tcBorders>
          </w:tcPr>
          <w:p>
            <w:pPr>
              <w:pStyle w:val="21"/>
              <w:spacing w:before="4"/>
              <w:rPr>
                <w:rFonts w:hint="eastAsia" w:ascii="宋体" w:hAnsi="宋体" w:eastAsia="宋体" w:cs="宋体"/>
                <w:sz w:val="24"/>
                <w:szCs w:val="24"/>
              </w:rPr>
            </w:pPr>
          </w:p>
          <w:p>
            <w:pPr>
              <w:pStyle w:val="21"/>
              <w:ind w:left="19"/>
              <w:jc w:val="center"/>
              <w:rPr>
                <w:rFonts w:hint="eastAsia" w:ascii="宋体" w:hAnsi="宋体" w:eastAsia="宋体" w:cs="宋体"/>
                <w:sz w:val="24"/>
                <w:szCs w:val="24"/>
              </w:rPr>
            </w:pPr>
            <w:r>
              <w:rPr>
                <w:rFonts w:hint="eastAsia" w:ascii="宋体" w:hAnsi="宋体" w:eastAsia="宋体" w:cs="宋体"/>
                <w:w w:val="100"/>
                <w:sz w:val="24"/>
                <w:szCs w:val="24"/>
              </w:rPr>
              <w:t>4</w:t>
            </w:r>
          </w:p>
        </w:tc>
        <w:tc>
          <w:tcPr>
            <w:tcW w:w="7025" w:type="dxa"/>
            <w:tcBorders>
              <w:top w:val="single" w:color="000000" w:sz="4" w:space="0"/>
              <w:bottom w:val="single" w:color="000000" w:sz="4" w:space="0"/>
              <w:right w:val="single" w:color="000000" w:sz="4" w:space="0"/>
            </w:tcBorders>
          </w:tcPr>
          <w:p>
            <w:pPr>
              <w:pStyle w:val="21"/>
              <w:spacing w:before="16"/>
              <w:ind w:left="108"/>
              <w:rPr>
                <w:rFonts w:hint="eastAsia" w:ascii="宋体" w:hAnsi="宋体" w:eastAsia="宋体" w:cs="宋体"/>
                <w:sz w:val="24"/>
                <w:szCs w:val="24"/>
              </w:rPr>
            </w:pPr>
            <w:r>
              <w:rPr>
                <w:rFonts w:hint="eastAsia" w:ascii="宋体" w:hAnsi="宋体" w:eastAsia="宋体" w:cs="宋体"/>
                <w:sz w:val="24"/>
                <w:szCs w:val="24"/>
              </w:rPr>
              <w:t>项目专职安全管理人员未按规定数量委派持证在岗履职、项</w:t>
            </w:r>
          </w:p>
          <w:p>
            <w:pPr>
              <w:pStyle w:val="21"/>
              <w:spacing w:before="2" w:line="320" w:lineRule="atLeast"/>
              <w:ind w:left="108" w:right="87"/>
              <w:rPr>
                <w:rFonts w:hint="eastAsia" w:ascii="宋体" w:hAnsi="宋体" w:eastAsia="宋体" w:cs="宋体"/>
                <w:sz w:val="24"/>
                <w:szCs w:val="24"/>
              </w:rPr>
            </w:pPr>
            <w:r>
              <w:rPr>
                <w:rFonts w:hint="eastAsia" w:ascii="宋体" w:hAnsi="宋体" w:eastAsia="宋体" w:cs="宋体"/>
                <w:sz w:val="24"/>
                <w:szCs w:val="24"/>
              </w:rPr>
              <w:t>目无领导带班记录、项目未按规定提取和使用安全费用的， 缺一项扣 5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4"/>
              <w:rPr>
                <w:rFonts w:hint="eastAsia" w:ascii="宋体" w:hAnsi="宋体" w:eastAsia="宋体" w:cs="宋体"/>
                <w:sz w:val="28"/>
                <w:szCs w:val="28"/>
              </w:rPr>
            </w:pPr>
          </w:p>
          <w:p>
            <w:pPr>
              <w:pStyle w:val="21"/>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5" w:hRule="atLeast"/>
          <w:jc w:val="center"/>
        </w:trPr>
        <w:tc>
          <w:tcPr>
            <w:tcW w:w="844" w:type="dxa"/>
            <w:tcBorders>
              <w:top w:val="single" w:color="000000" w:sz="4" w:space="0"/>
              <w:bottom w:val="single" w:color="000000" w:sz="4" w:space="0"/>
            </w:tcBorders>
          </w:tcPr>
          <w:p>
            <w:pPr>
              <w:pStyle w:val="21"/>
              <w:spacing w:before="193"/>
              <w:ind w:left="19"/>
              <w:jc w:val="center"/>
              <w:rPr>
                <w:rFonts w:hint="eastAsia" w:ascii="宋体" w:hAnsi="宋体" w:eastAsia="宋体" w:cs="宋体"/>
                <w:sz w:val="24"/>
                <w:szCs w:val="24"/>
              </w:rPr>
            </w:pPr>
            <w:r>
              <w:rPr>
                <w:rFonts w:hint="eastAsia" w:ascii="宋体" w:hAnsi="宋体" w:eastAsia="宋体" w:cs="宋体"/>
                <w:w w:val="100"/>
                <w:sz w:val="24"/>
                <w:szCs w:val="24"/>
              </w:rPr>
              <w:t>5</w:t>
            </w:r>
          </w:p>
        </w:tc>
        <w:tc>
          <w:tcPr>
            <w:tcW w:w="7025" w:type="dxa"/>
            <w:tcBorders>
              <w:top w:val="single" w:color="000000" w:sz="4" w:space="0"/>
              <w:bottom w:val="single" w:color="000000" w:sz="4" w:space="0"/>
              <w:right w:val="single" w:color="000000" w:sz="4" w:space="0"/>
            </w:tcBorders>
          </w:tcPr>
          <w:p>
            <w:pPr>
              <w:pStyle w:val="21"/>
              <w:spacing w:before="59" w:line="249" w:lineRule="auto"/>
              <w:ind w:left="108" w:right="90"/>
              <w:rPr>
                <w:rFonts w:hint="eastAsia" w:ascii="宋体" w:hAnsi="宋体" w:eastAsia="宋体" w:cs="宋体"/>
                <w:sz w:val="24"/>
                <w:szCs w:val="24"/>
              </w:rPr>
            </w:pPr>
            <w:r>
              <w:rPr>
                <w:rFonts w:hint="eastAsia" w:ascii="宋体" w:hAnsi="宋体" w:eastAsia="宋体" w:cs="宋体"/>
                <w:sz w:val="24"/>
                <w:szCs w:val="24"/>
              </w:rPr>
              <w:t>30m 或 10 层及以上建筑未按要求设置消防器材和消防水源的，缺一项扣 10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193"/>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both"/>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jc w:val="center"/>
        </w:trPr>
        <w:tc>
          <w:tcPr>
            <w:tcW w:w="844" w:type="dxa"/>
            <w:tcBorders>
              <w:top w:val="single" w:color="000000" w:sz="4" w:space="0"/>
              <w:bottom w:val="single" w:color="000000" w:sz="4" w:space="0"/>
            </w:tcBorders>
          </w:tcPr>
          <w:p>
            <w:pPr>
              <w:pStyle w:val="21"/>
              <w:spacing w:before="182"/>
              <w:ind w:left="19"/>
              <w:jc w:val="center"/>
              <w:rPr>
                <w:rFonts w:hint="eastAsia" w:ascii="宋体" w:hAnsi="宋体" w:eastAsia="宋体" w:cs="宋体"/>
                <w:sz w:val="24"/>
                <w:szCs w:val="24"/>
              </w:rPr>
            </w:pPr>
            <w:r>
              <w:rPr>
                <w:rFonts w:hint="eastAsia" w:ascii="宋体" w:hAnsi="宋体" w:eastAsia="宋体" w:cs="宋体"/>
                <w:w w:val="100"/>
                <w:sz w:val="24"/>
                <w:szCs w:val="24"/>
              </w:rPr>
              <w:t>6</w:t>
            </w:r>
          </w:p>
        </w:tc>
        <w:tc>
          <w:tcPr>
            <w:tcW w:w="7025" w:type="dxa"/>
            <w:tcBorders>
              <w:top w:val="single" w:color="000000" w:sz="4" w:space="0"/>
              <w:bottom w:val="single" w:color="000000" w:sz="4" w:space="0"/>
              <w:right w:val="single" w:color="000000" w:sz="4" w:space="0"/>
            </w:tcBorders>
          </w:tcPr>
          <w:p>
            <w:pPr>
              <w:pStyle w:val="21"/>
              <w:spacing w:before="35" w:line="320" w:lineRule="atLeast"/>
              <w:ind w:left="108" w:right="50"/>
              <w:rPr>
                <w:rFonts w:hint="eastAsia" w:ascii="宋体" w:hAnsi="宋体" w:eastAsia="宋体" w:cs="宋体"/>
                <w:sz w:val="24"/>
                <w:szCs w:val="24"/>
              </w:rPr>
            </w:pPr>
            <w:r>
              <w:rPr>
                <w:rFonts w:hint="eastAsia" w:ascii="宋体" w:hAnsi="宋体" w:eastAsia="宋体" w:cs="宋体"/>
                <w:sz w:val="24"/>
                <w:szCs w:val="24"/>
              </w:rPr>
              <w:t>电梯井等洞口未逐层设置钢筋网片防护、物料提升机和施工升降机接料平台未设置定型化安全门的，缺一项扣 10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182"/>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3" w:hRule="atLeast"/>
          <w:jc w:val="center"/>
        </w:trPr>
        <w:tc>
          <w:tcPr>
            <w:tcW w:w="844" w:type="dxa"/>
            <w:tcBorders>
              <w:top w:val="single" w:color="000000" w:sz="4" w:space="0"/>
              <w:bottom w:val="single" w:color="000000" w:sz="4" w:space="0"/>
            </w:tcBorders>
          </w:tcPr>
          <w:p>
            <w:pPr>
              <w:pStyle w:val="21"/>
              <w:spacing w:before="112"/>
              <w:ind w:left="19"/>
              <w:jc w:val="center"/>
              <w:rPr>
                <w:rFonts w:hint="eastAsia" w:ascii="宋体" w:hAnsi="宋体" w:eastAsia="宋体" w:cs="宋体"/>
                <w:sz w:val="24"/>
                <w:szCs w:val="24"/>
              </w:rPr>
            </w:pPr>
            <w:r>
              <w:rPr>
                <w:rFonts w:hint="eastAsia" w:ascii="宋体" w:hAnsi="宋体" w:eastAsia="宋体" w:cs="宋体"/>
                <w:w w:val="100"/>
                <w:sz w:val="24"/>
                <w:szCs w:val="24"/>
              </w:rPr>
              <w:t>7</w:t>
            </w:r>
          </w:p>
        </w:tc>
        <w:tc>
          <w:tcPr>
            <w:tcW w:w="7025" w:type="dxa"/>
            <w:tcBorders>
              <w:top w:val="single" w:color="000000" w:sz="4" w:space="0"/>
              <w:bottom w:val="single" w:color="000000" w:sz="4" w:space="0"/>
              <w:right w:val="single" w:color="000000" w:sz="4" w:space="0"/>
            </w:tcBorders>
          </w:tcPr>
          <w:p>
            <w:pPr>
              <w:pStyle w:val="21"/>
              <w:spacing w:before="139"/>
              <w:ind w:left="108"/>
              <w:rPr>
                <w:rFonts w:hint="eastAsia" w:ascii="宋体" w:hAnsi="宋体" w:eastAsia="宋体" w:cs="宋体"/>
                <w:sz w:val="24"/>
                <w:szCs w:val="24"/>
              </w:rPr>
            </w:pPr>
            <w:r>
              <w:rPr>
                <w:rFonts w:hint="eastAsia" w:ascii="宋体" w:hAnsi="宋体" w:eastAsia="宋体" w:cs="宋体"/>
                <w:sz w:val="24"/>
                <w:szCs w:val="24"/>
              </w:rPr>
              <w:t>施工现场临时用电未全面使用TN-S 系统的，扣 10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112"/>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jc w:val="center"/>
        </w:trPr>
        <w:tc>
          <w:tcPr>
            <w:tcW w:w="844" w:type="dxa"/>
            <w:tcBorders>
              <w:top w:val="single" w:color="000000" w:sz="4" w:space="0"/>
              <w:bottom w:val="single" w:color="000000" w:sz="4" w:space="0"/>
            </w:tcBorders>
          </w:tcPr>
          <w:p>
            <w:pPr>
              <w:pStyle w:val="21"/>
              <w:spacing w:before="12"/>
              <w:rPr>
                <w:rFonts w:hint="eastAsia" w:ascii="宋体" w:hAnsi="宋体" w:eastAsia="宋体" w:cs="宋体"/>
                <w:sz w:val="24"/>
                <w:szCs w:val="24"/>
              </w:rPr>
            </w:pPr>
          </w:p>
          <w:p>
            <w:pPr>
              <w:pStyle w:val="21"/>
              <w:ind w:left="19"/>
              <w:jc w:val="center"/>
              <w:rPr>
                <w:rFonts w:hint="eastAsia" w:ascii="宋体" w:hAnsi="宋体" w:eastAsia="宋体" w:cs="宋体"/>
                <w:sz w:val="24"/>
                <w:szCs w:val="24"/>
              </w:rPr>
            </w:pPr>
            <w:r>
              <w:rPr>
                <w:rFonts w:hint="eastAsia" w:ascii="宋体" w:hAnsi="宋体" w:eastAsia="宋体" w:cs="宋体"/>
                <w:w w:val="100"/>
                <w:sz w:val="24"/>
                <w:szCs w:val="24"/>
              </w:rPr>
              <w:t>8</w:t>
            </w:r>
          </w:p>
        </w:tc>
        <w:tc>
          <w:tcPr>
            <w:tcW w:w="7025" w:type="dxa"/>
            <w:tcBorders>
              <w:top w:val="single" w:color="000000" w:sz="4" w:space="0"/>
              <w:bottom w:val="single" w:color="000000" w:sz="4" w:space="0"/>
              <w:right w:val="single" w:color="000000" w:sz="4" w:space="0"/>
            </w:tcBorders>
          </w:tcPr>
          <w:p>
            <w:pPr>
              <w:pStyle w:val="21"/>
              <w:spacing w:before="93" w:line="252" w:lineRule="auto"/>
              <w:ind w:left="108" w:right="50"/>
              <w:rPr>
                <w:rFonts w:hint="eastAsia" w:ascii="宋体" w:hAnsi="宋体" w:eastAsia="宋体" w:cs="宋体"/>
                <w:sz w:val="24"/>
                <w:szCs w:val="24"/>
              </w:rPr>
            </w:pPr>
            <w:r>
              <w:rPr>
                <w:rFonts w:hint="eastAsia" w:ascii="宋体" w:hAnsi="宋体" w:eastAsia="宋体" w:cs="宋体"/>
                <w:sz w:val="24"/>
                <w:szCs w:val="24"/>
              </w:rPr>
              <w:t>在建工程周边坠落半径内防护距离不符合规范要求、有外电未防护或防护不符合要求的，缺一项扣 5-10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12"/>
              <w:rPr>
                <w:rFonts w:hint="eastAsia" w:ascii="宋体" w:hAnsi="宋体" w:eastAsia="宋体" w:cs="宋体"/>
                <w:sz w:val="28"/>
                <w:szCs w:val="28"/>
              </w:rPr>
            </w:pPr>
          </w:p>
          <w:p>
            <w:pPr>
              <w:pStyle w:val="21"/>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0" w:hRule="atLeast"/>
          <w:jc w:val="center"/>
        </w:trPr>
        <w:tc>
          <w:tcPr>
            <w:tcW w:w="844" w:type="dxa"/>
            <w:tcBorders>
              <w:top w:val="single" w:color="000000" w:sz="4" w:space="0"/>
              <w:bottom w:val="single" w:color="000000" w:sz="4" w:space="0"/>
            </w:tcBorders>
          </w:tcPr>
          <w:p>
            <w:pPr>
              <w:pStyle w:val="21"/>
              <w:spacing w:before="177"/>
              <w:ind w:left="19"/>
              <w:jc w:val="center"/>
              <w:rPr>
                <w:rFonts w:hint="eastAsia" w:ascii="宋体" w:hAnsi="宋体" w:eastAsia="宋体" w:cs="宋体"/>
                <w:sz w:val="24"/>
                <w:szCs w:val="24"/>
              </w:rPr>
            </w:pPr>
            <w:r>
              <w:rPr>
                <w:rFonts w:hint="eastAsia" w:ascii="宋体" w:hAnsi="宋体" w:eastAsia="宋体" w:cs="宋体"/>
                <w:w w:val="100"/>
                <w:sz w:val="24"/>
                <w:szCs w:val="24"/>
              </w:rPr>
              <w:t>9</w:t>
            </w:r>
          </w:p>
        </w:tc>
        <w:tc>
          <w:tcPr>
            <w:tcW w:w="7025" w:type="dxa"/>
            <w:tcBorders>
              <w:top w:val="single" w:color="000000" w:sz="4" w:space="0"/>
              <w:bottom w:val="single" w:color="000000" w:sz="4" w:space="0"/>
              <w:right w:val="single" w:color="000000" w:sz="4" w:space="0"/>
            </w:tcBorders>
          </w:tcPr>
          <w:p>
            <w:pPr>
              <w:pStyle w:val="21"/>
              <w:spacing w:before="30" w:line="320" w:lineRule="atLeast"/>
              <w:ind w:left="108" w:right="51"/>
              <w:rPr>
                <w:rFonts w:hint="eastAsia" w:ascii="宋体" w:hAnsi="宋体" w:eastAsia="宋体" w:cs="宋体"/>
                <w:sz w:val="24"/>
                <w:szCs w:val="24"/>
              </w:rPr>
            </w:pPr>
            <w:r>
              <w:rPr>
                <w:rFonts w:hint="eastAsia" w:ascii="宋体" w:hAnsi="宋体" w:eastAsia="宋体" w:cs="宋体"/>
                <w:sz w:val="24"/>
                <w:szCs w:val="24"/>
              </w:rPr>
              <w:t>项目执行《安徽建工集团施工现场安全防护标准化图册》内容少于 5 项的扣 10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177"/>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jc w:val="center"/>
        </w:trPr>
        <w:tc>
          <w:tcPr>
            <w:tcW w:w="844" w:type="dxa"/>
            <w:tcBorders>
              <w:top w:val="single" w:color="000000" w:sz="4" w:space="0"/>
              <w:bottom w:val="single" w:color="000000" w:sz="4" w:space="0"/>
            </w:tcBorders>
          </w:tcPr>
          <w:p>
            <w:pPr>
              <w:pStyle w:val="21"/>
              <w:spacing w:before="74"/>
              <w:ind w:left="142" w:right="123"/>
              <w:jc w:val="center"/>
              <w:rPr>
                <w:rFonts w:hint="eastAsia" w:ascii="宋体" w:hAnsi="宋体" w:eastAsia="宋体" w:cs="宋体"/>
                <w:sz w:val="24"/>
                <w:szCs w:val="24"/>
              </w:rPr>
            </w:pPr>
            <w:r>
              <w:rPr>
                <w:rFonts w:hint="eastAsia" w:ascii="宋体" w:hAnsi="宋体" w:eastAsia="宋体" w:cs="宋体"/>
                <w:sz w:val="24"/>
                <w:szCs w:val="24"/>
              </w:rPr>
              <w:t>10</w:t>
            </w:r>
          </w:p>
        </w:tc>
        <w:tc>
          <w:tcPr>
            <w:tcW w:w="7025" w:type="dxa"/>
            <w:tcBorders>
              <w:top w:val="single" w:color="000000" w:sz="4" w:space="0"/>
              <w:bottom w:val="single" w:color="000000" w:sz="4" w:space="0"/>
              <w:right w:val="single" w:color="000000" w:sz="4" w:space="0"/>
            </w:tcBorders>
          </w:tcPr>
          <w:p>
            <w:pPr>
              <w:pStyle w:val="21"/>
              <w:spacing w:before="100"/>
              <w:ind w:left="108"/>
              <w:rPr>
                <w:rFonts w:hint="eastAsia" w:ascii="宋体" w:hAnsi="宋体" w:eastAsia="宋体" w:cs="宋体"/>
                <w:sz w:val="24"/>
                <w:szCs w:val="24"/>
              </w:rPr>
            </w:pPr>
            <w:r>
              <w:rPr>
                <w:rFonts w:hint="eastAsia" w:ascii="宋体" w:hAnsi="宋体" w:eastAsia="宋体" w:cs="宋体"/>
                <w:sz w:val="24"/>
                <w:szCs w:val="24"/>
              </w:rPr>
              <w:t>未按要求应用项目安全管理信息化流程的，扣 2-10 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74"/>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jc w:val="center"/>
        </w:trPr>
        <w:tc>
          <w:tcPr>
            <w:tcW w:w="844" w:type="dxa"/>
            <w:tcBorders>
              <w:top w:val="single" w:color="000000" w:sz="4" w:space="0"/>
              <w:bottom w:val="single" w:color="000000" w:sz="4" w:space="0"/>
            </w:tcBorders>
          </w:tcPr>
          <w:p>
            <w:pPr>
              <w:pStyle w:val="21"/>
              <w:spacing w:before="204"/>
              <w:ind w:left="142" w:right="123"/>
              <w:jc w:val="center"/>
              <w:rPr>
                <w:rFonts w:hint="eastAsia" w:ascii="宋体" w:hAnsi="宋体" w:eastAsia="宋体" w:cs="宋体"/>
                <w:sz w:val="24"/>
                <w:szCs w:val="24"/>
              </w:rPr>
            </w:pPr>
            <w:r>
              <w:rPr>
                <w:rFonts w:hint="eastAsia" w:ascii="宋体" w:hAnsi="宋体" w:eastAsia="宋体" w:cs="宋体"/>
                <w:sz w:val="24"/>
                <w:szCs w:val="24"/>
              </w:rPr>
              <w:t>11</w:t>
            </w:r>
          </w:p>
        </w:tc>
        <w:tc>
          <w:tcPr>
            <w:tcW w:w="7025" w:type="dxa"/>
            <w:tcBorders>
              <w:top w:val="single" w:color="000000" w:sz="4" w:space="0"/>
              <w:bottom w:val="single" w:color="000000" w:sz="4" w:space="0"/>
              <w:right w:val="single" w:color="000000" w:sz="4" w:space="0"/>
            </w:tcBorders>
          </w:tcPr>
          <w:p>
            <w:pPr>
              <w:pStyle w:val="21"/>
              <w:spacing w:before="69" w:line="249" w:lineRule="auto"/>
              <w:ind w:left="108" w:right="92"/>
              <w:rPr>
                <w:rFonts w:hint="eastAsia" w:ascii="宋体" w:hAnsi="宋体" w:eastAsia="宋体" w:cs="宋体"/>
                <w:sz w:val="24"/>
                <w:szCs w:val="24"/>
              </w:rPr>
            </w:pPr>
            <w:r>
              <w:rPr>
                <w:rFonts w:hint="eastAsia" w:ascii="宋体" w:hAnsi="宋体" w:eastAsia="宋体" w:cs="宋体"/>
                <w:sz w:val="24"/>
                <w:szCs w:val="24"/>
              </w:rPr>
              <w:t>使用安徽建机公司塔式起重机、施工升降机产品的，加 10 分，未使用不加分</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204"/>
              <w:ind w:left="162" w:right="145"/>
              <w:jc w:val="center"/>
              <w:rPr>
                <w:rFonts w:hint="eastAsia" w:ascii="宋体" w:hAnsi="宋体" w:eastAsia="宋体" w:cs="宋体"/>
                <w:sz w:val="28"/>
                <w:szCs w:val="28"/>
              </w:rPr>
            </w:pPr>
            <w:r>
              <w:rPr>
                <w:rFonts w:hint="eastAsia" w:ascii="宋体" w:hAnsi="宋体" w:eastAsia="宋体" w:cs="宋体"/>
                <w:sz w:val="28"/>
                <w:szCs w:val="28"/>
              </w:rPr>
              <w:t>10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5" w:hRule="atLeast"/>
          <w:jc w:val="center"/>
        </w:trPr>
        <w:tc>
          <w:tcPr>
            <w:tcW w:w="844" w:type="dxa"/>
            <w:tcBorders>
              <w:top w:val="single" w:color="000000" w:sz="4" w:space="0"/>
              <w:bottom w:val="single" w:color="000000" w:sz="4" w:space="0"/>
            </w:tcBorders>
          </w:tcPr>
          <w:p>
            <w:pPr>
              <w:pStyle w:val="21"/>
              <w:rPr>
                <w:rFonts w:hint="eastAsia" w:ascii="宋体" w:hAnsi="宋体" w:eastAsia="宋体" w:cs="宋体"/>
                <w:sz w:val="28"/>
                <w:szCs w:val="28"/>
              </w:rPr>
            </w:pPr>
          </w:p>
        </w:tc>
        <w:tc>
          <w:tcPr>
            <w:tcW w:w="7025" w:type="dxa"/>
            <w:tcBorders>
              <w:top w:val="single" w:color="000000" w:sz="4" w:space="0"/>
              <w:bottom w:val="single" w:color="000000" w:sz="4" w:space="0"/>
              <w:right w:val="single" w:color="000000" w:sz="4" w:space="0"/>
            </w:tcBorders>
          </w:tcPr>
          <w:p>
            <w:pPr>
              <w:pStyle w:val="21"/>
              <w:spacing w:before="88"/>
              <w:ind w:left="108"/>
              <w:rPr>
                <w:rFonts w:hint="eastAsia" w:ascii="宋体" w:hAnsi="宋体" w:eastAsia="宋体" w:cs="宋体"/>
                <w:sz w:val="28"/>
                <w:szCs w:val="28"/>
              </w:rPr>
            </w:pPr>
            <w:r>
              <w:rPr>
                <w:rFonts w:hint="eastAsia" w:ascii="宋体" w:hAnsi="宋体" w:eastAsia="宋体" w:cs="宋体"/>
                <w:sz w:val="28"/>
                <w:szCs w:val="28"/>
              </w:rPr>
              <w:t>总分=实得分/应得分*100</w:t>
            </w:r>
          </w:p>
        </w:tc>
        <w:tc>
          <w:tcPr>
            <w:tcW w:w="906" w:type="dxa"/>
            <w:tcBorders>
              <w:top w:val="single" w:color="000000" w:sz="4" w:space="0"/>
              <w:left w:val="single" w:color="000000" w:sz="4" w:space="0"/>
              <w:bottom w:val="single" w:color="000000" w:sz="4" w:space="0"/>
              <w:right w:val="single" w:color="000000" w:sz="4" w:space="0"/>
            </w:tcBorders>
          </w:tcPr>
          <w:p>
            <w:pPr>
              <w:pStyle w:val="21"/>
              <w:spacing w:before="88"/>
              <w:ind w:left="163" w:right="145"/>
              <w:jc w:val="center"/>
              <w:rPr>
                <w:rFonts w:hint="eastAsia" w:ascii="宋体" w:hAnsi="宋体" w:eastAsia="宋体" w:cs="宋体"/>
                <w:sz w:val="28"/>
                <w:szCs w:val="28"/>
              </w:rPr>
            </w:pPr>
            <w:r>
              <w:rPr>
                <w:rFonts w:hint="eastAsia" w:ascii="宋体" w:hAnsi="宋体" w:eastAsia="宋体" w:cs="宋体"/>
                <w:sz w:val="28"/>
                <w:szCs w:val="28"/>
              </w:rPr>
              <w:t>100</w:t>
            </w:r>
          </w:p>
        </w:tc>
        <w:tc>
          <w:tcPr>
            <w:tcW w:w="788"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eastAsia" w:ascii="宋体" w:hAnsi="宋体" w:eastAsia="宋体" w:cs="宋体"/>
                <w:sz w:val="28"/>
                <w:szCs w:val="28"/>
                <w:lang w:val="en-US" w:eastAsia="zh-CN"/>
              </w:rPr>
            </w:pPr>
          </w:p>
        </w:tc>
        <w:tc>
          <w:tcPr>
            <w:tcW w:w="757" w:type="dxa"/>
            <w:tcBorders>
              <w:top w:val="single" w:color="000000" w:sz="4" w:space="0"/>
              <w:left w:val="single" w:color="000000" w:sz="4" w:space="0"/>
              <w:bottom w:val="single" w:color="000000" w:sz="4" w:space="0"/>
            </w:tcBorders>
            <w:vAlign w:val="center"/>
          </w:tcPr>
          <w:p>
            <w:pPr>
              <w:pStyle w:val="21"/>
              <w:jc w:val="center"/>
              <w:rPr>
                <w:rFonts w:hint="eastAsia" w:ascii="宋体" w:hAnsi="宋体" w:eastAsia="宋体" w:cs="宋体"/>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4" w:hRule="atLeast"/>
          <w:jc w:val="center"/>
        </w:trPr>
        <w:tc>
          <w:tcPr>
            <w:tcW w:w="10320" w:type="dxa"/>
            <w:gridSpan w:val="5"/>
            <w:tcBorders>
              <w:top w:val="single" w:color="000000" w:sz="4" w:space="0"/>
              <w:bottom w:val="single" w:color="000000" w:sz="4" w:space="0"/>
            </w:tcBorders>
          </w:tcPr>
          <w:p>
            <w:pPr>
              <w:pStyle w:val="21"/>
              <w:spacing w:before="105"/>
              <w:ind w:left="107"/>
              <w:rPr>
                <w:rFonts w:hint="eastAsia" w:ascii="宋体" w:hAnsi="宋体" w:eastAsia="宋体" w:cs="宋体"/>
                <w:sz w:val="28"/>
                <w:szCs w:val="28"/>
              </w:rPr>
            </w:pPr>
            <w:r>
              <w:rPr>
                <w:rFonts w:hint="eastAsia" w:ascii="宋体" w:hAnsi="宋体" w:eastAsia="宋体" w:cs="宋体"/>
                <w:spacing w:val="-1"/>
                <w:position w:val="1"/>
                <w:sz w:val="28"/>
                <w:szCs w:val="28"/>
              </w:rPr>
              <w:t>若此表得</w:t>
            </w:r>
            <w:r>
              <w:rPr>
                <w:rFonts w:hint="eastAsia" w:ascii="宋体" w:hAnsi="宋体" w:eastAsia="宋体" w:cs="宋体"/>
                <w:position w:val="1"/>
                <w:sz w:val="28"/>
                <w:szCs w:val="28"/>
              </w:rPr>
              <w:t>分率＜85</w:t>
            </w:r>
            <w:r>
              <w:rPr>
                <w:rFonts w:hint="eastAsia" w:ascii="宋体" w:hAnsi="宋体" w:eastAsia="宋体" w:cs="宋体"/>
                <w:spacing w:val="-118"/>
                <w:position w:val="1"/>
                <w:sz w:val="28"/>
                <w:szCs w:val="28"/>
              </w:rPr>
              <w:t xml:space="preserve"> </w:t>
            </w:r>
            <w:r>
              <w:rPr>
                <w:rFonts w:hint="eastAsia" w:ascii="宋体" w:hAnsi="宋体" w:eastAsia="宋体" w:cs="宋体"/>
                <w:spacing w:val="4"/>
                <w:w w:val="100"/>
                <w:sz w:val="28"/>
                <w:szCs w:val="28"/>
              </w:rPr>
              <w:drawing>
                <wp:inline distT="0" distB="0" distL="0" distR="0">
                  <wp:extent cx="66040" cy="117475"/>
                  <wp:effectExtent l="0" t="0" r="10160" b="15875"/>
                  <wp:docPr id="2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a:picLocks noChangeAspect="1"/>
                          </pic:cNvPicPr>
                        </pic:nvPicPr>
                        <pic:blipFill>
                          <a:blip r:embed="rId56" cstate="print"/>
                          <a:stretch>
                            <a:fillRect/>
                          </a:stretch>
                        </pic:blipFill>
                        <pic:spPr>
                          <a:xfrm>
                            <a:off x="0" y="0"/>
                            <a:ext cx="66674" cy="117475"/>
                          </a:xfrm>
                          <a:prstGeom prst="rect">
                            <a:avLst/>
                          </a:prstGeom>
                        </pic:spPr>
                      </pic:pic>
                    </a:graphicData>
                  </a:graphic>
                </wp:inline>
              </w:drawing>
            </w:r>
            <w:r>
              <w:rPr>
                <w:rFonts w:hint="eastAsia" w:ascii="宋体" w:hAnsi="宋体" w:eastAsia="宋体" w:cs="宋体"/>
                <w:position w:val="1"/>
                <w:sz w:val="28"/>
                <w:szCs w:val="28"/>
              </w:rPr>
              <w:t>，总分按</w:t>
            </w:r>
            <w:r>
              <w:rPr>
                <w:rFonts w:hint="eastAsia" w:ascii="宋体" w:hAnsi="宋体" w:eastAsia="宋体" w:cs="宋体"/>
                <w:spacing w:val="-61"/>
                <w:position w:val="1"/>
                <w:sz w:val="28"/>
                <w:szCs w:val="28"/>
              </w:rPr>
              <w:t xml:space="preserve"> </w:t>
            </w:r>
            <w:r>
              <w:rPr>
                <w:rFonts w:hint="eastAsia" w:ascii="宋体" w:hAnsi="宋体" w:eastAsia="宋体" w:cs="宋体"/>
                <w:position w:val="1"/>
                <w:sz w:val="28"/>
                <w:szCs w:val="28"/>
              </w:rPr>
              <w:t>0</w:t>
            </w:r>
            <w:r>
              <w:rPr>
                <w:rFonts w:hint="eastAsia" w:ascii="宋体" w:hAnsi="宋体" w:eastAsia="宋体" w:cs="宋体"/>
                <w:spacing w:val="-61"/>
                <w:position w:val="1"/>
                <w:sz w:val="28"/>
                <w:szCs w:val="28"/>
              </w:rPr>
              <w:t xml:space="preserve"> </w:t>
            </w:r>
            <w:r>
              <w:rPr>
                <w:rFonts w:hint="eastAsia" w:ascii="宋体" w:hAnsi="宋体" w:eastAsia="宋体" w:cs="宋体"/>
                <w:position w:val="1"/>
                <w:sz w:val="28"/>
                <w:szCs w:val="28"/>
              </w:rPr>
              <w:t>分计，则本次复评不通过。</w:t>
            </w:r>
          </w:p>
        </w:tc>
      </w:tr>
    </w:tbl>
    <w:p>
      <w:pPr>
        <w:spacing w:before="72" w:line="590" w:lineRule="auto"/>
        <w:ind w:left="178" w:right="5703" w:firstLine="0"/>
        <w:jc w:val="left"/>
        <w:rPr>
          <w:rFonts w:hint="eastAsia" w:ascii="宋体" w:hAnsi="宋体" w:eastAsia="宋体" w:cs="宋体"/>
          <w:sz w:val="28"/>
          <w:szCs w:val="28"/>
          <w:lang w:eastAsia="zh-CN"/>
        </w:rPr>
        <w:sectPr>
          <w:footerReference r:id="rId23" w:type="default"/>
          <w:pgSz w:w="11910" w:h="16840"/>
          <w:pgMar w:top="1580" w:right="1140" w:bottom="1400" w:left="1240" w:header="0" w:footer="1203" w:gutter="0"/>
          <w:pgNumType w:fmt="decimal"/>
          <w:cols w:space="720" w:num="1"/>
        </w:sectPr>
      </w:pPr>
      <w:r>
        <w:rPr>
          <w:rFonts w:hint="eastAsia" w:ascii="宋体" w:hAnsi="宋体" w:eastAsia="宋体" w:cs="宋体"/>
          <w:sz w:val="28"/>
          <w:szCs w:val="28"/>
        </w:rPr>
        <w:t>申报单位（项目）自评人员： 示范评审人员：</w:t>
      </w:r>
    </w:p>
    <w:p>
      <w:pPr>
        <w:ind w:firstLine="562" w:firstLineChars="200"/>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4.5 成本管理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bookmarkStart w:id="169" w:name="4.5.1 成本管理要求"/>
      <w:bookmarkEnd w:id="169"/>
      <w:bookmarkStart w:id="170" w:name="4.5.1 成本管理要求"/>
      <w:bookmarkEnd w:id="170"/>
      <w:r>
        <w:rPr>
          <w:rFonts w:hint="eastAsia" w:ascii="宋体" w:hAnsi="宋体" w:eastAsia="宋体" w:cs="宋体"/>
          <w:color w:val="auto"/>
          <w:sz w:val="28"/>
          <w:szCs w:val="28"/>
          <w:highlight w:val="none"/>
          <w:lang w:val="en-US" w:eastAsia="zh-CN"/>
        </w:rPr>
        <w:t>4.5.1 成本管理要求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4.5.1.1</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项目各资源合同在完成招标手续后需及时签订合同，资源合同需经业务部门审核流程完毕后盖章，方可进行结算。合同审批流程上传附件包括中标通知书、开、评标记录书，供应商资质证书等相关信息。</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4.5.1.2 每月25日前，项目根据现场实际进度报送产值，同时项目核算员与各班组及供应商依据合同及完成进度进行结算，并在项目管理信息系统中完成合同结算流程，上传结算附件，形成月实际成本。</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4.5.1.3 项目需按月进行成本核算，按照要求对各项费用归集汇总，进行成本分析，并建立成本台账。每月按照所属单位的要求统一编制成本核算报表，按时上报所属单位。</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yellow"/>
          <w:lang w:val="en-US" w:eastAsia="zh-CN"/>
        </w:rPr>
      </w:pPr>
      <w:r>
        <w:rPr>
          <w:rFonts w:hint="eastAsia" w:ascii="宋体" w:hAnsi="宋体" w:eastAsia="宋体" w:cs="宋体"/>
          <w:color w:val="auto"/>
          <w:sz w:val="28"/>
          <w:szCs w:val="28"/>
          <w:highlight w:val="none"/>
          <w:lang w:val="en-US" w:eastAsia="zh-CN"/>
        </w:rPr>
        <w:t>4.5.1.4 资源合同在执行过程中如发生设计变更，或工程量变更，或价格变更，以及发生合同外工作内容，无法结算时，应对合同进行变更。</w:t>
      </w:r>
      <w:r>
        <w:rPr>
          <w:rFonts w:hint="eastAsia" w:ascii="宋体" w:hAnsi="宋体" w:eastAsia="宋体" w:cs="宋体"/>
          <w:color w:val="auto"/>
          <w:sz w:val="28"/>
          <w:szCs w:val="28"/>
          <w:highlight w:val="yellow"/>
          <w:lang w:val="en-US" w:eastAsia="zh-CN"/>
        </w:rPr>
        <w:t>由项目核算员发起合同变更流程，经项目经理，分公司分管领导，至公司相关部门会签，公司分管领导同意方可结算。发起变更时需上传相关附件，包括设计变更单，相关计算书，发生价格变更需附公司分管领导签字同意的报告，发生合同外工作内容需附询价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4.5.1.5 项目部每月由项目经理主持，项目商务人员组织召开成本分析会，分析当月成本情况，找出问题并及时纠偏。各重要节点（如地下室、主体结构）完工后，项目核算员应做好该阶段的成本还原及成本分析，按时上报所属单位。</w:t>
      </w:r>
    </w:p>
    <w:p>
      <w:pPr>
        <w:bidi w:val="0"/>
        <w:sectPr>
          <w:pgSz w:w="11911" w:h="16840"/>
          <w:pgMar w:top="1502" w:right="1559" w:bottom="1100" w:left="1678" w:header="0" w:footer="913" w:gutter="0"/>
          <w:pgNumType w:fmt="decimal"/>
          <w:cols w:space="0" w:num="1"/>
          <w:rtlGutter w:val="0"/>
          <w:docGrid w:linePitch="0" w:charSpace="0"/>
        </w:sectPr>
      </w:pPr>
    </w:p>
    <w:p>
      <w:pPr>
        <w:pStyle w:val="20"/>
        <w:numPr>
          <w:ilvl w:val="0"/>
          <w:numId w:val="0"/>
        </w:numPr>
        <w:tabs>
          <w:tab w:val="left" w:pos="1667"/>
        </w:tabs>
        <w:spacing w:before="35" w:after="0" w:line="240" w:lineRule="auto"/>
        <w:ind w:right="0" w:rightChars="0" w:firstLine="560" w:firstLineChars="200"/>
        <w:jc w:val="left"/>
        <w:rPr>
          <w:sz w:val="28"/>
        </w:rPr>
      </w:pPr>
      <w:r>
        <w:rPr>
          <w:rFonts w:hint="eastAsia"/>
          <w:sz w:val="28"/>
          <w:lang w:val="en-US" w:eastAsia="zh-CN"/>
        </w:rPr>
        <w:t xml:space="preserve">4.5.2 </w:t>
      </w:r>
      <w:r>
        <w:rPr>
          <w:sz w:val="28"/>
        </w:rPr>
        <w:t>工作流程</w:t>
      </w:r>
    </w:p>
    <w:p>
      <w:pPr>
        <w:pStyle w:val="20"/>
        <w:numPr>
          <w:ilvl w:val="0"/>
          <w:numId w:val="0"/>
        </w:numPr>
        <w:tabs>
          <w:tab w:val="left" w:pos="1667"/>
        </w:tabs>
        <w:spacing w:before="35" w:after="0" w:line="240" w:lineRule="auto"/>
        <w:ind w:right="0" w:rightChars="0" w:firstLine="560" w:firstLineChars="200"/>
        <w:jc w:val="left"/>
        <w:rPr>
          <w:sz w:val="28"/>
        </w:rPr>
      </w:pPr>
      <w:r>
        <w:rPr>
          <w:rFonts w:hint="eastAsia"/>
          <w:sz w:val="28"/>
          <w:lang w:val="en-US" w:eastAsia="zh-CN"/>
        </w:rPr>
        <w:t xml:space="preserve">4.5.2.1 </w:t>
      </w:r>
      <w:r>
        <w:rPr>
          <w:sz w:val="28"/>
        </w:rPr>
        <w:t>成本管理工作流程</w:t>
      </w:r>
    </w:p>
    <w:p>
      <w:pPr>
        <w:pStyle w:val="8"/>
        <w:rPr>
          <w:sz w:val="20"/>
        </w:rPr>
      </w:pPr>
    </w:p>
    <w:p>
      <w:pPr>
        <w:pStyle w:val="8"/>
        <w:rPr>
          <w:sz w:val="20"/>
        </w:rPr>
      </w:pPr>
      <w:r>
        <w:pict>
          <v:group id="_x0000_s2071" o:spid="_x0000_s2071" o:spt="203" style="position:absolute;left:0pt;margin-left:123.3pt;margin-top:14.8pt;height:245.2pt;width:369.4pt;mso-position-horizontal-relative:page;mso-wrap-distance-bottom:0pt;mso-wrap-distance-top:0pt;z-index:-251649024;mso-width-relative:page;mso-height-relative:page;" coordorigin="2466,296" coordsize="7388,4904">
            <o:lock v:ext="edit"/>
            <v:shape id="_x0000_s2072" o:spid="_x0000_s2072" style="position:absolute;left:4552;top:296;height:749;width:2694;" fillcolor="#000000" filled="t" stroked="f" coordorigin="4552,296" coordsize="2694,749" path="m7246,1045l4552,1045,4552,296,7246,296,7246,306,4572,306,4562,316,4572,316,4572,1025,4562,1025,4572,1035,7246,1035,7246,1045xm4572,316l4562,316,4572,306,4572,316xm7226,316l4572,316,4572,306,7226,306,7226,316xm7226,1035l7226,306,7236,316,7246,316,7246,1025,7236,1025,7226,1035xm7246,316l7236,316,7226,306,7246,306,7246,316xm4572,1035l4562,1025,4572,1025,4572,1035xm7226,1035l4572,1035,4572,1025,7226,1025,7226,1035xm7246,1035l7226,1035,7236,1025,7246,1025,7246,1035xe">
              <v:path arrowok="t"/>
              <v:fill on="t" focussize="0,0"/>
              <v:stroke on="f"/>
              <v:imagedata o:title=""/>
              <o:lock v:ext="edit"/>
            </v:shape>
            <v:shape id="_x0000_s2073" o:spid="_x0000_s2073" style="position:absolute;left:2466;top:1068;height:4132;width:7388;" fillcolor="#000000" filled="t" stroked="f" coordorigin="2466,1069" coordsize="7388,4132" path="m3964,3519l3952,3519,3944,3927,3956,3927,3964,3519xm5403,2099l5383,2099,5383,2119,5383,3469,2526,3469,2526,2119,5383,2119,5383,2099,2506,2099,2506,3489,5403,3489,5403,3479,5403,3469,5403,2119,5403,2109,5403,2099xm9379,4376l9359,4376,9359,4396,9359,5180,2486,5180,2486,4396,9359,4396,9359,4376,5879,4376,5898,4343,5899,4341,5899,4338,5898,4336,5896,4335,5894,4334,5891,4334,5889,4335,5888,4337,5878,4354,5878,4354,5876,3949,5864,3949,5866,4354,5856,4337,5854,4335,5852,4334,5850,4334,5848,4335,5846,4337,5845,4339,5845,4341,5846,4343,5865,4376,2466,4376,2466,5200,9379,5200,9379,5190,9379,5180,9379,4396,9379,4386,9379,4376xm9854,2045l9834,2045,9834,2065,9834,3532,6007,3532,6007,2065,7946,2065,7949,2071,7953,2065,9834,2065,9834,2045,7965,2045,7976,2027,7977,2024,7977,2022,7976,2020,7974,2018,7972,2018,7970,2018,7968,2019,7966,2020,7956,2037,7968,1504,7995,1504,7995,1489,7968,1489,7968,1483,7956,1483,7956,1489,5943,1489,5958,1463,5959,1461,5959,1458,5958,1456,5956,1455,5954,1454,5951,1454,5949,1455,5948,1457,5938,1474,5938,1474,5936,1069,5924,1069,5926,1474,5916,1457,5914,1455,5912,1454,5910,1454,5908,1455,5906,1457,5905,1459,5905,1461,5906,1463,5921,1489,3979,1489,3979,1481,3967,1481,3967,1489,3961,1488,3961,1503,3966,1504,3955,2035,3945,2018,3944,2016,3942,2015,3939,2015,3937,2015,3935,2017,3934,2019,3934,2022,3935,2024,3960,2069,3967,2057,3987,2025,3988,2022,3988,2020,3987,2018,3985,2016,3983,2016,3981,2016,3979,2017,3977,2018,3967,2035,3979,1504,5930,1504,5932,1508,5934,1504,7956,1504,7944,2037,7934,2020,7933,2018,7931,2017,7928,2017,7926,2017,7924,2019,7923,2021,7923,2023,7924,2026,7935,2045,5987,2045,5987,3552,7957,3552,7949,3919,3930,3935,3930,3947,7949,3931,7949,3942,7961,3942,7961,3931,7973,3931,7973,3919,7961,3919,7969,3552,9854,3552,9854,3542,9854,3532,9854,2065,9854,2055,9854,2045xe">
              <v:path arrowok="t"/>
              <v:fill on="t" focussize="0,0"/>
              <v:stroke on="f"/>
              <v:imagedata o:title=""/>
              <o:lock v:ext="edit"/>
            </v:shape>
            <v:shape id="_x0000_s2074" o:spid="_x0000_s2074" o:spt="202" type="#_x0000_t202" style="position:absolute;left:4716;top:424;height:240;width:218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sz w:val="24"/>
                      </w:rPr>
                      <w:t>资源合同签订及审核</w:t>
                    </w:r>
                  </w:p>
                </w:txbxContent>
              </v:textbox>
            </v:shape>
            <v:shape id="_x0000_s2075" o:spid="_x0000_s2075" o:spt="202" type="#_x0000_t202" style="position:absolute;left:2668;top:2226;height:840;width:2591;" filled="f" stroked="f" coordsize="21600,21600">
              <v:path/>
              <v:fill on="f" focussize="0,0"/>
              <v:stroke on="f" joinstyle="miter"/>
              <v:imagedata o:title=""/>
              <o:lock v:ext="edit"/>
              <v:textbox inset="0mm,0mm,0mm,0mm">
                <w:txbxContent>
                  <w:p>
                    <w:pPr>
                      <w:spacing w:before="0" w:line="270" w:lineRule="exact"/>
                      <w:ind w:left="23" w:right="0" w:firstLine="0"/>
                      <w:jc w:val="left"/>
                      <w:rPr>
                        <w:sz w:val="24"/>
                      </w:rPr>
                    </w:pPr>
                    <w:r>
                      <w:rPr>
                        <w:spacing w:val="-20"/>
                        <w:sz w:val="24"/>
                      </w:rPr>
                      <w:t xml:space="preserve">每月 </w:t>
                    </w:r>
                    <w:r>
                      <w:rPr>
                        <w:rFonts w:ascii="Calibri" w:eastAsia="Calibri"/>
                        <w:sz w:val="24"/>
                      </w:rPr>
                      <w:t>25</w:t>
                    </w:r>
                    <w:r>
                      <w:rPr>
                        <w:rFonts w:ascii="Calibri" w:eastAsia="Calibri"/>
                        <w:spacing w:val="4"/>
                        <w:sz w:val="24"/>
                      </w:rPr>
                      <w:t xml:space="preserve"> </w:t>
                    </w:r>
                    <w:r>
                      <w:rPr>
                        <w:sz w:val="24"/>
                      </w:rPr>
                      <w:t>日前，依据合同</w:t>
                    </w:r>
                  </w:p>
                  <w:p>
                    <w:pPr>
                      <w:spacing w:before="0" w:line="300" w:lineRule="exact"/>
                      <w:ind w:left="0" w:right="0" w:firstLine="0"/>
                      <w:jc w:val="left"/>
                      <w:rPr>
                        <w:sz w:val="24"/>
                      </w:rPr>
                    </w:pPr>
                    <w:r>
                      <w:rPr>
                        <w:spacing w:val="-7"/>
                        <w:sz w:val="24"/>
                      </w:rPr>
                      <w:t>进行人、材、机、分包等</w:t>
                    </w:r>
                  </w:p>
                  <w:p>
                    <w:pPr>
                      <w:spacing w:before="0" w:line="270" w:lineRule="exact"/>
                      <w:ind w:left="0" w:right="0" w:firstLine="0"/>
                      <w:jc w:val="left"/>
                      <w:rPr>
                        <w:sz w:val="24"/>
                      </w:rPr>
                    </w:pPr>
                    <w:r>
                      <w:rPr>
                        <w:spacing w:val="-9"/>
                        <w:sz w:val="24"/>
                      </w:rPr>
                      <w:t>费用结算，形成实际成本</w:t>
                    </w:r>
                  </w:p>
                </w:txbxContent>
              </v:textbox>
            </v:shape>
            <v:shape id="_x0000_s2076" o:spid="_x0000_s2076" o:spt="202" type="#_x0000_t202" style="position:absolute;left:6151;top:2171;height:1140;width:3558;" filled="f" stroked="f" coordsize="21600,21600">
              <v:path/>
              <v:fill on="f" focussize="0,0"/>
              <v:stroke on="f" joinstyle="miter"/>
              <v:imagedata o:title=""/>
              <o:lock v:ext="edit"/>
              <v:textbox inset="0mm,0mm,0mm,0mm">
                <w:txbxContent>
                  <w:p>
                    <w:pPr>
                      <w:spacing w:before="0" w:line="270" w:lineRule="exact"/>
                      <w:ind w:left="0" w:right="18" w:firstLine="0"/>
                      <w:jc w:val="center"/>
                      <w:rPr>
                        <w:sz w:val="24"/>
                      </w:rPr>
                    </w:pPr>
                    <w:r>
                      <w:rPr>
                        <w:spacing w:val="-9"/>
                        <w:sz w:val="24"/>
                      </w:rPr>
                      <w:t>如发生合同外结算，需先申请合同</w:t>
                    </w:r>
                  </w:p>
                  <w:p>
                    <w:pPr>
                      <w:spacing w:before="1" w:line="235" w:lineRule="auto"/>
                      <w:ind w:left="0" w:right="18" w:firstLine="0"/>
                      <w:jc w:val="center"/>
                      <w:rPr>
                        <w:sz w:val="24"/>
                      </w:rPr>
                    </w:pPr>
                    <w:r>
                      <w:rPr>
                        <w:spacing w:val="-5"/>
                        <w:sz w:val="24"/>
                      </w:rPr>
                      <w:t>变更，并附设计变更单、工程联系</w:t>
                    </w:r>
                    <w:r>
                      <w:rPr>
                        <w:spacing w:val="-10"/>
                        <w:sz w:val="24"/>
                      </w:rPr>
                      <w:t>单或询价表，经相关部门及分管领</w:t>
                    </w:r>
                  </w:p>
                  <w:p>
                    <w:pPr>
                      <w:spacing w:before="0" w:line="266" w:lineRule="exact"/>
                      <w:ind w:left="0" w:right="17" w:firstLine="0"/>
                      <w:jc w:val="center"/>
                      <w:rPr>
                        <w:sz w:val="24"/>
                      </w:rPr>
                    </w:pPr>
                    <w:r>
                      <w:rPr>
                        <w:sz w:val="24"/>
                      </w:rPr>
                      <w:t>导审核通过后，方可结算。</w:t>
                    </w:r>
                  </w:p>
                </w:txbxContent>
              </v:textbox>
            </v:shape>
            <v:shape id="_x0000_s2077" o:spid="_x0000_s2077" o:spt="202" type="#_x0000_t202" style="position:absolute;left:2800;top:4504;height:552;width:6260;" filled="f" stroked="f" coordsize="21600,21600">
              <v:path/>
              <v:fill on="f" focussize="0,0"/>
              <v:stroke on="f" joinstyle="miter"/>
              <v:imagedata o:title=""/>
              <o:lock v:ext="edit"/>
              <v:textbox inset="0mm,0mm,0mm,0mm">
                <w:txbxContent>
                  <w:p>
                    <w:pPr>
                      <w:spacing w:before="0" w:line="274" w:lineRule="exact"/>
                      <w:ind w:left="-1" w:right="18" w:firstLine="0"/>
                      <w:jc w:val="center"/>
                      <w:rPr>
                        <w:sz w:val="24"/>
                      </w:rPr>
                    </w:pPr>
                    <w:r>
                      <w:rPr>
                        <w:spacing w:val="-1"/>
                        <w:sz w:val="24"/>
                      </w:rPr>
                      <w:t>项目建立成本台账，编制项目核算报表，召开成本分析会，</w:t>
                    </w:r>
                  </w:p>
                  <w:p>
                    <w:pPr>
                      <w:spacing w:before="4" w:line="274" w:lineRule="exact"/>
                      <w:ind w:left="2620" w:right="2639" w:firstLine="0"/>
                      <w:jc w:val="center"/>
                      <w:rPr>
                        <w:sz w:val="24"/>
                      </w:rPr>
                    </w:pPr>
                    <w:r>
                      <w:rPr>
                        <w:sz w:val="24"/>
                      </w:rPr>
                      <w:t>及时纠偏</w:t>
                    </w:r>
                  </w:p>
                </w:txbxContent>
              </v:textbox>
            </v:shape>
            <w10:wrap type="topAndBottom"/>
          </v:group>
        </w:pict>
      </w:r>
    </w:p>
    <w:p>
      <w:pPr>
        <w:pStyle w:val="8"/>
        <w:spacing w:before="5"/>
        <w:rPr>
          <w:rFonts w:hint="eastAsia"/>
          <w:sz w:val="28"/>
          <w:lang w:val="en-US" w:eastAsia="zh-CN"/>
        </w:rPr>
      </w:pPr>
      <w:r>
        <w:rPr>
          <w:sz w:val="39"/>
        </w:rPr>
        <mc:AlternateContent>
          <mc:Choice Requires="wps">
            <w:drawing>
              <wp:anchor distT="0" distB="0" distL="114300" distR="114300" simplePos="0" relativeHeight="251744256" behindDoc="0" locked="0" layoutInCell="1" allowOverlap="1">
                <wp:simplePos x="0" y="0"/>
                <wp:positionH relativeFrom="column">
                  <wp:posOffset>1429385</wp:posOffset>
                </wp:positionH>
                <wp:positionV relativeFrom="paragraph">
                  <wp:posOffset>773430</wp:posOffset>
                </wp:positionV>
                <wp:extent cx="2562225" cy="22860"/>
                <wp:effectExtent l="0" t="4445" r="9525" b="10795"/>
                <wp:wrapNone/>
                <wp:docPr id="69" name="直接连接符 69"/>
                <wp:cNvGraphicFramePr/>
                <a:graphic xmlns:a="http://schemas.openxmlformats.org/drawingml/2006/main">
                  <a:graphicData uri="http://schemas.microsoft.com/office/word/2010/wordprocessingShape">
                    <wps:wsp>
                      <wps:cNvCnPr/>
                      <wps:spPr>
                        <a:xfrm flipV="1">
                          <a:off x="3764915" y="2308860"/>
                          <a:ext cx="2562225"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12.55pt;margin-top:60.9pt;height:1.8pt;width:201.75pt;z-index:251744256;mso-width-relative:page;mso-height-relative:page;" filled="f" stroked="t" coordsize="21600,21600" o:gfxdata="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On4NcAAAALAQAADwAAAAAAAAABACAAAAAiAAAA&#10;ZHJzL2Rvd25yZXYueG1sUEsBAhQAFAAAAAgAh07iQE0qbvwIAgAA7wMAAA4AAAAAAAAAAQAgAAAA&#10;JgEAAGRycy9lMm9Eb2MueG1sUEsFBgAAAAAGAAYAWQEAAKAFAAAAAA==&#10;">
                <v:fill on="f" focussize="0,0"/>
                <v:stroke color="#000000 [3200]" joinstyle="round"/>
                <v:imagedata o:title=""/>
                <o:lock v:ext="edit" aspectratio="f"/>
              </v:line>
            </w:pict>
          </mc:Fallback>
        </mc:AlternateContent>
      </w:r>
      <w:bookmarkStart w:id="171" w:name="4.5.3 关键控制点说明"/>
      <w:bookmarkEnd w:id="171"/>
      <w:bookmarkStart w:id="172" w:name="4.5.3 关键控制点说明"/>
      <w:bookmarkEnd w:id="172"/>
      <w:bookmarkStart w:id="173" w:name="_Toc5338"/>
      <w:bookmarkStart w:id="174" w:name="_Toc8155"/>
      <w:bookmarkStart w:id="175" w:name="_Toc9283"/>
      <w:bookmarkStart w:id="176" w:name="_Toc5342"/>
    </w:p>
    <w:p>
      <w:pPr>
        <w:pStyle w:val="20"/>
        <w:numPr>
          <w:ilvl w:val="0"/>
          <w:numId w:val="0"/>
        </w:numPr>
        <w:tabs>
          <w:tab w:val="left" w:pos="1667"/>
        </w:tabs>
        <w:spacing w:before="35" w:after="0" w:line="240" w:lineRule="auto"/>
        <w:ind w:right="0" w:rightChars="0" w:firstLine="560" w:firstLineChars="200"/>
        <w:jc w:val="left"/>
        <w:rPr>
          <w:rFonts w:ascii="仿宋" w:hAnsi="仿宋" w:eastAsia="仿宋" w:cs="仿宋"/>
          <w:b/>
          <w:bCs/>
          <w:i w:val="0"/>
          <w:iCs w:val="0"/>
          <w:color w:val="000000"/>
          <w:sz w:val="32"/>
          <w:szCs w:val="32"/>
        </w:rPr>
      </w:pPr>
      <w:r>
        <w:rPr>
          <w:rFonts w:hint="eastAsia"/>
          <w:sz w:val="28"/>
          <w:lang w:val="en-US" w:eastAsia="zh-CN"/>
        </w:rPr>
        <w:t xml:space="preserve">4.5.2.1 </w:t>
      </w:r>
      <w:r>
        <w:rPr>
          <w:rFonts w:hint="eastAsia"/>
          <w:sz w:val="28"/>
        </w:rPr>
        <w:t>成本月报（含分析）审批流程</w:t>
      </w:r>
      <w:bookmarkEnd w:id="173"/>
      <w:bookmarkEnd w:id="174"/>
      <w:bookmarkEnd w:id="175"/>
      <w:bookmarkEnd w:id="176"/>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40" w:firstLineChars="200"/>
        <w:textAlignment w:val="baseline"/>
      </w:pPr>
      <w:r>
        <w:drawing>
          <wp:anchor distT="0" distB="0" distL="114300" distR="114300" simplePos="0" relativeHeight="251829248" behindDoc="0" locked="0" layoutInCell="1" allowOverlap="1">
            <wp:simplePos x="0" y="0"/>
            <wp:positionH relativeFrom="column">
              <wp:posOffset>652145</wp:posOffset>
            </wp:positionH>
            <wp:positionV relativeFrom="paragraph">
              <wp:posOffset>218440</wp:posOffset>
            </wp:positionV>
            <wp:extent cx="3724275" cy="3924300"/>
            <wp:effectExtent l="0" t="0" r="9525" b="0"/>
            <wp:wrapSquare wrapText="bothSides"/>
            <wp:docPr id="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
                    <pic:cNvPicPr>
                      <a:picLocks noChangeAspect="1"/>
                    </pic:cNvPicPr>
                  </pic:nvPicPr>
                  <pic:blipFill>
                    <a:blip r:embed="rId57"/>
                    <a:stretch>
                      <a:fillRect/>
                    </a:stretch>
                  </pic:blipFill>
                  <pic:spPr>
                    <a:xfrm>
                      <a:off x="0" y="0"/>
                      <a:ext cx="3724275" cy="3924300"/>
                    </a:xfrm>
                    <a:prstGeom prst="rect">
                      <a:avLst/>
                    </a:prstGeom>
                    <a:noFill/>
                    <a:ln>
                      <a:noFill/>
                    </a:ln>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40" w:firstLineChars="200"/>
        <w:textAlignment w:val="baseline"/>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4.5.3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4.5.3.1 资源合同的履行过程中，发生变更、转让或解除合同的， 应当先提出变更申请，完善变更手续，经相关部门审批后，方可变更结算。</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4.5.3.2 项目每月成本核算应坚持施工形象进度、施工产值统计、实际成本归集“三同步”原则，做好实际成本与预算成本和目标成本的对比分析。同时做好主要材料费的分析，分析材料用量差和材料单价差，从中找出材料采购、验收、计量、保管、领发、摊销过程中的薄弱环节，以及施工现场材料的管理问题。对出现严重成本超支的项目，调查分析原因，及时采取措施。具体见股份公司《工程项目管理手册-项目成本管理分册》。</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4.5.3.3 项目施工中应严格控制各项开支，及时准确地记录各项实际发生的成本，及时办理签证、结算工程款。</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4.5.3.4 过程中结算要及时办理。计时工存根传递、结算应于每月25日前计时工单全部当月结算，逾期不予结算。</w:t>
      </w:r>
      <w:bookmarkStart w:id="177" w:name="4.5.4 流程所需表单"/>
      <w:bookmarkEnd w:id="177"/>
      <w:bookmarkStart w:id="178" w:name="4.5.4 流程所需表单"/>
      <w:bookmarkEnd w:id="178"/>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pPr>
      <w:r>
        <w:rPr>
          <w:rFonts w:hint="eastAsia"/>
          <w:sz w:val="28"/>
          <w:lang w:val="en-US" w:eastAsia="zh-CN"/>
        </w:rPr>
        <w:t xml:space="preserve">4.5.4 </w:t>
      </w:r>
      <w:r>
        <w:rPr>
          <w:sz w:val="28"/>
        </w:rPr>
        <w:t>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highlight w:val="none"/>
        </w:rPr>
      </w:pPr>
      <w:r>
        <w:rPr>
          <w:rFonts w:hint="eastAsia"/>
          <w:sz w:val="28"/>
          <w:highlight w:val="none"/>
          <w:lang w:val="en-US" w:eastAsia="zh-CN"/>
        </w:rPr>
        <w:t xml:space="preserve">4.5.4.1 </w:t>
      </w:r>
      <w:r>
        <w:rPr>
          <w:sz w:val="28"/>
          <w:highlight w:val="none"/>
        </w:rPr>
        <w:t>工程任务验收单</w:t>
      </w:r>
    </w:p>
    <w:p>
      <w:pPr>
        <w:pStyle w:val="8"/>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sectPr>
          <w:pgSz w:w="11911" w:h="16840"/>
          <w:pgMar w:top="1502" w:right="1559" w:bottom="1100" w:left="1678" w:header="0" w:footer="913" w:gutter="0"/>
          <w:pgNumType w:fmt="decimal"/>
          <w:cols w:space="0" w:num="1"/>
          <w:rtlGutter w:val="0"/>
          <w:docGrid w:linePitch="0" w:charSpace="0"/>
        </w:sectPr>
      </w:pPr>
    </w:p>
    <w:p>
      <w:pPr>
        <w:pStyle w:val="8"/>
        <w:spacing w:before="1"/>
        <w:ind w:left="2437" w:right="2834"/>
        <w:jc w:val="center"/>
        <w:rPr>
          <w:b/>
          <w:bCs/>
          <w:highlight w:val="none"/>
        </w:rPr>
      </w:pPr>
      <w:r>
        <w:rPr>
          <w:b/>
          <w:bCs/>
          <w:highlight w:val="none"/>
        </w:rPr>
        <w:t>工 程 任 务 验 收 单</w:t>
      </w:r>
    </w:p>
    <w:p>
      <w:pPr>
        <w:rPr>
          <w:b/>
          <w:bCs/>
          <w:highlight w:val="none"/>
        </w:rPr>
      </w:pPr>
    </w:p>
    <w:p>
      <w:pPr>
        <w:pStyle w:val="2"/>
      </w:pPr>
    </w:p>
    <w:p>
      <w:pPr>
        <w:ind w:firstLine="488" w:firstLineChars="200"/>
        <w:jc w:val="left"/>
        <w:rPr>
          <w:rFonts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分包单位：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开工日期：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pStyle w:val="8"/>
        <w:spacing w:before="7"/>
        <w:rPr>
          <w:sz w:val="15"/>
          <w:highlight w:val="none"/>
        </w:rPr>
      </w:pPr>
    </w:p>
    <w:tbl>
      <w:tblPr>
        <w:tblStyle w:val="14"/>
        <w:tblW w:w="0" w:type="auto"/>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2"/>
        <w:gridCol w:w="1457"/>
        <w:gridCol w:w="2799"/>
        <w:gridCol w:w="1100"/>
        <w:gridCol w:w="1699"/>
        <w:gridCol w:w="863"/>
        <w:gridCol w:w="1938"/>
        <w:gridCol w:w="2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342" w:type="dxa"/>
          </w:tcPr>
          <w:p>
            <w:pPr>
              <w:pStyle w:val="21"/>
              <w:spacing w:before="80"/>
              <w:ind w:left="167"/>
              <w:rPr>
                <w:sz w:val="24"/>
                <w:highlight w:val="none"/>
              </w:rPr>
            </w:pPr>
            <w:r>
              <w:rPr>
                <w:sz w:val="24"/>
                <w:highlight w:val="none"/>
              </w:rPr>
              <w:t>序号</w:t>
            </w:r>
          </w:p>
        </w:tc>
        <w:tc>
          <w:tcPr>
            <w:tcW w:w="5356" w:type="dxa"/>
            <w:gridSpan w:val="3"/>
          </w:tcPr>
          <w:p>
            <w:pPr>
              <w:pStyle w:val="21"/>
              <w:spacing w:before="80"/>
              <w:ind w:left="310"/>
              <w:rPr>
                <w:sz w:val="24"/>
                <w:highlight w:val="none"/>
              </w:rPr>
            </w:pPr>
            <w:r>
              <w:rPr>
                <w:sz w:val="24"/>
                <w:highlight w:val="none"/>
              </w:rPr>
              <w:t>主要工作内容或形象进度</w:t>
            </w:r>
          </w:p>
        </w:tc>
        <w:tc>
          <w:tcPr>
            <w:tcW w:w="2562" w:type="dxa"/>
            <w:gridSpan w:val="2"/>
          </w:tcPr>
          <w:p>
            <w:pPr>
              <w:pStyle w:val="21"/>
              <w:spacing w:before="80"/>
              <w:ind w:left="300"/>
              <w:rPr>
                <w:sz w:val="24"/>
                <w:highlight w:val="none"/>
              </w:rPr>
            </w:pPr>
            <w:r>
              <w:rPr>
                <w:sz w:val="24"/>
                <w:highlight w:val="none"/>
              </w:rPr>
              <w:t>完成时间</w:t>
            </w:r>
          </w:p>
        </w:tc>
        <w:tc>
          <w:tcPr>
            <w:tcW w:w="1938" w:type="dxa"/>
          </w:tcPr>
          <w:p>
            <w:pPr>
              <w:pStyle w:val="21"/>
              <w:spacing w:before="80"/>
              <w:ind w:left="350"/>
              <w:rPr>
                <w:sz w:val="24"/>
                <w:highlight w:val="none"/>
              </w:rPr>
            </w:pPr>
            <w:r>
              <w:rPr>
                <w:sz w:val="24"/>
                <w:highlight w:val="none"/>
              </w:rPr>
              <w:t>单位</w:t>
            </w:r>
          </w:p>
        </w:tc>
        <w:tc>
          <w:tcPr>
            <w:tcW w:w="2800" w:type="dxa"/>
          </w:tcPr>
          <w:p>
            <w:pPr>
              <w:pStyle w:val="21"/>
              <w:spacing w:before="80"/>
              <w:ind w:left="490"/>
              <w:rPr>
                <w:sz w:val="24"/>
                <w:highlight w:val="none"/>
              </w:rPr>
            </w:pPr>
            <w:r>
              <w:rPr>
                <w:sz w:val="24"/>
                <w:highlight w:val="none"/>
              </w:rPr>
              <w:t>工作量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342" w:type="dxa"/>
          </w:tcPr>
          <w:p>
            <w:pPr>
              <w:pStyle w:val="21"/>
              <w:rPr>
                <w:rFonts w:ascii="Times New Roman"/>
                <w:sz w:val="24"/>
                <w:highlight w:val="none"/>
              </w:rPr>
            </w:pPr>
          </w:p>
        </w:tc>
        <w:tc>
          <w:tcPr>
            <w:tcW w:w="5356" w:type="dxa"/>
            <w:gridSpan w:val="3"/>
          </w:tcPr>
          <w:p>
            <w:pPr>
              <w:pStyle w:val="21"/>
              <w:rPr>
                <w:rFonts w:ascii="Times New Roman"/>
                <w:sz w:val="24"/>
                <w:highlight w:val="none"/>
              </w:rPr>
            </w:pPr>
          </w:p>
        </w:tc>
        <w:tc>
          <w:tcPr>
            <w:tcW w:w="2562" w:type="dxa"/>
            <w:gridSpan w:val="2"/>
          </w:tcPr>
          <w:p>
            <w:pPr>
              <w:pStyle w:val="21"/>
              <w:rPr>
                <w:rFonts w:ascii="Times New Roman"/>
                <w:sz w:val="24"/>
                <w:highlight w:val="none"/>
              </w:rPr>
            </w:pPr>
          </w:p>
        </w:tc>
        <w:tc>
          <w:tcPr>
            <w:tcW w:w="1938" w:type="dxa"/>
          </w:tcPr>
          <w:p>
            <w:pPr>
              <w:pStyle w:val="21"/>
              <w:rPr>
                <w:rFonts w:ascii="Times New Roman"/>
                <w:sz w:val="24"/>
                <w:highlight w:val="none"/>
              </w:rPr>
            </w:pPr>
          </w:p>
        </w:tc>
        <w:tc>
          <w:tcPr>
            <w:tcW w:w="2800"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342" w:type="dxa"/>
          </w:tcPr>
          <w:p>
            <w:pPr>
              <w:pStyle w:val="21"/>
              <w:rPr>
                <w:rFonts w:ascii="Times New Roman"/>
                <w:sz w:val="24"/>
                <w:highlight w:val="none"/>
              </w:rPr>
            </w:pPr>
          </w:p>
        </w:tc>
        <w:tc>
          <w:tcPr>
            <w:tcW w:w="5356" w:type="dxa"/>
            <w:gridSpan w:val="3"/>
          </w:tcPr>
          <w:p>
            <w:pPr>
              <w:pStyle w:val="21"/>
              <w:rPr>
                <w:rFonts w:ascii="Times New Roman"/>
                <w:sz w:val="24"/>
                <w:highlight w:val="none"/>
              </w:rPr>
            </w:pPr>
          </w:p>
        </w:tc>
        <w:tc>
          <w:tcPr>
            <w:tcW w:w="2562" w:type="dxa"/>
            <w:gridSpan w:val="2"/>
          </w:tcPr>
          <w:p>
            <w:pPr>
              <w:pStyle w:val="21"/>
              <w:rPr>
                <w:rFonts w:ascii="Times New Roman"/>
                <w:sz w:val="24"/>
                <w:highlight w:val="none"/>
              </w:rPr>
            </w:pPr>
          </w:p>
        </w:tc>
        <w:tc>
          <w:tcPr>
            <w:tcW w:w="1938" w:type="dxa"/>
          </w:tcPr>
          <w:p>
            <w:pPr>
              <w:pStyle w:val="21"/>
              <w:rPr>
                <w:rFonts w:ascii="Times New Roman"/>
                <w:sz w:val="24"/>
                <w:highlight w:val="none"/>
              </w:rPr>
            </w:pPr>
          </w:p>
        </w:tc>
        <w:tc>
          <w:tcPr>
            <w:tcW w:w="2800"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342" w:type="dxa"/>
          </w:tcPr>
          <w:p>
            <w:pPr>
              <w:pStyle w:val="21"/>
              <w:rPr>
                <w:rFonts w:ascii="Times New Roman"/>
                <w:sz w:val="24"/>
                <w:highlight w:val="none"/>
              </w:rPr>
            </w:pPr>
          </w:p>
        </w:tc>
        <w:tc>
          <w:tcPr>
            <w:tcW w:w="5356" w:type="dxa"/>
            <w:gridSpan w:val="3"/>
          </w:tcPr>
          <w:p>
            <w:pPr>
              <w:pStyle w:val="21"/>
              <w:rPr>
                <w:rFonts w:ascii="Times New Roman"/>
                <w:sz w:val="24"/>
                <w:highlight w:val="none"/>
              </w:rPr>
            </w:pPr>
          </w:p>
        </w:tc>
        <w:tc>
          <w:tcPr>
            <w:tcW w:w="2562" w:type="dxa"/>
            <w:gridSpan w:val="2"/>
          </w:tcPr>
          <w:p>
            <w:pPr>
              <w:pStyle w:val="21"/>
              <w:rPr>
                <w:rFonts w:ascii="Times New Roman"/>
                <w:sz w:val="24"/>
                <w:highlight w:val="none"/>
              </w:rPr>
            </w:pPr>
          </w:p>
        </w:tc>
        <w:tc>
          <w:tcPr>
            <w:tcW w:w="1938" w:type="dxa"/>
          </w:tcPr>
          <w:p>
            <w:pPr>
              <w:pStyle w:val="21"/>
              <w:rPr>
                <w:rFonts w:ascii="Times New Roman"/>
                <w:sz w:val="24"/>
                <w:highlight w:val="none"/>
              </w:rPr>
            </w:pPr>
          </w:p>
        </w:tc>
        <w:tc>
          <w:tcPr>
            <w:tcW w:w="2800"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342" w:type="dxa"/>
          </w:tcPr>
          <w:p>
            <w:pPr>
              <w:pStyle w:val="21"/>
              <w:rPr>
                <w:rFonts w:ascii="Times New Roman"/>
                <w:sz w:val="24"/>
                <w:highlight w:val="none"/>
              </w:rPr>
            </w:pPr>
          </w:p>
        </w:tc>
        <w:tc>
          <w:tcPr>
            <w:tcW w:w="5356" w:type="dxa"/>
            <w:gridSpan w:val="3"/>
          </w:tcPr>
          <w:p>
            <w:pPr>
              <w:pStyle w:val="21"/>
              <w:rPr>
                <w:rFonts w:ascii="Times New Roman"/>
                <w:sz w:val="24"/>
                <w:highlight w:val="none"/>
              </w:rPr>
            </w:pPr>
          </w:p>
        </w:tc>
        <w:tc>
          <w:tcPr>
            <w:tcW w:w="2562" w:type="dxa"/>
            <w:gridSpan w:val="2"/>
          </w:tcPr>
          <w:p>
            <w:pPr>
              <w:pStyle w:val="21"/>
              <w:rPr>
                <w:rFonts w:ascii="Times New Roman"/>
                <w:sz w:val="24"/>
                <w:highlight w:val="none"/>
              </w:rPr>
            </w:pPr>
          </w:p>
        </w:tc>
        <w:tc>
          <w:tcPr>
            <w:tcW w:w="1938" w:type="dxa"/>
          </w:tcPr>
          <w:p>
            <w:pPr>
              <w:pStyle w:val="21"/>
              <w:rPr>
                <w:rFonts w:ascii="Times New Roman"/>
                <w:sz w:val="24"/>
                <w:highlight w:val="none"/>
              </w:rPr>
            </w:pPr>
          </w:p>
        </w:tc>
        <w:tc>
          <w:tcPr>
            <w:tcW w:w="2800"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3" w:hRule="atLeast"/>
        </w:trPr>
        <w:tc>
          <w:tcPr>
            <w:tcW w:w="2799" w:type="dxa"/>
            <w:gridSpan w:val="2"/>
          </w:tcPr>
          <w:p>
            <w:pPr>
              <w:pStyle w:val="21"/>
              <w:spacing w:before="81" w:line="364" w:lineRule="auto"/>
              <w:ind w:left="107" w:right="144"/>
              <w:rPr>
                <w:sz w:val="24"/>
                <w:highlight w:val="none"/>
              </w:rPr>
            </w:pPr>
            <w:r>
              <w:rPr>
                <w:spacing w:val="-1"/>
                <w:sz w:val="24"/>
                <w:highlight w:val="none"/>
              </w:rPr>
              <w:t>签发人（</w:t>
            </w:r>
            <w:r>
              <w:rPr>
                <w:sz w:val="24"/>
                <w:highlight w:val="none"/>
              </w:rPr>
              <w:t>工期评价）：</w:t>
            </w:r>
          </w:p>
          <w:p>
            <w:pPr>
              <w:pStyle w:val="21"/>
              <w:rPr>
                <w:sz w:val="24"/>
                <w:highlight w:val="none"/>
              </w:rPr>
            </w:pPr>
          </w:p>
          <w:p>
            <w:pPr>
              <w:pStyle w:val="21"/>
              <w:spacing w:before="4"/>
              <w:rPr>
                <w:sz w:val="31"/>
                <w:highlight w:val="none"/>
              </w:rPr>
            </w:pPr>
          </w:p>
          <w:p>
            <w:pPr>
              <w:pStyle w:val="21"/>
              <w:ind w:left="107"/>
              <w:rPr>
                <w:sz w:val="24"/>
                <w:highlight w:val="none"/>
              </w:rPr>
            </w:pPr>
            <w:r>
              <w:rPr>
                <w:sz w:val="24"/>
                <w:highlight w:val="none"/>
              </w:rPr>
              <w:t>施工员：</w:t>
            </w:r>
          </w:p>
        </w:tc>
        <w:tc>
          <w:tcPr>
            <w:tcW w:w="2799" w:type="dxa"/>
          </w:tcPr>
          <w:p>
            <w:pPr>
              <w:pStyle w:val="21"/>
              <w:spacing w:before="81" w:line="364" w:lineRule="auto"/>
              <w:ind w:left="107" w:right="144"/>
              <w:rPr>
                <w:sz w:val="24"/>
                <w:highlight w:val="none"/>
              </w:rPr>
            </w:pPr>
            <w:r>
              <w:rPr>
                <w:spacing w:val="-1"/>
                <w:sz w:val="24"/>
                <w:highlight w:val="none"/>
              </w:rPr>
              <w:t>安全文明施工</w:t>
            </w:r>
            <w:r>
              <w:rPr>
                <w:sz w:val="24"/>
                <w:highlight w:val="none"/>
              </w:rPr>
              <w:t>评价：</w:t>
            </w:r>
          </w:p>
          <w:p>
            <w:pPr>
              <w:pStyle w:val="21"/>
              <w:rPr>
                <w:sz w:val="24"/>
                <w:highlight w:val="none"/>
              </w:rPr>
            </w:pPr>
          </w:p>
          <w:p>
            <w:pPr>
              <w:pStyle w:val="21"/>
              <w:spacing w:before="4"/>
              <w:rPr>
                <w:sz w:val="31"/>
                <w:highlight w:val="none"/>
              </w:rPr>
            </w:pPr>
          </w:p>
          <w:p>
            <w:pPr>
              <w:pStyle w:val="21"/>
              <w:ind w:left="107"/>
              <w:rPr>
                <w:sz w:val="24"/>
                <w:highlight w:val="none"/>
              </w:rPr>
            </w:pPr>
            <w:r>
              <w:rPr>
                <w:sz w:val="24"/>
                <w:highlight w:val="none"/>
              </w:rPr>
              <w:t>安全员：</w:t>
            </w:r>
          </w:p>
        </w:tc>
        <w:tc>
          <w:tcPr>
            <w:tcW w:w="2799" w:type="dxa"/>
            <w:gridSpan w:val="2"/>
          </w:tcPr>
          <w:p>
            <w:pPr>
              <w:pStyle w:val="21"/>
              <w:spacing w:before="81" w:line="364" w:lineRule="auto"/>
              <w:ind w:left="107" w:right="144"/>
              <w:rPr>
                <w:sz w:val="24"/>
                <w:highlight w:val="none"/>
              </w:rPr>
            </w:pPr>
            <w:r>
              <w:rPr>
                <w:spacing w:val="-1"/>
                <w:sz w:val="24"/>
                <w:highlight w:val="none"/>
              </w:rPr>
              <w:t>材料耗用和借</w:t>
            </w:r>
            <w:r>
              <w:rPr>
                <w:sz w:val="24"/>
                <w:highlight w:val="none"/>
              </w:rPr>
              <w:t>用情况：</w:t>
            </w:r>
          </w:p>
          <w:p>
            <w:pPr>
              <w:pStyle w:val="21"/>
              <w:rPr>
                <w:sz w:val="24"/>
                <w:highlight w:val="none"/>
              </w:rPr>
            </w:pPr>
          </w:p>
          <w:p>
            <w:pPr>
              <w:pStyle w:val="21"/>
              <w:spacing w:before="4"/>
              <w:rPr>
                <w:sz w:val="31"/>
                <w:highlight w:val="none"/>
              </w:rPr>
            </w:pPr>
          </w:p>
          <w:p>
            <w:pPr>
              <w:pStyle w:val="21"/>
              <w:ind w:left="107"/>
              <w:rPr>
                <w:sz w:val="24"/>
                <w:highlight w:val="none"/>
              </w:rPr>
            </w:pPr>
            <w:r>
              <w:rPr>
                <w:sz w:val="24"/>
                <w:highlight w:val="none"/>
              </w:rPr>
              <w:t>材料员：</w:t>
            </w:r>
          </w:p>
        </w:tc>
        <w:tc>
          <w:tcPr>
            <w:tcW w:w="2801" w:type="dxa"/>
            <w:gridSpan w:val="2"/>
          </w:tcPr>
          <w:p>
            <w:pPr>
              <w:pStyle w:val="21"/>
              <w:spacing w:before="81"/>
              <w:ind w:left="107"/>
              <w:rPr>
                <w:sz w:val="24"/>
                <w:highlight w:val="none"/>
              </w:rPr>
            </w:pPr>
            <w:r>
              <w:rPr>
                <w:sz w:val="24"/>
                <w:highlight w:val="none"/>
              </w:rPr>
              <w:t>质量评价：</w:t>
            </w:r>
          </w:p>
          <w:p>
            <w:pPr>
              <w:pStyle w:val="21"/>
              <w:rPr>
                <w:sz w:val="24"/>
                <w:highlight w:val="none"/>
              </w:rPr>
            </w:pPr>
          </w:p>
          <w:p>
            <w:pPr>
              <w:pStyle w:val="21"/>
              <w:rPr>
                <w:sz w:val="24"/>
                <w:highlight w:val="none"/>
              </w:rPr>
            </w:pPr>
          </w:p>
          <w:p>
            <w:pPr>
              <w:pStyle w:val="21"/>
              <w:rPr>
                <w:sz w:val="24"/>
                <w:highlight w:val="none"/>
              </w:rPr>
            </w:pPr>
          </w:p>
          <w:p>
            <w:pPr>
              <w:pStyle w:val="21"/>
              <w:rPr>
                <w:sz w:val="24"/>
                <w:highlight w:val="none"/>
              </w:rPr>
            </w:pPr>
          </w:p>
          <w:p>
            <w:pPr>
              <w:pStyle w:val="21"/>
              <w:spacing w:before="8"/>
              <w:rPr>
                <w:sz w:val="17"/>
                <w:highlight w:val="none"/>
              </w:rPr>
            </w:pPr>
          </w:p>
          <w:p>
            <w:pPr>
              <w:pStyle w:val="21"/>
              <w:spacing w:before="1"/>
              <w:ind w:left="107"/>
              <w:rPr>
                <w:sz w:val="24"/>
                <w:highlight w:val="none"/>
              </w:rPr>
            </w:pPr>
            <w:r>
              <w:rPr>
                <w:sz w:val="24"/>
                <w:highlight w:val="none"/>
              </w:rPr>
              <w:t>质量员：</w:t>
            </w:r>
          </w:p>
        </w:tc>
        <w:tc>
          <w:tcPr>
            <w:tcW w:w="2800" w:type="dxa"/>
          </w:tcPr>
          <w:p>
            <w:pPr>
              <w:pStyle w:val="21"/>
              <w:spacing w:before="81" w:line="364" w:lineRule="auto"/>
              <w:ind w:left="106" w:right="146"/>
              <w:rPr>
                <w:sz w:val="24"/>
                <w:highlight w:val="none"/>
              </w:rPr>
            </w:pPr>
            <w:r>
              <w:rPr>
                <w:spacing w:val="-1"/>
                <w:sz w:val="24"/>
                <w:highlight w:val="none"/>
              </w:rPr>
              <w:t>项目工程总体</w:t>
            </w:r>
            <w:r>
              <w:rPr>
                <w:sz w:val="24"/>
                <w:highlight w:val="none"/>
              </w:rPr>
              <w:t>评价：</w:t>
            </w:r>
          </w:p>
          <w:p>
            <w:pPr>
              <w:pStyle w:val="21"/>
              <w:rPr>
                <w:sz w:val="24"/>
                <w:highlight w:val="none"/>
              </w:rPr>
            </w:pPr>
          </w:p>
          <w:p>
            <w:pPr>
              <w:pStyle w:val="21"/>
              <w:spacing w:before="4"/>
              <w:rPr>
                <w:sz w:val="31"/>
                <w:highlight w:val="none"/>
              </w:rPr>
            </w:pPr>
          </w:p>
          <w:p>
            <w:pPr>
              <w:pStyle w:val="21"/>
              <w:ind w:left="106"/>
              <w:rPr>
                <w:sz w:val="24"/>
                <w:highlight w:val="none"/>
              </w:rPr>
            </w:pPr>
            <w:r>
              <w:rPr>
                <w:sz w:val="24"/>
                <w:highlight w:val="none"/>
              </w:rPr>
              <w:t>项目负责人：</w:t>
            </w:r>
          </w:p>
        </w:tc>
      </w:tr>
    </w:tbl>
    <w:p>
      <w:pPr>
        <w:spacing w:before="81"/>
        <w:ind w:left="260" w:right="0" w:firstLine="0"/>
        <w:jc w:val="left"/>
        <w:rPr>
          <w:sz w:val="24"/>
          <w:highlight w:val="none"/>
        </w:rPr>
      </w:pPr>
      <w:r>
        <w:rPr>
          <w:sz w:val="24"/>
          <w:highlight w:val="none"/>
        </w:rPr>
        <w:t>第一联：施工员留存，第二联：项目部留存，第三联：分包方留存。</w:t>
      </w:r>
    </w:p>
    <w:p>
      <w:pPr>
        <w:spacing w:before="81"/>
        <w:ind w:left="260" w:right="0" w:firstLine="568" w:firstLineChars="200"/>
        <w:jc w:val="left"/>
        <w:rPr>
          <w:rFonts w:hint="eastAsia"/>
          <w:sz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8" w:firstLineChars="200"/>
        <w:textAlignment w:val="baseline"/>
        <w:rPr>
          <w:rFonts w:hint="default" w:eastAsia="宋体"/>
          <w:sz w:val="28"/>
          <w:highlight w:val="none"/>
          <w:lang w:val="en-US" w:eastAsia="zh-CN"/>
        </w:rPr>
      </w:pPr>
      <w:r>
        <w:rPr>
          <w:rFonts w:hint="eastAsia"/>
          <w:sz w:val="28"/>
          <w:highlight w:val="none"/>
          <w:lang w:val="en-US" w:eastAsia="zh-CN"/>
        </w:rPr>
        <w:t>4.5.4.2 分包结算明细表</w:t>
      </w:r>
    </w:p>
    <w:p>
      <w:pPr>
        <w:ind w:firstLine="728" w:firstLineChars="200"/>
        <w:jc w:val="center"/>
        <w:rPr>
          <w:rFonts w:ascii="仿宋" w:hAnsi="仿宋" w:eastAsia="仿宋" w:cs="仿宋"/>
          <w:b/>
          <w:color w:val="000000"/>
          <w:spacing w:val="20"/>
          <w:sz w:val="32"/>
          <w:szCs w:val="32"/>
        </w:rPr>
      </w:pPr>
      <w:r>
        <w:rPr>
          <w:rFonts w:hint="eastAsia" w:ascii="仿宋" w:hAnsi="仿宋" w:eastAsia="仿宋" w:cs="仿宋"/>
          <w:b/>
          <w:color w:val="000000"/>
          <w:spacing w:val="20"/>
          <w:sz w:val="32"/>
          <w:szCs w:val="32"/>
        </w:rPr>
        <w:t>分包队伍（过程/最终）结算明细表</w:t>
      </w:r>
    </w:p>
    <w:p>
      <w:pPr>
        <w:ind w:firstLine="568" w:firstLineChars="200"/>
        <w:jc w:val="left"/>
        <w:rPr>
          <w:rFonts w:ascii="仿宋" w:hAnsi="仿宋" w:eastAsia="仿宋" w:cs="仿宋"/>
          <w:color w:val="000000"/>
          <w:spacing w:val="20"/>
          <w:sz w:val="24"/>
        </w:rPr>
      </w:pPr>
      <w:r>
        <w:rPr>
          <w:rFonts w:hint="eastAsia" w:ascii="仿宋" w:hAnsi="仿宋" w:eastAsia="仿宋" w:cs="仿宋"/>
          <w:color w:val="000000"/>
          <w:spacing w:val="20"/>
          <w:sz w:val="24"/>
        </w:rPr>
        <w:t>项目名称：</w:t>
      </w:r>
      <w:r>
        <w:rPr>
          <w:rFonts w:hint="eastAsia" w:ascii="仿宋" w:hAnsi="仿宋" w:eastAsia="仿宋" w:cs="仿宋"/>
          <w:color w:val="000000"/>
          <w:spacing w:val="20"/>
          <w:sz w:val="24"/>
          <w:u w:val="single"/>
        </w:rPr>
        <w:t xml:space="preserve">                 </w:t>
      </w:r>
      <w:r>
        <w:rPr>
          <w:rFonts w:hint="eastAsia" w:ascii="仿宋" w:hAnsi="仿宋" w:eastAsia="仿宋" w:cs="仿宋"/>
          <w:color w:val="000000"/>
          <w:spacing w:val="20"/>
          <w:sz w:val="24"/>
        </w:rPr>
        <w:t xml:space="preserve">               单位：元                   </w:t>
      </w: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r>
        <w:rPr>
          <w:rFonts w:hint="eastAsia" w:ascii="仿宋" w:hAnsi="仿宋" w:eastAsia="仿宋" w:cs="仿宋"/>
          <w:color w:val="000000"/>
          <w:spacing w:val="20"/>
          <w:sz w:val="24"/>
        </w:rPr>
        <w:t xml:space="preserve">   </w:t>
      </w:r>
    </w:p>
    <w:tbl>
      <w:tblPr>
        <w:tblStyle w:val="14"/>
        <w:tblW w:w="14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086"/>
        <w:gridCol w:w="4177"/>
        <w:gridCol w:w="653"/>
        <w:gridCol w:w="1141"/>
        <w:gridCol w:w="771"/>
        <w:gridCol w:w="768"/>
        <w:gridCol w:w="731"/>
        <w:gridCol w:w="780"/>
        <w:gridCol w:w="707"/>
        <w:gridCol w:w="731"/>
        <w:gridCol w:w="707"/>
        <w:gridCol w:w="718"/>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748" w:type="dxa"/>
            <w:vMerge w:val="restart"/>
          </w:tcPr>
          <w:p>
            <w:pPr>
              <w:jc w:val="center"/>
              <w:rPr>
                <w:rFonts w:ascii="仿宋" w:hAnsi="仿宋" w:eastAsia="仿宋" w:cs="仿宋"/>
                <w:color w:val="000000"/>
                <w:spacing w:val="20"/>
                <w:szCs w:val="21"/>
              </w:rPr>
            </w:pPr>
            <w:r>
              <w:rPr>
                <w:rFonts w:hint="eastAsia" w:ascii="仿宋" w:hAnsi="仿宋" w:eastAsia="仿宋" w:cs="仿宋"/>
                <w:color w:val="000000"/>
                <w:spacing w:val="20"/>
                <w:szCs w:val="21"/>
              </w:rPr>
              <w:t>序号</w:t>
            </w:r>
          </w:p>
        </w:tc>
        <w:tc>
          <w:tcPr>
            <w:tcW w:w="1086" w:type="dxa"/>
            <w:vMerge w:val="restart"/>
          </w:tcPr>
          <w:p>
            <w:pPr>
              <w:spacing w:before="240"/>
              <w:jc w:val="center"/>
              <w:rPr>
                <w:rFonts w:ascii="仿宋" w:hAnsi="仿宋" w:eastAsia="仿宋" w:cs="仿宋"/>
                <w:color w:val="000000"/>
                <w:spacing w:val="20"/>
                <w:szCs w:val="21"/>
              </w:rPr>
            </w:pPr>
            <w:r>
              <w:rPr>
                <w:rFonts w:hint="eastAsia" w:ascii="仿宋" w:hAnsi="仿宋" w:eastAsia="仿宋" w:cs="仿宋"/>
                <w:color w:val="000000"/>
                <w:spacing w:val="20"/>
                <w:szCs w:val="21"/>
              </w:rPr>
              <w:t>名称</w:t>
            </w:r>
          </w:p>
        </w:tc>
        <w:tc>
          <w:tcPr>
            <w:tcW w:w="4177" w:type="dxa"/>
            <w:vMerge w:val="restart"/>
          </w:tcPr>
          <w:p>
            <w:pPr>
              <w:spacing w:before="240"/>
              <w:jc w:val="center"/>
              <w:rPr>
                <w:rFonts w:ascii="仿宋" w:hAnsi="仿宋" w:eastAsia="仿宋" w:cs="仿宋"/>
                <w:color w:val="000000"/>
                <w:spacing w:val="20"/>
                <w:szCs w:val="21"/>
              </w:rPr>
            </w:pPr>
            <w:r>
              <w:rPr>
                <w:rFonts w:hint="eastAsia" w:ascii="仿宋" w:hAnsi="仿宋" w:eastAsia="仿宋" w:cs="仿宋"/>
                <w:color w:val="000000"/>
                <w:spacing w:val="20"/>
                <w:szCs w:val="21"/>
              </w:rPr>
              <w:t>工作内容</w:t>
            </w:r>
          </w:p>
        </w:tc>
        <w:tc>
          <w:tcPr>
            <w:tcW w:w="653" w:type="dxa"/>
            <w:vMerge w:val="restart"/>
          </w:tcPr>
          <w:p>
            <w:pPr>
              <w:jc w:val="center"/>
              <w:rPr>
                <w:rFonts w:ascii="仿宋" w:hAnsi="仿宋" w:eastAsia="仿宋" w:cs="仿宋"/>
                <w:color w:val="000000"/>
                <w:spacing w:val="20"/>
                <w:szCs w:val="21"/>
              </w:rPr>
            </w:pPr>
            <w:r>
              <w:rPr>
                <w:rFonts w:hint="eastAsia" w:ascii="仿宋" w:hAnsi="仿宋" w:eastAsia="仿宋" w:cs="仿宋"/>
                <w:color w:val="000000"/>
                <w:spacing w:val="20"/>
                <w:szCs w:val="21"/>
              </w:rPr>
              <w:t>单位</w:t>
            </w:r>
          </w:p>
        </w:tc>
        <w:tc>
          <w:tcPr>
            <w:tcW w:w="1141" w:type="dxa"/>
          </w:tcPr>
          <w:p>
            <w:pPr>
              <w:jc w:val="center"/>
              <w:rPr>
                <w:rFonts w:ascii="仿宋" w:hAnsi="仿宋" w:eastAsia="仿宋" w:cs="仿宋"/>
                <w:color w:val="000000"/>
                <w:spacing w:val="20"/>
                <w:szCs w:val="21"/>
              </w:rPr>
            </w:pPr>
            <w:r>
              <w:rPr>
                <w:rFonts w:hint="eastAsia" w:ascii="仿宋" w:hAnsi="仿宋" w:eastAsia="仿宋" w:cs="仿宋"/>
                <w:color w:val="000000"/>
                <w:szCs w:val="21"/>
              </w:rPr>
              <w:t>合同单价</w:t>
            </w:r>
          </w:p>
        </w:tc>
        <w:tc>
          <w:tcPr>
            <w:tcW w:w="1539" w:type="dxa"/>
            <w:gridSpan w:val="2"/>
          </w:tcPr>
          <w:p>
            <w:pPr>
              <w:jc w:val="center"/>
              <w:rPr>
                <w:rFonts w:ascii="仿宋" w:hAnsi="仿宋" w:eastAsia="仿宋" w:cs="仿宋"/>
                <w:color w:val="000000"/>
                <w:spacing w:val="20"/>
                <w:szCs w:val="21"/>
              </w:rPr>
            </w:pPr>
            <w:r>
              <w:rPr>
                <w:rFonts w:hint="eastAsia" w:ascii="仿宋" w:hAnsi="仿宋" w:eastAsia="仿宋" w:cs="仿宋"/>
                <w:color w:val="000000"/>
                <w:spacing w:val="20"/>
                <w:szCs w:val="21"/>
              </w:rPr>
              <w:t>合同</w:t>
            </w:r>
          </w:p>
        </w:tc>
        <w:tc>
          <w:tcPr>
            <w:tcW w:w="1511" w:type="dxa"/>
            <w:gridSpan w:val="2"/>
          </w:tcPr>
          <w:p>
            <w:pPr>
              <w:jc w:val="center"/>
              <w:rPr>
                <w:rFonts w:ascii="仿宋" w:hAnsi="仿宋" w:eastAsia="仿宋" w:cs="仿宋"/>
                <w:color w:val="000000"/>
                <w:szCs w:val="21"/>
              </w:rPr>
            </w:pPr>
            <w:r>
              <w:rPr>
                <w:rFonts w:hint="eastAsia" w:ascii="仿宋" w:hAnsi="仿宋" w:eastAsia="仿宋" w:cs="仿宋"/>
                <w:color w:val="000000"/>
                <w:szCs w:val="21"/>
              </w:rPr>
              <w:t>至上月累计</w:t>
            </w:r>
          </w:p>
        </w:tc>
        <w:tc>
          <w:tcPr>
            <w:tcW w:w="1438" w:type="dxa"/>
            <w:gridSpan w:val="2"/>
          </w:tcPr>
          <w:p>
            <w:pPr>
              <w:jc w:val="center"/>
              <w:rPr>
                <w:rFonts w:ascii="仿宋" w:hAnsi="仿宋" w:eastAsia="仿宋" w:cs="仿宋"/>
                <w:color w:val="000000"/>
                <w:spacing w:val="20"/>
                <w:szCs w:val="21"/>
              </w:rPr>
            </w:pPr>
            <w:r>
              <w:rPr>
                <w:rFonts w:hint="eastAsia" w:ascii="仿宋" w:hAnsi="仿宋" w:eastAsia="仿宋" w:cs="仿宋"/>
                <w:color w:val="000000"/>
                <w:spacing w:val="20"/>
                <w:szCs w:val="21"/>
              </w:rPr>
              <w:t>本月完成</w:t>
            </w:r>
          </w:p>
        </w:tc>
        <w:tc>
          <w:tcPr>
            <w:tcW w:w="1425" w:type="dxa"/>
            <w:gridSpan w:val="2"/>
          </w:tcPr>
          <w:p>
            <w:pPr>
              <w:jc w:val="center"/>
              <w:rPr>
                <w:rFonts w:ascii="仿宋" w:hAnsi="仿宋" w:eastAsia="仿宋" w:cs="仿宋"/>
                <w:color w:val="000000"/>
                <w:szCs w:val="21"/>
              </w:rPr>
            </w:pPr>
            <w:r>
              <w:rPr>
                <w:rFonts w:hint="eastAsia" w:ascii="仿宋" w:hAnsi="仿宋" w:eastAsia="仿宋" w:cs="仿宋"/>
                <w:color w:val="000000"/>
                <w:szCs w:val="21"/>
              </w:rPr>
              <w:t>至本月累计</w:t>
            </w:r>
          </w:p>
        </w:tc>
        <w:tc>
          <w:tcPr>
            <w:tcW w:w="1056" w:type="dxa"/>
            <w:vMerge w:val="restart"/>
          </w:tcPr>
          <w:p>
            <w:pPr>
              <w:spacing w:before="240"/>
              <w:jc w:val="center"/>
              <w:rPr>
                <w:rFonts w:ascii="仿宋" w:hAnsi="仿宋" w:eastAsia="仿宋" w:cs="仿宋"/>
                <w:color w:val="000000"/>
                <w:spacing w:val="20"/>
                <w:szCs w:val="21"/>
              </w:rPr>
            </w:pPr>
            <w:r>
              <w:rPr>
                <w:rFonts w:hint="eastAsia" w:ascii="仿宋" w:hAnsi="仿宋" w:eastAsia="仿宋" w:cs="仿宋"/>
                <w:color w:val="000000"/>
                <w:spacing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48" w:type="dxa"/>
            <w:vMerge w:val="continue"/>
          </w:tcPr>
          <w:p>
            <w:pPr>
              <w:jc w:val="center"/>
              <w:rPr>
                <w:rFonts w:ascii="仿宋" w:hAnsi="仿宋" w:eastAsia="仿宋" w:cs="仿宋"/>
                <w:color w:val="000000"/>
                <w:spacing w:val="20"/>
                <w:szCs w:val="21"/>
              </w:rPr>
            </w:pPr>
          </w:p>
        </w:tc>
        <w:tc>
          <w:tcPr>
            <w:tcW w:w="1086" w:type="dxa"/>
            <w:vMerge w:val="continue"/>
          </w:tcPr>
          <w:p>
            <w:pPr>
              <w:jc w:val="center"/>
              <w:rPr>
                <w:rFonts w:ascii="仿宋" w:hAnsi="仿宋" w:eastAsia="仿宋" w:cs="仿宋"/>
                <w:color w:val="000000"/>
                <w:spacing w:val="20"/>
                <w:szCs w:val="21"/>
              </w:rPr>
            </w:pPr>
          </w:p>
        </w:tc>
        <w:tc>
          <w:tcPr>
            <w:tcW w:w="4177" w:type="dxa"/>
            <w:vMerge w:val="continue"/>
          </w:tcPr>
          <w:p>
            <w:pPr>
              <w:jc w:val="center"/>
              <w:rPr>
                <w:rFonts w:ascii="仿宋" w:hAnsi="仿宋" w:eastAsia="仿宋" w:cs="仿宋"/>
                <w:color w:val="000000"/>
                <w:spacing w:val="20"/>
                <w:szCs w:val="21"/>
              </w:rPr>
            </w:pPr>
          </w:p>
        </w:tc>
        <w:tc>
          <w:tcPr>
            <w:tcW w:w="653" w:type="dxa"/>
            <w:vMerge w:val="continue"/>
          </w:tcPr>
          <w:p>
            <w:pPr>
              <w:jc w:val="center"/>
              <w:rPr>
                <w:rFonts w:ascii="仿宋" w:hAnsi="仿宋" w:eastAsia="仿宋" w:cs="仿宋"/>
                <w:color w:val="000000"/>
                <w:spacing w:val="20"/>
                <w:szCs w:val="21"/>
              </w:rPr>
            </w:pPr>
          </w:p>
        </w:tc>
        <w:tc>
          <w:tcPr>
            <w:tcW w:w="1141" w:type="dxa"/>
          </w:tcPr>
          <w:p>
            <w:pPr>
              <w:jc w:val="center"/>
              <w:rPr>
                <w:rFonts w:ascii="仿宋" w:hAnsi="仿宋" w:eastAsia="仿宋" w:cs="仿宋"/>
                <w:color w:val="000000"/>
                <w:spacing w:val="20"/>
                <w:szCs w:val="21"/>
              </w:rPr>
            </w:pPr>
            <w:r>
              <w:rPr>
                <w:rFonts w:hint="eastAsia" w:ascii="仿宋" w:hAnsi="仿宋" w:eastAsia="仿宋" w:cs="仿宋"/>
                <w:color w:val="000000"/>
                <w:spacing w:val="-20"/>
                <w:szCs w:val="21"/>
              </w:rPr>
              <w:t>（元）</w:t>
            </w:r>
          </w:p>
        </w:tc>
        <w:tc>
          <w:tcPr>
            <w:tcW w:w="771" w:type="dxa"/>
          </w:tcPr>
          <w:p>
            <w:pPr>
              <w:jc w:val="center"/>
              <w:rPr>
                <w:rFonts w:ascii="仿宋" w:hAnsi="仿宋" w:eastAsia="仿宋" w:cs="仿宋"/>
                <w:color w:val="000000"/>
                <w:szCs w:val="21"/>
              </w:rPr>
            </w:pPr>
            <w:r>
              <w:rPr>
                <w:rFonts w:hint="eastAsia" w:ascii="仿宋" w:hAnsi="仿宋" w:eastAsia="仿宋" w:cs="仿宋"/>
                <w:color w:val="000000"/>
                <w:szCs w:val="21"/>
              </w:rPr>
              <w:t>数量</w:t>
            </w:r>
          </w:p>
        </w:tc>
        <w:tc>
          <w:tcPr>
            <w:tcW w:w="768" w:type="dxa"/>
          </w:tcPr>
          <w:p>
            <w:pPr>
              <w:jc w:val="center"/>
              <w:rPr>
                <w:rFonts w:ascii="仿宋" w:hAnsi="仿宋" w:eastAsia="仿宋" w:cs="仿宋"/>
                <w:color w:val="000000"/>
                <w:szCs w:val="21"/>
              </w:rPr>
            </w:pPr>
            <w:r>
              <w:rPr>
                <w:rFonts w:hint="eastAsia" w:ascii="仿宋" w:hAnsi="仿宋" w:eastAsia="仿宋" w:cs="仿宋"/>
                <w:color w:val="000000"/>
                <w:szCs w:val="21"/>
              </w:rPr>
              <w:t>金额</w:t>
            </w:r>
          </w:p>
        </w:tc>
        <w:tc>
          <w:tcPr>
            <w:tcW w:w="731" w:type="dxa"/>
          </w:tcPr>
          <w:p>
            <w:pPr>
              <w:jc w:val="center"/>
              <w:rPr>
                <w:rFonts w:ascii="仿宋" w:hAnsi="仿宋" w:eastAsia="仿宋" w:cs="仿宋"/>
                <w:color w:val="000000"/>
                <w:szCs w:val="21"/>
              </w:rPr>
            </w:pPr>
            <w:r>
              <w:rPr>
                <w:rFonts w:hint="eastAsia" w:ascii="仿宋" w:hAnsi="仿宋" w:eastAsia="仿宋" w:cs="仿宋"/>
                <w:color w:val="000000"/>
                <w:szCs w:val="21"/>
              </w:rPr>
              <w:t>数量</w:t>
            </w:r>
          </w:p>
        </w:tc>
        <w:tc>
          <w:tcPr>
            <w:tcW w:w="780" w:type="dxa"/>
          </w:tcPr>
          <w:p>
            <w:pPr>
              <w:jc w:val="center"/>
              <w:rPr>
                <w:rFonts w:ascii="仿宋" w:hAnsi="仿宋" w:eastAsia="仿宋" w:cs="仿宋"/>
                <w:color w:val="000000"/>
                <w:szCs w:val="21"/>
              </w:rPr>
            </w:pPr>
            <w:r>
              <w:rPr>
                <w:rFonts w:hint="eastAsia" w:ascii="仿宋" w:hAnsi="仿宋" w:eastAsia="仿宋" w:cs="仿宋"/>
                <w:color w:val="000000"/>
                <w:szCs w:val="21"/>
              </w:rPr>
              <w:t>金额</w:t>
            </w:r>
          </w:p>
        </w:tc>
        <w:tc>
          <w:tcPr>
            <w:tcW w:w="707" w:type="dxa"/>
          </w:tcPr>
          <w:p>
            <w:pPr>
              <w:jc w:val="center"/>
              <w:rPr>
                <w:rFonts w:ascii="仿宋" w:hAnsi="仿宋" w:eastAsia="仿宋" w:cs="仿宋"/>
                <w:color w:val="000000"/>
                <w:szCs w:val="21"/>
              </w:rPr>
            </w:pPr>
            <w:r>
              <w:rPr>
                <w:rFonts w:hint="eastAsia" w:ascii="仿宋" w:hAnsi="仿宋" w:eastAsia="仿宋" w:cs="仿宋"/>
                <w:color w:val="000000"/>
                <w:szCs w:val="21"/>
              </w:rPr>
              <w:t>数量</w:t>
            </w:r>
          </w:p>
        </w:tc>
        <w:tc>
          <w:tcPr>
            <w:tcW w:w="731" w:type="dxa"/>
          </w:tcPr>
          <w:p>
            <w:pPr>
              <w:jc w:val="center"/>
              <w:rPr>
                <w:rFonts w:ascii="仿宋" w:hAnsi="仿宋" w:eastAsia="仿宋" w:cs="仿宋"/>
                <w:color w:val="000000"/>
                <w:szCs w:val="21"/>
              </w:rPr>
            </w:pPr>
            <w:r>
              <w:rPr>
                <w:rFonts w:hint="eastAsia" w:ascii="仿宋" w:hAnsi="仿宋" w:eastAsia="仿宋" w:cs="仿宋"/>
                <w:color w:val="000000"/>
                <w:szCs w:val="21"/>
              </w:rPr>
              <w:t>金额</w:t>
            </w:r>
          </w:p>
        </w:tc>
        <w:tc>
          <w:tcPr>
            <w:tcW w:w="707" w:type="dxa"/>
          </w:tcPr>
          <w:p>
            <w:pPr>
              <w:jc w:val="center"/>
              <w:rPr>
                <w:rFonts w:ascii="仿宋" w:hAnsi="仿宋" w:eastAsia="仿宋" w:cs="仿宋"/>
                <w:color w:val="000000"/>
                <w:szCs w:val="21"/>
              </w:rPr>
            </w:pPr>
            <w:r>
              <w:rPr>
                <w:rFonts w:hint="eastAsia" w:ascii="仿宋" w:hAnsi="仿宋" w:eastAsia="仿宋" w:cs="仿宋"/>
                <w:color w:val="000000"/>
                <w:szCs w:val="21"/>
              </w:rPr>
              <w:t>数量</w:t>
            </w:r>
          </w:p>
        </w:tc>
        <w:tc>
          <w:tcPr>
            <w:tcW w:w="718" w:type="dxa"/>
          </w:tcPr>
          <w:p>
            <w:pPr>
              <w:jc w:val="center"/>
              <w:rPr>
                <w:rFonts w:ascii="仿宋" w:hAnsi="仿宋" w:eastAsia="仿宋" w:cs="仿宋"/>
                <w:color w:val="000000"/>
                <w:szCs w:val="21"/>
              </w:rPr>
            </w:pPr>
            <w:r>
              <w:rPr>
                <w:rFonts w:hint="eastAsia" w:ascii="仿宋" w:hAnsi="仿宋" w:eastAsia="仿宋" w:cs="仿宋"/>
                <w:color w:val="000000"/>
                <w:szCs w:val="21"/>
              </w:rPr>
              <w:t>金额</w:t>
            </w:r>
          </w:p>
        </w:tc>
        <w:tc>
          <w:tcPr>
            <w:tcW w:w="1056" w:type="dxa"/>
            <w:vMerge w:val="continue"/>
          </w:tcPr>
          <w:p>
            <w:pPr>
              <w:jc w:val="center"/>
              <w:rPr>
                <w:rFonts w:ascii="仿宋" w:hAnsi="仿宋" w:eastAsia="仿宋" w:cs="仿宋"/>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48" w:type="dxa"/>
          </w:tcPr>
          <w:p>
            <w:pPr>
              <w:jc w:val="center"/>
              <w:rPr>
                <w:rFonts w:ascii="仿宋" w:hAnsi="仿宋" w:eastAsia="仿宋" w:cs="仿宋"/>
                <w:color w:val="000000"/>
                <w:spacing w:val="20"/>
                <w:szCs w:val="21"/>
              </w:rPr>
            </w:pPr>
          </w:p>
        </w:tc>
        <w:tc>
          <w:tcPr>
            <w:tcW w:w="1086" w:type="dxa"/>
          </w:tcPr>
          <w:p>
            <w:pPr>
              <w:jc w:val="center"/>
              <w:rPr>
                <w:rFonts w:ascii="仿宋" w:hAnsi="仿宋" w:eastAsia="仿宋" w:cs="仿宋"/>
                <w:color w:val="000000"/>
                <w:spacing w:val="20"/>
                <w:szCs w:val="21"/>
              </w:rPr>
            </w:pPr>
          </w:p>
        </w:tc>
        <w:tc>
          <w:tcPr>
            <w:tcW w:w="4177" w:type="dxa"/>
          </w:tcPr>
          <w:p>
            <w:pPr>
              <w:jc w:val="center"/>
              <w:rPr>
                <w:rFonts w:ascii="仿宋" w:hAnsi="仿宋" w:eastAsia="仿宋" w:cs="仿宋"/>
                <w:color w:val="000000"/>
                <w:spacing w:val="20"/>
                <w:szCs w:val="21"/>
              </w:rPr>
            </w:pPr>
          </w:p>
        </w:tc>
        <w:tc>
          <w:tcPr>
            <w:tcW w:w="653" w:type="dxa"/>
          </w:tcPr>
          <w:p>
            <w:pPr>
              <w:jc w:val="center"/>
              <w:rPr>
                <w:rFonts w:ascii="仿宋" w:hAnsi="仿宋" w:eastAsia="仿宋" w:cs="仿宋"/>
                <w:color w:val="000000"/>
                <w:spacing w:val="20"/>
                <w:szCs w:val="21"/>
              </w:rPr>
            </w:pPr>
          </w:p>
        </w:tc>
        <w:tc>
          <w:tcPr>
            <w:tcW w:w="1141" w:type="dxa"/>
          </w:tcPr>
          <w:p>
            <w:pPr>
              <w:jc w:val="center"/>
              <w:rPr>
                <w:rFonts w:ascii="仿宋" w:hAnsi="仿宋" w:eastAsia="仿宋" w:cs="仿宋"/>
                <w:color w:val="000000"/>
                <w:spacing w:val="20"/>
                <w:szCs w:val="21"/>
              </w:rPr>
            </w:pPr>
          </w:p>
        </w:tc>
        <w:tc>
          <w:tcPr>
            <w:tcW w:w="771" w:type="dxa"/>
          </w:tcPr>
          <w:p>
            <w:pPr>
              <w:jc w:val="center"/>
              <w:rPr>
                <w:rFonts w:ascii="仿宋" w:hAnsi="仿宋" w:eastAsia="仿宋" w:cs="仿宋"/>
                <w:color w:val="000000"/>
                <w:spacing w:val="20"/>
                <w:szCs w:val="21"/>
              </w:rPr>
            </w:pPr>
          </w:p>
        </w:tc>
        <w:tc>
          <w:tcPr>
            <w:tcW w:w="768"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80"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18" w:type="dxa"/>
          </w:tcPr>
          <w:p>
            <w:pPr>
              <w:jc w:val="center"/>
              <w:rPr>
                <w:rFonts w:ascii="仿宋" w:hAnsi="仿宋" w:eastAsia="仿宋" w:cs="仿宋"/>
                <w:color w:val="000000"/>
                <w:spacing w:val="20"/>
                <w:szCs w:val="21"/>
              </w:rPr>
            </w:pPr>
          </w:p>
        </w:tc>
        <w:tc>
          <w:tcPr>
            <w:tcW w:w="1056" w:type="dxa"/>
          </w:tcPr>
          <w:p>
            <w:pPr>
              <w:jc w:val="center"/>
              <w:rPr>
                <w:rFonts w:ascii="仿宋" w:hAnsi="仿宋" w:eastAsia="仿宋" w:cs="仿宋"/>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8" w:type="dxa"/>
          </w:tcPr>
          <w:p>
            <w:pPr>
              <w:jc w:val="center"/>
              <w:rPr>
                <w:rFonts w:ascii="仿宋" w:hAnsi="仿宋" w:eastAsia="仿宋" w:cs="仿宋"/>
                <w:color w:val="000000"/>
                <w:spacing w:val="20"/>
                <w:szCs w:val="21"/>
              </w:rPr>
            </w:pPr>
          </w:p>
        </w:tc>
        <w:tc>
          <w:tcPr>
            <w:tcW w:w="1086" w:type="dxa"/>
          </w:tcPr>
          <w:p>
            <w:pPr>
              <w:jc w:val="center"/>
              <w:rPr>
                <w:rFonts w:ascii="仿宋" w:hAnsi="仿宋" w:eastAsia="仿宋" w:cs="仿宋"/>
                <w:color w:val="000000"/>
                <w:spacing w:val="20"/>
                <w:szCs w:val="21"/>
              </w:rPr>
            </w:pPr>
          </w:p>
        </w:tc>
        <w:tc>
          <w:tcPr>
            <w:tcW w:w="4177" w:type="dxa"/>
          </w:tcPr>
          <w:p>
            <w:pPr>
              <w:jc w:val="center"/>
              <w:rPr>
                <w:rFonts w:ascii="仿宋" w:hAnsi="仿宋" w:eastAsia="仿宋" w:cs="仿宋"/>
                <w:color w:val="000000"/>
                <w:spacing w:val="20"/>
                <w:szCs w:val="21"/>
              </w:rPr>
            </w:pPr>
          </w:p>
        </w:tc>
        <w:tc>
          <w:tcPr>
            <w:tcW w:w="653" w:type="dxa"/>
          </w:tcPr>
          <w:p>
            <w:pPr>
              <w:jc w:val="center"/>
              <w:rPr>
                <w:rFonts w:ascii="仿宋" w:hAnsi="仿宋" w:eastAsia="仿宋" w:cs="仿宋"/>
                <w:color w:val="000000"/>
                <w:spacing w:val="20"/>
                <w:szCs w:val="21"/>
              </w:rPr>
            </w:pPr>
          </w:p>
        </w:tc>
        <w:tc>
          <w:tcPr>
            <w:tcW w:w="1141" w:type="dxa"/>
          </w:tcPr>
          <w:p>
            <w:pPr>
              <w:jc w:val="center"/>
              <w:rPr>
                <w:rFonts w:ascii="仿宋" w:hAnsi="仿宋" w:eastAsia="仿宋" w:cs="仿宋"/>
                <w:color w:val="000000"/>
                <w:spacing w:val="20"/>
                <w:szCs w:val="21"/>
              </w:rPr>
            </w:pPr>
          </w:p>
        </w:tc>
        <w:tc>
          <w:tcPr>
            <w:tcW w:w="771" w:type="dxa"/>
          </w:tcPr>
          <w:p>
            <w:pPr>
              <w:jc w:val="center"/>
              <w:rPr>
                <w:rFonts w:ascii="仿宋" w:hAnsi="仿宋" w:eastAsia="仿宋" w:cs="仿宋"/>
                <w:color w:val="000000"/>
                <w:spacing w:val="20"/>
                <w:szCs w:val="21"/>
              </w:rPr>
            </w:pPr>
          </w:p>
        </w:tc>
        <w:tc>
          <w:tcPr>
            <w:tcW w:w="768"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80"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18" w:type="dxa"/>
          </w:tcPr>
          <w:p>
            <w:pPr>
              <w:jc w:val="center"/>
              <w:rPr>
                <w:rFonts w:ascii="仿宋" w:hAnsi="仿宋" w:eastAsia="仿宋" w:cs="仿宋"/>
                <w:color w:val="000000"/>
                <w:spacing w:val="20"/>
                <w:szCs w:val="21"/>
              </w:rPr>
            </w:pPr>
          </w:p>
        </w:tc>
        <w:tc>
          <w:tcPr>
            <w:tcW w:w="1056" w:type="dxa"/>
          </w:tcPr>
          <w:p>
            <w:pPr>
              <w:jc w:val="center"/>
              <w:rPr>
                <w:rFonts w:ascii="仿宋" w:hAnsi="仿宋" w:eastAsia="仿宋" w:cs="仿宋"/>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48" w:type="dxa"/>
          </w:tcPr>
          <w:p>
            <w:pPr>
              <w:jc w:val="center"/>
              <w:rPr>
                <w:rFonts w:ascii="仿宋" w:hAnsi="仿宋" w:eastAsia="仿宋" w:cs="仿宋"/>
                <w:color w:val="000000"/>
                <w:spacing w:val="20"/>
                <w:szCs w:val="21"/>
              </w:rPr>
            </w:pPr>
          </w:p>
        </w:tc>
        <w:tc>
          <w:tcPr>
            <w:tcW w:w="1086" w:type="dxa"/>
          </w:tcPr>
          <w:p>
            <w:pPr>
              <w:jc w:val="center"/>
              <w:rPr>
                <w:rFonts w:ascii="仿宋" w:hAnsi="仿宋" w:eastAsia="仿宋" w:cs="仿宋"/>
                <w:color w:val="000000"/>
                <w:spacing w:val="20"/>
                <w:szCs w:val="21"/>
              </w:rPr>
            </w:pPr>
          </w:p>
        </w:tc>
        <w:tc>
          <w:tcPr>
            <w:tcW w:w="4177" w:type="dxa"/>
          </w:tcPr>
          <w:p>
            <w:pPr>
              <w:jc w:val="center"/>
              <w:rPr>
                <w:rFonts w:ascii="仿宋" w:hAnsi="仿宋" w:eastAsia="仿宋" w:cs="仿宋"/>
                <w:color w:val="000000"/>
                <w:spacing w:val="20"/>
                <w:szCs w:val="21"/>
              </w:rPr>
            </w:pPr>
          </w:p>
        </w:tc>
        <w:tc>
          <w:tcPr>
            <w:tcW w:w="653" w:type="dxa"/>
          </w:tcPr>
          <w:p>
            <w:pPr>
              <w:jc w:val="center"/>
              <w:rPr>
                <w:rFonts w:ascii="仿宋" w:hAnsi="仿宋" w:eastAsia="仿宋" w:cs="仿宋"/>
                <w:color w:val="000000"/>
                <w:spacing w:val="20"/>
                <w:szCs w:val="21"/>
              </w:rPr>
            </w:pPr>
          </w:p>
        </w:tc>
        <w:tc>
          <w:tcPr>
            <w:tcW w:w="1141" w:type="dxa"/>
          </w:tcPr>
          <w:p>
            <w:pPr>
              <w:jc w:val="center"/>
              <w:rPr>
                <w:rFonts w:ascii="仿宋" w:hAnsi="仿宋" w:eastAsia="仿宋" w:cs="仿宋"/>
                <w:color w:val="000000"/>
                <w:spacing w:val="20"/>
                <w:szCs w:val="21"/>
              </w:rPr>
            </w:pPr>
          </w:p>
        </w:tc>
        <w:tc>
          <w:tcPr>
            <w:tcW w:w="771" w:type="dxa"/>
          </w:tcPr>
          <w:p>
            <w:pPr>
              <w:jc w:val="center"/>
              <w:rPr>
                <w:rFonts w:ascii="仿宋" w:hAnsi="仿宋" w:eastAsia="仿宋" w:cs="仿宋"/>
                <w:color w:val="000000"/>
                <w:spacing w:val="20"/>
                <w:szCs w:val="21"/>
              </w:rPr>
            </w:pPr>
          </w:p>
        </w:tc>
        <w:tc>
          <w:tcPr>
            <w:tcW w:w="768"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80"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18" w:type="dxa"/>
          </w:tcPr>
          <w:p>
            <w:pPr>
              <w:jc w:val="center"/>
              <w:rPr>
                <w:rFonts w:ascii="仿宋" w:hAnsi="仿宋" w:eastAsia="仿宋" w:cs="仿宋"/>
                <w:color w:val="000000"/>
                <w:spacing w:val="20"/>
                <w:szCs w:val="21"/>
              </w:rPr>
            </w:pPr>
          </w:p>
        </w:tc>
        <w:tc>
          <w:tcPr>
            <w:tcW w:w="1056" w:type="dxa"/>
          </w:tcPr>
          <w:p>
            <w:pPr>
              <w:jc w:val="center"/>
              <w:rPr>
                <w:rFonts w:ascii="仿宋" w:hAnsi="仿宋" w:eastAsia="仿宋" w:cs="仿宋"/>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48" w:type="dxa"/>
          </w:tcPr>
          <w:p>
            <w:pPr>
              <w:jc w:val="center"/>
              <w:rPr>
                <w:rFonts w:ascii="仿宋" w:hAnsi="仿宋" w:eastAsia="仿宋" w:cs="仿宋"/>
                <w:color w:val="000000"/>
                <w:spacing w:val="20"/>
                <w:szCs w:val="21"/>
              </w:rPr>
            </w:pPr>
          </w:p>
        </w:tc>
        <w:tc>
          <w:tcPr>
            <w:tcW w:w="1086" w:type="dxa"/>
          </w:tcPr>
          <w:p>
            <w:pPr>
              <w:jc w:val="center"/>
              <w:rPr>
                <w:rFonts w:ascii="仿宋" w:hAnsi="仿宋" w:eastAsia="仿宋" w:cs="仿宋"/>
                <w:color w:val="000000"/>
                <w:spacing w:val="20"/>
                <w:szCs w:val="21"/>
              </w:rPr>
            </w:pPr>
          </w:p>
        </w:tc>
        <w:tc>
          <w:tcPr>
            <w:tcW w:w="4177" w:type="dxa"/>
          </w:tcPr>
          <w:p>
            <w:pPr>
              <w:jc w:val="center"/>
              <w:rPr>
                <w:rFonts w:ascii="仿宋" w:hAnsi="仿宋" w:eastAsia="仿宋" w:cs="仿宋"/>
                <w:color w:val="000000"/>
                <w:spacing w:val="20"/>
                <w:szCs w:val="21"/>
              </w:rPr>
            </w:pPr>
          </w:p>
        </w:tc>
        <w:tc>
          <w:tcPr>
            <w:tcW w:w="653" w:type="dxa"/>
          </w:tcPr>
          <w:p>
            <w:pPr>
              <w:jc w:val="center"/>
              <w:rPr>
                <w:rFonts w:ascii="仿宋" w:hAnsi="仿宋" w:eastAsia="仿宋" w:cs="仿宋"/>
                <w:color w:val="000000"/>
                <w:spacing w:val="20"/>
                <w:szCs w:val="21"/>
              </w:rPr>
            </w:pPr>
          </w:p>
        </w:tc>
        <w:tc>
          <w:tcPr>
            <w:tcW w:w="1141" w:type="dxa"/>
          </w:tcPr>
          <w:p>
            <w:pPr>
              <w:jc w:val="center"/>
              <w:rPr>
                <w:rFonts w:ascii="仿宋" w:hAnsi="仿宋" w:eastAsia="仿宋" w:cs="仿宋"/>
                <w:color w:val="000000"/>
                <w:spacing w:val="20"/>
                <w:szCs w:val="21"/>
              </w:rPr>
            </w:pPr>
          </w:p>
        </w:tc>
        <w:tc>
          <w:tcPr>
            <w:tcW w:w="771" w:type="dxa"/>
          </w:tcPr>
          <w:p>
            <w:pPr>
              <w:jc w:val="center"/>
              <w:rPr>
                <w:rFonts w:ascii="仿宋" w:hAnsi="仿宋" w:eastAsia="仿宋" w:cs="仿宋"/>
                <w:color w:val="000000"/>
                <w:spacing w:val="20"/>
                <w:szCs w:val="21"/>
              </w:rPr>
            </w:pPr>
          </w:p>
        </w:tc>
        <w:tc>
          <w:tcPr>
            <w:tcW w:w="768"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80"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18" w:type="dxa"/>
          </w:tcPr>
          <w:p>
            <w:pPr>
              <w:jc w:val="center"/>
              <w:rPr>
                <w:rFonts w:ascii="仿宋" w:hAnsi="仿宋" w:eastAsia="仿宋" w:cs="仿宋"/>
                <w:color w:val="000000"/>
                <w:spacing w:val="20"/>
                <w:szCs w:val="21"/>
              </w:rPr>
            </w:pPr>
          </w:p>
        </w:tc>
        <w:tc>
          <w:tcPr>
            <w:tcW w:w="1056" w:type="dxa"/>
          </w:tcPr>
          <w:p>
            <w:pPr>
              <w:jc w:val="center"/>
              <w:rPr>
                <w:rFonts w:ascii="仿宋" w:hAnsi="仿宋" w:eastAsia="仿宋" w:cs="仿宋"/>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48" w:type="dxa"/>
          </w:tcPr>
          <w:p>
            <w:pPr>
              <w:jc w:val="center"/>
              <w:rPr>
                <w:rFonts w:ascii="仿宋" w:hAnsi="仿宋" w:eastAsia="仿宋" w:cs="仿宋"/>
                <w:color w:val="000000"/>
                <w:spacing w:val="20"/>
                <w:szCs w:val="21"/>
              </w:rPr>
            </w:pPr>
          </w:p>
        </w:tc>
        <w:tc>
          <w:tcPr>
            <w:tcW w:w="1086" w:type="dxa"/>
          </w:tcPr>
          <w:p>
            <w:pPr>
              <w:jc w:val="center"/>
              <w:rPr>
                <w:rFonts w:ascii="仿宋" w:hAnsi="仿宋" w:eastAsia="仿宋" w:cs="仿宋"/>
                <w:color w:val="000000"/>
                <w:spacing w:val="20"/>
                <w:szCs w:val="21"/>
              </w:rPr>
            </w:pPr>
          </w:p>
        </w:tc>
        <w:tc>
          <w:tcPr>
            <w:tcW w:w="4177" w:type="dxa"/>
          </w:tcPr>
          <w:p>
            <w:pPr>
              <w:jc w:val="center"/>
              <w:rPr>
                <w:rFonts w:ascii="仿宋" w:hAnsi="仿宋" w:eastAsia="仿宋" w:cs="仿宋"/>
                <w:color w:val="000000"/>
                <w:spacing w:val="20"/>
                <w:szCs w:val="21"/>
              </w:rPr>
            </w:pPr>
          </w:p>
        </w:tc>
        <w:tc>
          <w:tcPr>
            <w:tcW w:w="653" w:type="dxa"/>
          </w:tcPr>
          <w:p>
            <w:pPr>
              <w:jc w:val="center"/>
              <w:rPr>
                <w:rFonts w:ascii="仿宋" w:hAnsi="仿宋" w:eastAsia="仿宋" w:cs="仿宋"/>
                <w:color w:val="000000"/>
                <w:spacing w:val="20"/>
                <w:szCs w:val="21"/>
              </w:rPr>
            </w:pPr>
          </w:p>
        </w:tc>
        <w:tc>
          <w:tcPr>
            <w:tcW w:w="1141" w:type="dxa"/>
          </w:tcPr>
          <w:p>
            <w:pPr>
              <w:jc w:val="center"/>
              <w:rPr>
                <w:rFonts w:ascii="仿宋" w:hAnsi="仿宋" w:eastAsia="仿宋" w:cs="仿宋"/>
                <w:color w:val="000000"/>
                <w:spacing w:val="20"/>
                <w:szCs w:val="21"/>
              </w:rPr>
            </w:pPr>
          </w:p>
        </w:tc>
        <w:tc>
          <w:tcPr>
            <w:tcW w:w="771" w:type="dxa"/>
          </w:tcPr>
          <w:p>
            <w:pPr>
              <w:jc w:val="center"/>
              <w:rPr>
                <w:rFonts w:ascii="仿宋" w:hAnsi="仿宋" w:eastAsia="仿宋" w:cs="仿宋"/>
                <w:color w:val="000000"/>
                <w:spacing w:val="20"/>
                <w:szCs w:val="21"/>
              </w:rPr>
            </w:pPr>
          </w:p>
        </w:tc>
        <w:tc>
          <w:tcPr>
            <w:tcW w:w="768"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80"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18" w:type="dxa"/>
          </w:tcPr>
          <w:p>
            <w:pPr>
              <w:jc w:val="center"/>
              <w:rPr>
                <w:rFonts w:ascii="仿宋" w:hAnsi="仿宋" w:eastAsia="仿宋" w:cs="仿宋"/>
                <w:color w:val="000000"/>
                <w:spacing w:val="20"/>
                <w:szCs w:val="21"/>
              </w:rPr>
            </w:pPr>
          </w:p>
        </w:tc>
        <w:tc>
          <w:tcPr>
            <w:tcW w:w="1056" w:type="dxa"/>
          </w:tcPr>
          <w:p>
            <w:pPr>
              <w:jc w:val="center"/>
              <w:rPr>
                <w:rFonts w:ascii="仿宋" w:hAnsi="仿宋" w:eastAsia="仿宋" w:cs="仿宋"/>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48" w:type="dxa"/>
          </w:tcPr>
          <w:p>
            <w:pPr>
              <w:jc w:val="center"/>
              <w:rPr>
                <w:rFonts w:ascii="仿宋" w:hAnsi="仿宋" w:eastAsia="仿宋" w:cs="仿宋"/>
                <w:color w:val="000000"/>
                <w:spacing w:val="20"/>
                <w:szCs w:val="21"/>
              </w:rPr>
            </w:pPr>
          </w:p>
        </w:tc>
        <w:tc>
          <w:tcPr>
            <w:tcW w:w="1086" w:type="dxa"/>
          </w:tcPr>
          <w:p>
            <w:pPr>
              <w:jc w:val="center"/>
              <w:rPr>
                <w:rFonts w:ascii="仿宋" w:hAnsi="仿宋" w:eastAsia="仿宋" w:cs="仿宋"/>
                <w:color w:val="000000"/>
                <w:spacing w:val="20"/>
                <w:szCs w:val="21"/>
              </w:rPr>
            </w:pPr>
          </w:p>
        </w:tc>
        <w:tc>
          <w:tcPr>
            <w:tcW w:w="4177" w:type="dxa"/>
          </w:tcPr>
          <w:p>
            <w:pPr>
              <w:jc w:val="center"/>
              <w:rPr>
                <w:rFonts w:ascii="仿宋" w:hAnsi="仿宋" w:eastAsia="仿宋" w:cs="仿宋"/>
                <w:color w:val="000000"/>
                <w:spacing w:val="20"/>
                <w:szCs w:val="21"/>
              </w:rPr>
            </w:pPr>
          </w:p>
        </w:tc>
        <w:tc>
          <w:tcPr>
            <w:tcW w:w="653" w:type="dxa"/>
          </w:tcPr>
          <w:p>
            <w:pPr>
              <w:jc w:val="center"/>
              <w:rPr>
                <w:rFonts w:ascii="仿宋" w:hAnsi="仿宋" w:eastAsia="仿宋" w:cs="仿宋"/>
                <w:color w:val="000000"/>
                <w:spacing w:val="20"/>
                <w:szCs w:val="21"/>
              </w:rPr>
            </w:pPr>
          </w:p>
        </w:tc>
        <w:tc>
          <w:tcPr>
            <w:tcW w:w="1141" w:type="dxa"/>
          </w:tcPr>
          <w:p>
            <w:pPr>
              <w:jc w:val="center"/>
              <w:rPr>
                <w:rFonts w:ascii="仿宋" w:hAnsi="仿宋" w:eastAsia="仿宋" w:cs="仿宋"/>
                <w:color w:val="000000"/>
                <w:spacing w:val="20"/>
                <w:szCs w:val="21"/>
              </w:rPr>
            </w:pPr>
          </w:p>
        </w:tc>
        <w:tc>
          <w:tcPr>
            <w:tcW w:w="771" w:type="dxa"/>
          </w:tcPr>
          <w:p>
            <w:pPr>
              <w:jc w:val="center"/>
              <w:rPr>
                <w:rFonts w:ascii="仿宋" w:hAnsi="仿宋" w:eastAsia="仿宋" w:cs="仿宋"/>
                <w:color w:val="000000"/>
                <w:spacing w:val="20"/>
                <w:szCs w:val="21"/>
              </w:rPr>
            </w:pPr>
          </w:p>
        </w:tc>
        <w:tc>
          <w:tcPr>
            <w:tcW w:w="768"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80"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31" w:type="dxa"/>
          </w:tcPr>
          <w:p>
            <w:pPr>
              <w:jc w:val="center"/>
              <w:rPr>
                <w:rFonts w:ascii="仿宋" w:hAnsi="仿宋" w:eastAsia="仿宋" w:cs="仿宋"/>
                <w:color w:val="000000"/>
                <w:spacing w:val="20"/>
                <w:szCs w:val="21"/>
              </w:rPr>
            </w:pPr>
          </w:p>
        </w:tc>
        <w:tc>
          <w:tcPr>
            <w:tcW w:w="707" w:type="dxa"/>
          </w:tcPr>
          <w:p>
            <w:pPr>
              <w:jc w:val="center"/>
              <w:rPr>
                <w:rFonts w:ascii="仿宋" w:hAnsi="仿宋" w:eastAsia="仿宋" w:cs="仿宋"/>
                <w:color w:val="000000"/>
                <w:spacing w:val="20"/>
                <w:szCs w:val="21"/>
              </w:rPr>
            </w:pPr>
          </w:p>
        </w:tc>
        <w:tc>
          <w:tcPr>
            <w:tcW w:w="718" w:type="dxa"/>
          </w:tcPr>
          <w:p>
            <w:pPr>
              <w:jc w:val="center"/>
              <w:rPr>
                <w:rFonts w:ascii="仿宋" w:hAnsi="仿宋" w:eastAsia="仿宋" w:cs="仿宋"/>
                <w:color w:val="000000"/>
                <w:spacing w:val="20"/>
                <w:szCs w:val="21"/>
              </w:rPr>
            </w:pPr>
          </w:p>
        </w:tc>
        <w:tc>
          <w:tcPr>
            <w:tcW w:w="1056" w:type="dxa"/>
          </w:tcPr>
          <w:p>
            <w:pPr>
              <w:jc w:val="center"/>
              <w:rPr>
                <w:rFonts w:ascii="仿宋" w:hAnsi="仿宋" w:eastAsia="仿宋" w:cs="仿宋"/>
                <w:color w:val="000000"/>
                <w:spacing w:val="20"/>
                <w:szCs w:val="21"/>
              </w:rPr>
            </w:pPr>
          </w:p>
        </w:tc>
      </w:tr>
    </w:tbl>
    <w:p>
      <w:pPr>
        <w:ind w:firstLine="528" w:firstLineChars="200"/>
        <w:jc w:val="left"/>
        <w:rPr>
          <w:rFonts w:ascii="仿宋" w:hAnsi="仿宋" w:eastAsia="仿宋" w:cs="仿宋"/>
          <w:color w:val="000000"/>
          <w:spacing w:val="20"/>
          <w:szCs w:val="21"/>
        </w:rPr>
      </w:pPr>
    </w:p>
    <w:p>
      <w:pPr>
        <w:ind w:firstLine="448" w:firstLineChars="200"/>
        <w:jc w:val="left"/>
        <w:rPr>
          <w:rFonts w:ascii="仿宋" w:hAnsi="仿宋" w:eastAsia="仿宋" w:cs="仿宋"/>
          <w:color w:val="000000"/>
          <w:szCs w:val="21"/>
        </w:rPr>
      </w:pPr>
      <w:r>
        <w:rPr>
          <w:rFonts w:hint="eastAsia" w:ascii="仿宋" w:hAnsi="仿宋" w:eastAsia="仿宋" w:cs="仿宋"/>
          <w:color w:val="000000"/>
          <w:szCs w:val="21"/>
        </w:rPr>
        <w:t>分包项目负责人（签章）：</w:t>
      </w:r>
    </w:p>
    <w:p>
      <w:pPr>
        <w:pStyle w:val="2"/>
      </w:pPr>
    </w:p>
    <w:p>
      <w:pPr>
        <w:ind w:firstLine="528" w:firstLineChars="200"/>
        <w:jc w:val="left"/>
        <w:rPr>
          <w:rFonts w:ascii="仿宋" w:hAnsi="仿宋" w:eastAsia="仿宋" w:cs="仿宋"/>
          <w:color w:val="000000"/>
          <w:szCs w:val="21"/>
        </w:rPr>
      </w:pPr>
      <w:r>
        <w:rPr>
          <w:rFonts w:hint="eastAsia" w:ascii="仿宋" w:hAnsi="仿宋" w:eastAsia="仿宋" w:cs="仿宋"/>
          <w:color w:val="000000"/>
          <w:spacing w:val="20"/>
          <w:szCs w:val="21"/>
        </w:rPr>
        <w:t>编制人：                                项目</w:t>
      </w:r>
      <w:r>
        <w:rPr>
          <w:rFonts w:hint="eastAsia" w:ascii="仿宋" w:hAnsi="仿宋" w:eastAsia="仿宋" w:cs="仿宋"/>
          <w:color w:val="000000"/>
          <w:spacing w:val="20"/>
          <w:szCs w:val="21"/>
          <w:lang w:val="en-US" w:eastAsia="zh-CN"/>
        </w:rPr>
        <w:t>合约</w:t>
      </w:r>
      <w:r>
        <w:rPr>
          <w:rFonts w:hint="eastAsia" w:ascii="仿宋" w:hAnsi="仿宋" w:eastAsia="仿宋" w:cs="仿宋"/>
          <w:color w:val="000000"/>
          <w:spacing w:val="20"/>
          <w:szCs w:val="21"/>
        </w:rPr>
        <w:t xml:space="preserve">负责人：  </w:t>
      </w:r>
      <w:r>
        <w:rPr>
          <w:rFonts w:hint="eastAsia" w:ascii="仿宋" w:hAnsi="仿宋" w:eastAsia="仿宋" w:cs="仿宋"/>
          <w:color w:val="000000"/>
          <w:szCs w:val="21"/>
        </w:rPr>
        <w:t xml:space="preserve">                         项目经理：            </w:t>
      </w:r>
    </w:p>
    <w:p>
      <w:pPr>
        <w:ind w:firstLine="672" w:firstLineChars="300"/>
        <w:jc w:val="left"/>
        <w:rPr>
          <w:rFonts w:ascii="仿宋" w:hAnsi="仿宋" w:eastAsia="仿宋" w:cs="仿宋"/>
          <w:color w:val="000000"/>
          <w:szCs w:val="21"/>
        </w:rPr>
      </w:pPr>
    </w:p>
    <w:p>
      <w:pPr>
        <w:spacing w:before="81"/>
        <w:ind w:right="0" w:firstLine="448" w:firstLineChars="200"/>
        <w:jc w:val="left"/>
        <w:rPr>
          <w:rFonts w:hint="eastAsia" w:ascii="仿宋" w:hAnsi="仿宋" w:eastAsia="仿宋" w:cs="仿宋"/>
          <w:color w:val="000000"/>
          <w:szCs w:val="21"/>
        </w:rPr>
      </w:pPr>
      <w:r>
        <w:rPr>
          <w:rFonts w:hint="eastAsia" w:ascii="仿宋" w:hAnsi="仿宋" w:eastAsia="仿宋" w:cs="仿宋"/>
          <w:color w:val="000000"/>
          <w:szCs w:val="21"/>
        </w:rPr>
        <w:t xml:space="preserve">所属单位商务负责人：                           财务负责人：                                 单位负责人：     </w:t>
      </w:r>
    </w:p>
    <w:p>
      <w:pPr>
        <w:spacing w:before="81"/>
        <w:ind w:left="260" w:right="0" w:firstLine="448" w:firstLineChars="200"/>
        <w:jc w:val="left"/>
        <w:rPr>
          <w:rFonts w:hint="eastAsia" w:ascii="仿宋" w:hAnsi="仿宋" w:eastAsia="仿宋" w:cs="仿宋"/>
          <w:color w:val="000000"/>
          <w:szCs w:val="21"/>
        </w:rPr>
      </w:pPr>
    </w:p>
    <w:p>
      <w:pPr>
        <w:spacing w:before="81"/>
        <w:ind w:left="260" w:right="0" w:firstLine="448" w:firstLineChars="200"/>
        <w:jc w:val="left"/>
        <w:rPr>
          <w:rFonts w:hint="eastAsia" w:ascii="仿宋" w:hAnsi="仿宋" w:eastAsia="仿宋" w:cs="仿宋"/>
          <w:color w:val="000000"/>
          <w:szCs w:val="21"/>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8" w:firstLineChars="200"/>
        <w:textAlignment w:val="baseline"/>
        <w:rPr>
          <w:rFonts w:hint="default" w:eastAsia="宋体"/>
          <w:sz w:val="28"/>
          <w:highlight w:val="none"/>
          <w:lang w:val="en-US" w:eastAsia="zh-CN"/>
        </w:rPr>
      </w:pPr>
      <w:r>
        <w:rPr>
          <w:rFonts w:hint="eastAsia"/>
          <w:sz w:val="28"/>
          <w:highlight w:val="none"/>
          <w:lang w:val="en-US" w:eastAsia="zh-CN"/>
        </w:rPr>
        <w:t>4.5.4.3 分包结算台账</w:t>
      </w:r>
    </w:p>
    <w:p>
      <w:pPr>
        <w:ind w:firstLine="648" w:firstLineChars="200"/>
        <w:jc w:val="center"/>
        <w:rPr>
          <w:rFonts w:ascii="仿宋" w:hAnsi="仿宋" w:eastAsia="仿宋" w:cs="仿宋"/>
          <w:b/>
          <w:spacing w:val="20"/>
          <w:sz w:val="24"/>
        </w:rPr>
      </w:pPr>
      <w:r>
        <w:rPr>
          <w:rFonts w:hint="eastAsia" w:ascii="仿宋" w:hAnsi="仿宋" w:eastAsia="仿宋" w:cs="仿宋"/>
          <w:b/>
          <w:spacing w:val="20"/>
          <w:sz w:val="28"/>
          <w:szCs w:val="28"/>
        </w:rPr>
        <w:t>项目分包结算台账</w:t>
      </w:r>
    </w:p>
    <w:p>
      <w:pPr>
        <w:spacing w:line="360" w:lineRule="auto"/>
        <w:ind w:firstLine="488" w:firstLineChars="200"/>
        <w:jc w:val="left"/>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pacing w:val="20"/>
          <w:sz w:val="24"/>
          <w:u w:val="single"/>
        </w:rPr>
        <w:t xml:space="preserve">                  </w:t>
      </w:r>
      <w:r>
        <w:rPr>
          <w:rFonts w:hint="eastAsia" w:ascii="仿宋" w:hAnsi="仿宋" w:eastAsia="仿宋" w:cs="仿宋"/>
          <w:spacing w:val="20"/>
          <w:sz w:val="24"/>
        </w:rPr>
        <w:t xml:space="preserve">                                                   </w:t>
      </w:r>
      <w:r>
        <w:rPr>
          <w:rFonts w:hint="eastAsia" w:ascii="仿宋" w:hAnsi="仿宋" w:eastAsia="仿宋" w:cs="仿宋"/>
          <w:sz w:val="24"/>
        </w:rPr>
        <w:t>单位：元</w:t>
      </w:r>
    </w:p>
    <w:tbl>
      <w:tblPr>
        <w:tblStyle w:val="14"/>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451"/>
        <w:gridCol w:w="5599"/>
        <w:gridCol w:w="1418"/>
        <w:gridCol w:w="1378"/>
        <w:gridCol w:w="1309"/>
        <w:gridCol w:w="1324"/>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20" w:type="dxa"/>
          </w:tcPr>
          <w:p>
            <w:pPr>
              <w:jc w:val="center"/>
              <w:rPr>
                <w:rFonts w:ascii="仿宋" w:hAnsi="仿宋" w:eastAsia="仿宋" w:cs="仿宋"/>
                <w:szCs w:val="21"/>
              </w:rPr>
            </w:pPr>
            <w:r>
              <w:rPr>
                <w:rFonts w:hint="eastAsia" w:ascii="仿宋" w:hAnsi="仿宋" w:eastAsia="仿宋" w:cs="仿宋"/>
                <w:szCs w:val="21"/>
              </w:rPr>
              <w:t>序号</w:t>
            </w:r>
          </w:p>
        </w:tc>
        <w:tc>
          <w:tcPr>
            <w:tcW w:w="1451" w:type="dxa"/>
          </w:tcPr>
          <w:p>
            <w:pPr>
              <w:rPr>
                <w:rFonts w:ascii="仿宋" w:hAnsi="仿宋" w:eastAsia="仿宋" w:cs="仿宋"/>
                <w:szCs w:val="21"/>
              </w:rPr>
            </w:pPr>
            <w:r>
              <w:rPr>
                <w:rFonts w:hint="eastAsia" w:ascii="仿宋" w:hAnsi="仿宋" w:eastAsia="仿宋" w:cs="仿宋"/>
                <w:szCs w:val="21"/>
              </w:rPr>
              <w:t>分包单位</w:t>
            </w:r>
          </w:p>
          <w:p>
            <w:pPr>
              <w:rPr>
                <w:rFonts w:ascii="仿宋" w:hAnsi="仿宋" w:eastAsia="仿宋" w:cs="仿宋"/>
                <w:szCs w:val="21"/>
              </w:rPr>
            </w:pPr>
            <w:r>
              <w:rPr>
                <w:rFonts w:hint="eastAsia" w:ascii="仿宋" w:hAnsi="仿宋" w:eastAsia="仿宋" w:cs="仿宋"/>
                <w:szCs w:val="21"/>
              </w:rPr>
              <w:t>/班组名称</w:t>
            </w:r>
          </w:p>
        </w:tc>
        <w:tc>
          <w:tcPr>
            <w:tcW w:w="5599" w:type="dxa"/>
          </w:tcPr>
          <w:p>
            <w:pPr>
              <w:jc w:val="center"/>
              <w:rPr>
                <w:rFonts w:ascii="仿宋" w:hAnsi="仿宋" w:eastAsia="仿宋" w:cs="仿宋"/>
                <w:szCs w:val="21"/>
              </w:rPr>
            </w:pPr>
            <w:r>
              <w:rPr>
                <w:rFonts w:hint="eastAsia" w:ascii="仿宋" w:hAnsi="仿宋" w:eastAsia="仿宋" w:cs="仿宋"/>
                <w:szCs w:val="21"/>
              </w:rPr>
              <w:t>分包工作内容</w:t>
            </w:r>
          </w:p>
        </w:tc>
        <w:tc>
          <w:tcPr>
            <w:tcW w:w="1418" w:type="dxa"/>
          </w:tcPr>
          <w:p>
            <w:pPr>
              <w:rPr>
                <w:rFonts w:ascii="仿宋" w:hAnsi="仿宋" w:eastAsia="仿宋" w:cs="仿宋"/>
                <w:szCs w:val="21"/>
              </w:rPr>
            </w:pPr>
            <w:r>
              <w:rPr>
                <w:rFonts w:hint="eastAsia" w:ascii="仿宋" w:hAnsi="仿宋" w:eastAsia="仿宋" w:cs="仿宋"/>
                <w:szCs w:val="21"/>
              </w:rPr>
              <w:t>合同金额</w:t>
            </w:r>
          </w:p>
        </w:tc>
        <w:tc>
          <w:tcPr>
            <w:tcW w:w="1378" w:type="dxa"/>
          </w:tcPr>
          <w:p>
            <w:pPr>
              <w:rPr>
                <w:rFonts w:ascii="仿宋" w:hAnsi="仿宋" w:eastAsia="仿宋" w:cs="仿宋"/>
                <w:szCs w:val="21"/>
              </w:rPr>
            </w:pPr>
            <w:r>
              <w:rPr>
                <w:rFonts w:hint="eastAsia" w:ascii="仿宋" w:hAnsi="仿宋" w:eastAsia="仿宋" w:cs="仿宋"/>
                <w:szCs w:val="21"/>
              </w:rPr>
              <w:t>至上月累计</w:t>
            </w:r>
          </w:p>
        </w:tc>
        <w:tc>
          <w:tcPr>
            <w:tcW w:w="1309" w:type="dxa"/>
          </w:tcPr>
          <w:p>
            <w:pPr>
              <w:rPr>
                <w:rFonts w:ascii="仿宋" w:hAnsi="仿宋" w:eastAsia="仿宋" w:cs="仿宋"/>
                <w:szCs w:val="21"/>
              </w:rPr>
            </w:pPr>
            <w:r>
              <w:rPr>
                <w:rFonts w:hint="eastAsia" w:ascii="仿宋" w:hAnsi="仿宋" w:eastAsia="仿宋" w:cs="仿宋"/>
                <w:szCs w:val="21"/>
              </w:rPr>
              <w:t>本月完成</w:t>
            </w:r>
          </w:p>
        </w:tc>
        <w:tc>
          <w:tcPr>
            <w:tcW w:w="1324" w:type="dxa"/>
          </w:tcPr>
          <w:p>
            <w:pPr>
              <w:rPr>
                <w:rFonts w:ascii="仿宋" w:hAnsi="仿宋" w:eastAsia="仿宋" w:cs="仿宋"/>
                <w:szCs w:val="21"/>
              </w:rPr>
            </w:pPr>
            <w:r>
              <w:rPr>
                <w:rFonts w:hint="eastAsia" w:ascii="仿宋" w:hAnsi="仿宋" w:eastAsia="仿宋" w:cs="仿宋"/>
                <w:szCs w:val="21"/>
              </w:rPr>
              <w:t>至本月累计</w:t>
            </w:r>
          </w:p>
        </w:tc>
        <w:tc>
          <w:tcPr>
            <w:tcW w:w="1787" w:type="dxa"/>
          </w:tcPr>
          <w:p>
            <w:pPr>
              <w:jc w:val="center"/>
              <w:rPr>
                <w:rFonts w:ascii="仿宋" w:hAnsi="仿宋" w:eastAsia="仿宋" w:cs="仿宋"/>
                <w:szCs w:val="21"/>
              </w:rPr>
            </w:pPr>
            <w:r>
              <w:rPr>
                <w:rFonts w:hint="eastAsia" w:ascii="仿宋" w:hAnsi="仿宋" w:eastAsia="仿宋" w:cs="仿宋"/>
                <w:szCs w:val="21"/>
              </w:rPr>
              <w:t>过程/最终结算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0" w:type="dxa"/>
          </w:tcPr>
          <w:p>
            <w:pPr>
              <w:jc w:val="center"/>
              <w:rPr>
                <w:rFonts w:ascii="仿宋" w:hAnsi="仿宋" w:eastAsia="仿宋" w:cs="仿宋"/>
                <w:szCs w:val="21"/>
              </w:rPr>
            </w:pPr>
          </w:p>
        </w:tc>
        <w:tc>
          <w:tcPr>
            <w:tcW w:w="1451" w:type="dxa"/>
          </w:tcPr>
          <w:p>
            <w:pPr>
              <w:jc w:val="center"/>
              <w:rPr>
                <w:rFonts w:ascii="仿宋" w:hAnsi="仿宋" w:eastAsia="仿宋" w:cs="仿宋"/>
                <w:szCs w:val="21"/>
              </w:rPr>
            </w:pPr>
          </w:p>
          <w:p>
            <w:pPr>
              <w:jc w:val="center"/>
              <w:rPr>
                <w:rFonts w:ascii="仿宋" w:hAnsi="仿宋" w:eastAsia="仿宋" w:cs="仿宋"/>
                <w:szCs w:val="21"/>
              </w:rPr>
            </w:pPr>
            <w:r>
              <w:rPr>
                <w:rFonts w:hint="eastAsia" w:ascii="仿宋" w:hAnsi="仿宋" w:eastAsia="仿宋" w:cs="仿宋"/>
                <w:szCs w:val="21"/>
              </w:rPr>
              <w:t>合  计</w:t>
            </w:r>
          </w:p>
        </w:tc>
        <w:tc>
          <w:tcPr>
            <w:tcW w:w="5599" w:type="dxa"/>
          </w:tcPr>
          <w:p>
            <w:pPr>
              <w:jc w:val="center"/>
              <w:rPr>
                <w:rFonts w:ascii="仿宋" w:hAnsi="仿宋" w:eastAsia="仿宋" w:cs="仿宋"/>
                <w:szCs w:val="21"/>
              </w:rPr>
            </w:pPr>
          </w:p>
        </w:tc>
        <w:tc>
          <w:tcPr>
            <w:tcW w:w="1418" w:type="dxa"/>
          </w:tcPr>
          <w:p>
            <w:pPr>
              <w:jc w:val="center"/>
              <w:rPr>
                <w:rFonts w:ascii="仿宋" w:hAnsi="仿宋" w:eastAsia="仿宋" w:cs="仿宋"/>
                <w:szCs w:val="21"/>
              </w:rPr>
            </w:pPr>
          </w:p>
        </w:tc>
        <w:tc>
          <w:tcPr>
            <w:tcW w:w="1378" w:type="dxa"/>
          </w:tcPr>
          <w:p>
            <w:pPr>
              <w:jc w:val="center"/>
              <w:rPr>
                <w:rFonts w:ascii="仿宋" w:hAnsi="仿宋" w:eastAsia="仿宋" w:cs="仿宋"/>
                <w:szCs w:val="21"/>
              </w:rPr>
            </w:pPr>
          </w:p>
        </w:tc>
        <w:tc>
          <w:tcPr>
            <w:tcW w:w="1309" w:type="dxa"/>
          </w:tcPr>
          <w:p>
            <w:pPr>
              <w:jc w:val="center"/>
              <w:rPr>
                <w:rFonts w:ascii="仿宋" w:hAnsi="仿宋" w:eastAsia="仿宋" w:cs="仿宋"/>
                <w:szCs w:val="21"/>
              </w:rPr>
            </w:pPr>
          </w:p>
        </w:tc>
        <w:tc>
          <w:tcPr>
            <w:tcW w:w="1324" w:type="dxa"/>
          </w:tcPr>
          <w:p>
            <w:pPr>
              <w:jc w:val="center"/>
              <w:rPr>
                <w:rFonts w:ascii="仿宋" w:hAnsi="仿宋" w:eastAsia="仿宋" w:cs="仿宋"/>
                <w:szCs w:val="21"/>
              </w:rPr>
            </w:pPr>
          </w:p>
        </w:tc>
        <w:tc>
          <w:tcPr>
            <w:tcW w:w="1787" w:type="dxa"/>
          </w:tcPr>
          <w:p>
            <w:pPr>
              <w:jc w:val="center"/>
              <w:rPr>
                <w:rFonts w:ascii="仿宋" w:hAnsi="仿宋" w:eastAsia="仿宋" w:cs="仿宋"/>
                <w:szCs w:val="21"/>
              </w:rPr>
            </w:pPr>
          </w:p>
        </w:tc>
      </w:tr>
    </w:tbl>
    <w:p>
      <w:pPr>
        <w:ind w:firstLine="448" w:firstLineChars="200"/>
        <w:jc w:val="left"/>
        <w:rPr>
          <w:rFonts w:ascii="仿宋" w:hAnsi="仿宋" w:eastAsia="仿宋" w:cs="仿宋"/>
          <w:color w:val="000000"/>
          <w:szCs w:val="21"/>
        </w:rPr>
      </w:pPr>
    </w:p>
    <w:p>
      <w:pPr>
        <w:ind w:firstLine="448" w:firstLineChars="200"/>
        <w:jc w:val="left"/>
        <w:rPr>
          <w:rFonts w:ascii="仿宋" w:hAnsi="仿宋" w:eastAsia="仿宋" w:cs="仿宋"/>
          <w:color w:val="000000"/>
          <w:szCs w:val="21"/>
        </w:rPr>
      </w:pPr>
      <w:r>
        <w:rPr>
          <w:rFonts w:hint="eastAsia" w:ascii="仿宋" w:hAnsi="仿宋" w:eastAsia="仿宋" w:cs="仿宋"/>
          <w:color w:val="000000"/>
          <w:szCs w:val="21"/>
        </w:rPr>
        <w:t>登记人：                                                                      日期：</w:t>
      </w:r>
    </w:p>
    <w:p>
      <w:pPr>
        <w:pStyle w:val="2"/>
        <w:rPr>
          <w:rFonts w:ascii="仿宋" w:hAnsi="仿宋" w:eastAsia="仿宋" w:cs="仿宋"/>
          <w:color w:val="000000"/>
          <w:sz w:val="24"/>
        </w:rPr>
        <w:sectPr>
          <w:pgSz w:w="16838" w:h="11906" w:orient="landscape"/>
          <w:pgMar w:top="1134" w:right="1134" w:bottom="1134" w:left="1134" w:header="851" w:footer="992" w:gutter="0"/>
          <w:pgNumType w:fmt="decimal"/>
          <w:cols w:space="0" w:num="1"/>
          <w:docGrid w:type="linesAndChars" w:linePitch="321" w:charSpace="855"/>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eastAsia="宋体"/>
          <w:sz w:val="28"/>
          <w:highlight w:val="none"/>
          <w:lang w:val="en-US" w:eastAsia="zh-CN"/>
        </w:rPr>
      </w:pPr>
      <w:r>
        <w:rPr>
          <w:rFonts w:hint="eastAsia"/>
          <w:sz w:val="28"/>
          <w:highlight w:val="none"/>
          <w:lang w:val="en-US" w:eastAsia="zh-CN"/>
        </w:rPr>
        <w:t>4.5.4.4 零星用工单</w:t>
      </w:r>
    </w:p>
    <w:p>
      <w:pPr>
        <w:ind w:firstLine="562" w:firstLineChars="200"/>
        <w:jc w:val="center"/>
        <w:rPr>
          <w:rFonts w:hint="eastAsia" w:ascii="仿宋" w:hAnsi="仿宋" w:eastAsia="仿宋" w:cs="仿宋"/>
          <w:b/>
          <w:bCs/>
          <w:color w:val="000000"/>
          <w:sz w:val="28"/>
          <w:szCs w:val="28"/>
          <w:u w:val="single"/>
        </w:rPr>
      </w:pPr>
    </w:p>
    <w:p>
      <w:pPr>
        <w:ind w:firstLine="602" w:firstLineChars="200"/>
        <w:jc w:val="center"/>
        <w:rPr>
          <w:rFonts w:hint="eastAsia" w:ascii="仿宋" w:hAnsi="仿宋" w:eastAsia="仿宋" w:cs="仿宋"/>
          <w:b/>
          <w:bCs/>
          <w:color w:val="000000"/>
          <w:sz w:val="30"/>
          <w:szCs w:val="30"/>
        </w:rPr>
      </w:pPr>
      <w:r>
        <w:rPr>
          <w:rFonts w:hint="eastAsia" w:ascii="仿宋" w:hAnsi="仿宋" w:eastAsia="仿宋" w:cs="仿宋"/>
          <w:b/>
          <w:bCs/>
          <w:color w:val="000000"/>
          <w:sz w:val="30"/>
          <w:szCs w:val="30"/>
          <w:u w:val="single"/>
        </w:rPr>
        <w:t xml:space="preserve">               </w:t>
      </w:r>
      <w:r>
        <w:rPr>
          <w:rFonts w:hint="eastAsia" w:ascii="仿宋" w:hAnsi="仿宋" w:eastAsia="仿宋" w:cs="仿宋"/>
          <w:b/>
          <w:bCs/>
          <w:color w:val="000000"/>
          <w:sz w:val="30"/>
          <w:szCs w:val="30"/>
        </w:rPr>
        <w:t>班组用工证明</w:t>
      </w:r>
    </w:p>
    <w:p>
      <w:pPr>
        <w:pStyle w:val="2"/>
      </w:pPr>
    </w:p>
    <w:p>
      <w:pPr>
        <w:ind w:firstLine="480" w:firstLineChars="200"/>
        <w:jc w:val="left"/>
        <w:rPr>
          <w:rFonts w:ascii="仿宋" w:hAnsi="仿宋" w:eastAsia="仿宋" w:cs="仿宋"/>
          <w:color w:val="000000"/>
          <w:sz w:val="24"/>
        </w:rPr>
      </w:pPr>
      <w:r>
        <w:rPr>
          <w:rFonts w:hint="eastAsia" w:ascii="仿宋" w:hAnsi="仿宋" w:eastAsia="仿宋" w:cs="仿宋"/>
          <w:color w:val="000000"/>
          <w:sz w:val="24"/>
        </w:rPr>
        <w:t>工程名称：                                                                                      20    年度</w:t>
      </w:r>
    </w:p>
    <w:tbl>
      <w:tblPr>
        <w:tblStyle w:val="14"/>
        <w:tblW w:w="13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3543"/>
        <w:gridCol w:w="1134"/>
        <w:gridCol w:w="1985"/>
        <w:gridCol w:w="2835"/>
        <w:gridCol w:w="2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468"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日 期</w:t>
            </w:r>
          </w:p>
        </w:tc>
        <w:tc>
          <w:tcPr>
            <w:tcW w:w="3543"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工 作 部 位 及 内 容</w:t>
            </w:r>
          </w:p>
        </w:tc>
        <w:tc>
          <w:tcPr>
            <w:tcW w:w="1134"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数 量</w:t>
            </w:r>
          </w:p>
        </w:tc>
        <w:tc>
          <w:tcPr>
            <w:tcW w:w="1985"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用工量</w:t>
            </w:r>
          </w:p>
        </w:tc>
        <w:tc>
          <w:tcPr>
            <w:tcW w:w="2835" w:type="dxa"/>
          </w:tcPr>
          <w:p>
            <w:pPr>
              <w:ind w:firstLine="440" w:firstLineChars="200"/>
              <w:jc w:val="center"/>
              <w:rPr>
                <w:rFonts w:ascii="仿宋" w:hAnsi="仿宋" w:eastAsia="仿宋" w:cs="仿宋"/>
                <w:color w:val="000000"/>
                <w:szCs w:val="21"/>
              </w:rPr>
            </w:pPr>
            <w:r>
              <w:rPr>
                <w:rFonts w:hint="eastAsia" w:ascii="仿宋" w:hAnsi="仿宋" w:eastAsia="仿宋" w:cs="仿宋"/>
                <w:color w:val="000000"/>
                <w:szCs w:val="21"/>
              </w:rPr>
              <w:t>专业施工员及参与</w:t>
            </w:r>
          </w:p>
          <w:p>
            <w:pPr>
              <w:ind w:firstLine="440" w:firstLineChars="200"/>
              <w:jc w:val="center"/>
              <w:rPr>
                <w:rFonts w:ascii="仿宋" w:hAnsi="仿宋" w:eastAsia="仿宋" w:cs="仿宋"/>
                <w:color w:val="000000"/>
                <w:szCs w:val="21"/>
              </w:rPr>
            </w:pPr>
            <w:r>
              <w:rPr>
                <w:rFonts w:hint="eastAsia" w:ascii="仿宋" w:hAnsi="仿宋" w:eastAsia="仿宋" w:cs="仿宋"/>
                <w:color w:val="000000"/>
                <w:szCs w:val="21"/>
              </w:rPr>
              <w:t>估工人员签字确认</w:t>
            </w:r>
          </w:p>
        </w:tc>
        <w:tc>
          <w:tcPr>
            <w:tcW w:w="2287"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jc w:val="center"/>
        </w:trPr>
        <w:tc>
          <w:tcPr>
            <w:tcW w:w="1468" w:type="dxa"/>
          </w:tcPr>
          <w:p>
            <w:pPr>
              <w:jc w:val="left"/>
              <w:rPr>
                <w:rFonts w:ascii="仿宋" w:hAnsi="仿宋" w:eastAsia="仿宋" w:cs="仿宋"/>
                <w:color w:val="000000"/>
                <w:szCs w:val="21"/>
              </w:rPr>
            </w:pPr>
          </w:p>
        </w:tc>
        <w:tc>
          <w:tcPr>
            <w:tcW w:w="3543" w:type="dxa"/>
          </w:tcPr>
          <w:p>
            <w:pPr>
              <w:jc w:val="left"/>
              <w:rPr>
                <w:rFonts w:ascii="仿宋" w:hAnsi="仿宋" w:eastAsia="仿宋" w:cs="仿宋"/>
                <w:color w:val="000000"/>
                <w:szCs w:val="21"/>
              </w:rPr>
            </w:pPr>
          </w:p>
        </w:tc>
        <w:tc>
          <w:tcPr>
            <w:tcW w:w="1134" w:type="dxa"/>
          </w:tcPr>
          <w:p>
            <w:pPr>
              <w:jc w:val="left"/>
              <w:rPr>
                <w:rFonts w:ascii="仿宋" w:hAnsi="仿宋" w:eastAsia="仿宋" w:cs="仿宋"/>
                <w:color w:val="000000"/>
                <w:szCs w:val="21"/>
              </w:rPr>
            </w:pPr>
          </w:p>
        </w:tc>
        <w:tc>
          <w:tcPr>
            <w:tcW w:w="1985" w:type="dxa"/>
          </w:tcPr>
          <w:p>
            <w:pPr>
              <w:jc w:val="left"/>
              <w:rPr>
                <w:rFonts w:ascii="仿宋" w:hAnsi="仿宋" w:eastAsia="仿宋" w:cs="仿宋"/>
                <w:color w:val="000000"/>
                <w:szCs w:val="21"/>
              </w:rPr>
            </w:pPr>
          </w:p>
        </w:tc>
        <w:tc>
          <w:tcPr>
            <w:tcW w:w="2835" w:type="dxa"/>
          </w:tcPr>
          <w:p>
            <w:pPr>
              <w:jc w:val="left"/>
              <w:rPr>
                <w:rFonts w:ascii="仿宋" w:hAnsi="仿宋" w:eastAsia="仿宋" w:cs="仿宋"/>
                <w:color w:val="000000"/>
                <w:szCs w:val="21"/>
              </w:rPr>
            </w:pPr>
          </w:p>
        </w:tc>
        <w:tc>
          <w:tcPr>
            <w:tcW w:w="2287" w:type="dxa"/>
          </w:tcPr>
          <w:p>
            <w:pPr>
              <w:jc w:val="lef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468"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注：</w:t>
            </w:r>
          </w:p>
        </w:tc>
        <w:tc>
          <w:tcPr>
            <w:tcW w:w="11784" w:type="dxa"/>
            <w:gridSpan w:val="5"/>
          </w:tcPr>
          <w:p>
            <w:pPr>
              <w:spacing w:before="240"/>
              <w:jc w:val="left"/>
              <w:rPr>
                <w:rFonts w:ascii="仿宋" w:hAnsi="仿宋" w:eastAsia="仿宋" w:cs="仿宋"/>
                <w:color w:val="000000"/>
                <w:szCs w:val="21"/>
              </w:rPr>
            </w:pPr>
            <w:r>
              <w:rPr>
                <w:rFonts w:hint="eastAsia" w:ascii="仿宋" w:hAnsi="仿宋" w:eastAsia="仿宋" w:cs="仿宋"/>
                <w:color w:val="000000"/>
                <w:szCs w:val="21"/>
              </w:rPr>
              <w:t>该用工应从               班组的用工中扣除，附被扣款单位相关通知材料。</w:t>
            </w:r>
          </w:p>
        </w:tc>
      </w:tr>
    </w:tbl>
    <w:p>
      <w:pPr>
        <w:ind w:firstLine="440" w:firstLineChars="200"/>
        <w:jc w:val="left"/>
        <w:rPr>
          <w:rFonts w:ascii="仿宋" w:hAnsi="仿宋" w:eastAsia="仿宋" w:cs="仿宋"/>
          <w:color w:val="000000"/>
          <w:szCs w:val="21"/>
        </w:rPr>
      </w:pPr>
      <w:r>
        <w:rPr>
          <w:rFonts w:hint="eastAsia" w:ascii="仿宋" w:hAnsi="仿宋" w:eastAsia="仿宋" w:cs="仿宋"/>
          <w:color w:val="000000"/>
          <w:szCs w:val="21"/>
        </w:rPr>
        <w:t>备注：1.开具单据人员在七天内将存根递交成本核算员处，</w:t>
      </w:r>
    </w:p>
    <w:p>
      <w:pPr>
        <w:ind w:firstLine="1100" w:firstLineChars="500"/>
        <w:jc w:val="left"/>
        <w:rPr>
          <w:rFonts w:ascii="仿宋" w:hAnsi="仿宋" w:eastAsia="仿宋" w:cs="仿宋"/>
          <w:szCs w:val="21"/>
        </w:rPr>
      </w:pPr>
      <w:r>
        <w:rPr>
          <w:rFonts w:hint="eastAsia" w:ascii="仿宋" w:hAnsi="仿宋" w:eastAsia="仿宋" w:cs="仿宋"/>
          <w:color w:val="000000"/>
          <w:szCs w:val="21"/>
        </w:rPr>
        <w:t>2.零星用工应附现场计量照片（实物或用工时间水印照片）；</w:t>
      </w:r>
    </w:p>
    <w:p>
      <w:pPr>
        <w:ind w:firstLine="562" w:firstLineChars="200"/>
        <w:jc w:val="center"/>
        <w:rPr>
          <w:rFonts w:ascii="仿宋" w:hAnsi="仿宋" w:eastAsia="仿宋" w:cs="仿宋"/>
          <w:b/>
          <w:color w:val="000000"/>
          <w:sz w:val="28"/>
          <w:szCs w:val="28"/>
          <w:u w:val="single"/>
        </w:rPr>
      </w:pPr>
    </w:p>
    <w:p>
      <w:pPr>
        <w:ind w:firstLine="562" w:firstLineChars="200"/>
        <w:jc w:val="center"/>
        <w:rPr>
          <w:rFonts w:ascii="仿宋" w:hAnsi="仿宋" w:eastAsia="仿宋" w:cs="仿宋"/>
          <w:b/>
          <w:color w:val="000000"/>
          <w:sz w:val="28"/>
          <w:szCs w:val="28"/>
          <w:u w:val="single"/>
        </w:rPr>
      </w:pPr>
    </w:p>
    <w:p>
      <w:pPr>
        <w:ind w:firstLine="562" w:firstLineChars="200"/>
        <w:jc w:val="center"/>
        <w:rPr>
          <w:rFonts w:ascii="仿宋" w:hAnsi="仿宋" w:eastAsia="仿宋" w:cs="仿宋"/>
          <w:b/>
          <w:color w:val="000000"/>
          <w:sz w:val="28"/>
          <w:szCs w:val="28"/>
          <w:u w:val="single"/>
        </w:rPr>
      </w:pPr>
    </w:p>
    <w:p>
      <w:pPr>
        <w:pStyle w:val="2"/>
        <w:rPr>
          <w:rFonts w:ascii="仿宋" w:hAnsi="仿宋" w:eastAsia="仿宋" w:cs="仿宋"/>
          <w:b/>
          <w:color w:val="000000"/>
          <w:sz w:val="28"/>
          <w:szCs w:val="28"/>
          <w:u w:val="single"/>
        </w:rPr>
      </w:pPr>
    </w:p>
    <w:p>
      <w:pPr>
        <w:rPr>
          <w:rFonts w:ascii="仿宋" w:hAnsi="仿宋" w:eastAsia="仿宋" w:cs="仿宋"/>
          <w:b/>
          <w:color w:val="000000"/>
          <w:sz w:val="28"/>
          <w:szCs w:val="28"/>
          <w:u w:val="single"/>
        </w:rPr>
      </w:pPr>
    </w:p>
    <w:p>
      <w:pPr>
        <w:pStyle w:val="2"/>
        <w:rPr>
          <w:rFonts w:ascii="仿宋" w:hAnsi="仿宋" w:eastAsia="仿宋" w:cs="仿宋"/>
          <w:b/>
          <w:color w:val="000000"/>
          <w:sz w:val="28"/>
          <w:szCs w:val="28"/>
          <w:u w:val="single"/>
        </w:rPr>
      </w:pPr>
    </w:p>
    <w:p/>
    <w:p>
      <w:pPr>
        <w:pStyle w:val="2"/>
      </w:pPr>
    </w:p>
    <w:p>
      <w:pPr>
        <w:ind w:firstLine="4819" w:firstLineChars="1600"/>
        <w:jc w:val="left"/>
        <w:outlineLvl w:val="0"/>
        <w:rPr>
          <w:rFonts w:hint="eastAsia" w:ascii="仿宋" w:hAnsi="仿宋" w:eastAsia="仿宋" w:cs="仿宋"/>
          <w:b/>
          <w:bCs/>
          <w:color w:val="000000"/>
          <w:sz w:val="30"/>
          <w:szCs w:val="30"/>
        </w:rPr>
      </w:pPr>
      <w:bookmarkStart w:id="179" w:name="_Toc8992"/>
      <w:r>
        <w:rPr>
          <w:rFonts w:hint="eastAsia" w:ascii="仿宋" w:hAnsi="仿宋" w:eastAsia="仿宋" w:cs="仿宋"/>
          <w:b/>
          <w:bCs/>
          <w:color w:val="000000"/>
          <w:sz w:val="30"/>
          <w:szCs w:val="30"/>
          <w:u w:val="single"/>
        </w:rPr>
        <w:t xml:space="preserve">               </w:t>
      </w:r>
      <w:r>
        <w:rPr>
          <w:rFonts w:hint="eastAsia" w:ascii="仿宋" w:hAnsi="仿宋" w:eastAsia="仿宋" w:cs="仿宋"/>
          <w:b/>
          <w:bCs/>
          <w:color w:val="000000"/>
          <w:sz w:val="30"/>
          <w:szCs w:val="30"/>
        </w:rPr>
        <w:t>班组零星机械</w:t>
      </w:r>
    </w:p>
    <w:p>
      <w:pPr>
        <w:pStyle w:val="2"/>
      </w:pPr>
    </w:p>
    <w:p>
      <w:pPr>
        <w:ind w:firstLine="480" w:firstLineChars="200"/>
        <w:jc w:val="left"/>
        <w:outlineLvl w:val="0"/>
        <w:rPr>
          <w:rFonts w:ascii="仿宋" w:hAnsi="仿宋" w:eastAsia="仿宋" w:cs="仿宋"/>
          <w:color w:val="000000"/>
          <w:sz w:val="24"/>
        </w:rPr>
      </w:pPr>
      <w:r>
        <w:rPr>
          <w:rFonts w:hint="eastAsia" w:ascii="仿宋" w:hAnsi="仿宋" w:eastAsia="仿宋" w:cs="仿宋"/>
          <w:color w:val="000000"/>
          <w:sz w:val="24"/>
        </w:rPr>
        <w:t>工程名称：                                                                                      20    年度</w:t>
      </w:r>
      <w:bookmarkEnd w:id="179"/>
    </w:p>
    <w:tbl>
      <w:tblPr>
        <w:tblStyle w:val="14"/>
        <w:tblW w:w="13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3068"/>
        <w:gridCol w:w="1710"/>
        <w:gridCol w:w="2028"/>
        <w:gridCol w:w="2896"/>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99"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日 期</w:t>
            </w:r>
          </w:p>
        </w:tc>
        <w:tc>
          <w:tcPr>
            <w:tcW w:w="3068"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机械型号</w:t>
            </w:r>
          </w:p>
        </w:tc>
        <w:tc>
          <w:tcPr>
            <w:tcW w:w="1710"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工 作 内 容</w:t>
            </w:r>
          </w:p>
        </w:tc>
        <w:tc>
          <w:tcPr>
            <w:tcW w:w="2028"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用工时间</w:t>
            </w:r>
          </w:p>
        </w:tc>
        <w:tc>
          <w:tcPr>
            <w:tcW w:w="2896" w:type="dxa"/>
          </w:tcPr>
          <w:p>
            <w:pPr>
              <w:ind w:firstLine="440" w:firstLineChars="200"/>
              <w:jc w:val="center"/>
              <w:rPr>
                <w:rFonts w:ascii="仿宋" w:hAnsi="仿宋" w:eastAsia="仿宋" w:cs="仿宋"/>
                <w:color w:val="000000"/>
                <w:szCs w:val="21"/>
              </w:rPr>
            </w:pPr>
            <w:r>
              <w:rPr>
                <w:rFonts w:hint="eastAsia" w:ascii="仿宋" w:hAnsi="仿宋" w:eastAsia="仿宋" w:cs="仿宋"/>
                <w:color w:val="000000"/>
                <w:szCs w:val="21"/>
              </w:rPr>
              <w:t>专业施工员及</w:t>
            </w:r>
          </w:p>
          <w:p>
            <w:pPr>
              <w:ind w:firstLine="440" w:firstLineChars="200"/>
              <w:jc w:val="center"/>
              <w:rPr>
                <w:rFonts w:ascii="仿宋" w:hAnsi="仿宋" w:eastAsia="仿宋" w:cs="仿宋"/>
                <w:color w:val="000000"/>
                <w:szCs w:val="21"/>
              </w:rPr>
            </w:pPr>
            <w:r>
              <w:rPr>
                <w:rFonts w:hint="eastAsia" w:ascii="仿宋" w:hAnsi="仿宋" w:eastAsia="仿宋" w:cs="仿宋"/>
                <w:color w:val="000000"/>
                <w:szCs w:val="21"/>
              </w:rPr>
              <w:t>参与人员签字确认</w:t>
            </w:r>
          </w:p>
        </w:tc>
        <w:tc>
          <w:tcPr>
            <w:tcW w:w="2336"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jc w:val="center"/>
        </w:trPr>
        <w:tc>
          <w:tcPr>
            <w:tcW w:w="1499" w:type="dxa"/>
          </w:tcPr>
          <w:p>
            <w:pPr>
              <w:jc w:val="left"/>
              <w:rPr>
                <w:rFonts w:ascii="仿宋" w:hAnsi="仿宋" w:eastAsia="仿宋" w:cs="仿宋"/>
                <w:color w:val="000000"/>
                <w:szCs w:val="21"/>
              </w:rPr>
            </w:pPr>
          </w:p>
        </w:tc>
        <w:tc>
          <w:tcPr>
            <w:tcW w:w="3068" w:type="dxa"/>
          </w:tcPr>
          <w:p>
            <w:pPr>
              <w:jc w:val="left"/>
              <w:rPr>
                <w:rFonts w:ascii="仿宋" w:hAnsi="仿宋" w:eastAsia="仿宋" w:cs="仿宋"/>
                <w:color w:val="000000"/>
                <w:szCs w:val="21"/>
              </w:rPr>
            </w:pPr>
          </w:p>
        </w:tc>
        <w:tc>
          <w:tcPr>
            <w:tcW w:w="1710" w:type="dxa"/>
          </w:tcPr>
          <w:p>
            <w:pPr>
              <w:jc w:val="left"/>
              <w:rPr>
                <w:rFonts w:ascii="仿宋" w:hAnsi="仿宋" w:eastAsia="仿宋" w:cs="仿宋"/>
                <w:color w:val="000000"/>
                <w:szCs w:val="21"/>
              </w:rPr>
            </w:pPr>
          </w:p>
        </w:tc>
        <w:tc>
          <w:tcPr>
            <w:tcW w:w="2028" w:type="dxa"/>
          </w:tcPr>
          <w:p>
            <w:pPr>
              <w:jc w:val="left"/>
              <w:rPr>
                <w:rFonts w:ascii="仿宋" w:hAnsi="仿宋" w:eastAsia="仿宋" w:cs="仿宋"/>
                <w:color w:val="000000"/>
                <w:szCs w:val="21"/>
              </w:rPr>
            </w:pPr>
          </w:p>
        </w:tc>
        <w:tc>
          <w:tcPr>
            <w:tcW w:w="2896" w:type="dxa"/>
          </w:tcPr>
          <w:p>
            <w:pPr>
              <w:jc w:val="left"/>
              <w:rPr>
                <w:rFonts w:ascii="仿宋" w:hAnsi="仿宋" w:eastAsia="仿宋" w:cs="仿宋"/>
                <w:color w:val="000000"/>
                <w:szCs w:val="21"/>
              </w:rPr>
            </w:pPr>
          </w:p>
        </w:tc>
        <w:tc>
          <w:tcPr>
            <w:tcW w:w="2336" w:type="dxa"/>
          </w:tcPr>
          <w:p>
            <w:pPr>
              <w:jc w:val="lef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499" w:type="dxa"/>
          </w:tcPr>
          <w:p>
            <w:pPr>
              <w:spacing w:before="240"/>
              <w:jc w:val="center"/>
              <w:rPr>
                <w:rFonts w:ascii="仿宋" w:hAnsi="仿宋" w:eastAsia="仿宋" w:cs="仿宋"/>
                <w:color w:val="000000"/>
                <w:szCs w:val="21"/>
              </w:rPr>
            </w:pPr>
            <w:r>
              <w:rPr>
                <w:rFonts w:hint="eastAsia" w:ascii="仿宋" w:hAnsi="仿宋" w:eastAsia="仿宋" w:cs="仿宋"/>
                <w:color w:val="000000"/>
                <w:szCs w:val="21"/>
              </w:rPr>
              <w:t>注：</w:t>
            </w:r>
          </w:p>
        </w:tc>
        <w:tc>
          <w:tcPr>
            <w:tcW w:w="12038" w:type="dxa"/>
            <w:gridSpan w:val="5"/>
          </w:tcPr>
          <w:p>
            <w:pPr>
              <w:spacing w:before="240"/>
              <w:jc w:val="left"/>
              <w:rPr>
                <w:rFonts w:ascii="仿宋" w:hAnsi="仿宋" w:eastAsia="仿宋" w:cs="仿宋"/>
                <w:color w:val="000000"/>
                <w:szCs w:val="21"/>
              </w:rPr>
            </w:pPr>
            <w:r>
              <w:rPr>
                <w:rFonts w:hint="eastAsia" w:ascii="仿宋" w:hAnsi="仿宋" w:eastAsia="仿宋" w:cs="仿宋"/>
                <w:color w:val="000000"/>
                <w:szCs w:val="21"/>
              </w:rPr>
              <w:t>该用工应从               扣除，附被扣款单位相关通知材料。</w:t>
            </w:r>
          </w:p>
        </w:tc>
      </w:tr>
    </w:tbl>
    <w:p>
      <w:pPr>
        <w:ind w:firstLine="440" w:firstLineChars="200"/>
        <w:jc w:val="left"/>
        <w:rPr>
          <w:rFonts w:ascii="仿宋" w:hAnsi="仿宋" w:eastAsia="仿宋" w:cs="仿宋"/>
          <w:color w:val="000000"/>
          <w:szCs w:val="21"/>
        </w:rPr>
      </w:pPr>
      <w:r>
        <w:rPr>
          <w:rFonts w:hint="eastAsia" w:ascii="仿宋" w:hAnsi="仿宋" w:eastAsia="仿宋" w:cs="仿宋"/>
          <w:color w:val="000000"/>
          <w:szCs w:val="21"/>
        </w:rPr>
        <w:t>备注：1、开具单据人员应在七天内将存根传递到成本核算员处，原则上零星机械费总额不得超过目标成本；</w:t>
      </w:r>
    </w:p>
    <w:p>
      <w:pPr>
        <w:pStyle w:val="8"/>
        <w:ind w:firstLine="1050" w:firstLineChars="500"/>
        <w:outlineLvl w:val="0"/>
        <w:rPr>
          <w:rFonts w:ascii="仿宋" w:hAnsi="仿宋" w:eastAsia="仿宋" w:cs="仿宋"/>
          <w:color w:val="000000"/>
          <w:sz w:val="21"/>
          <w:szCs w:val="21"/>
          <w:lang w:val="en-US"/>
        </w:rPr>
      </w:pPr>
      <w:bookmarkStart w:id="180" w:name="_Toc13864"/>
      <w:r>
        <w:rPr>
          <w:rFonts w:hint="eastAsia" w:ascii="仿宋" w:hAnsi="仿宋" w:eastAsia="仿宋" w:cs="仿宋"/>
          <w:color w:val="000000"/>
          <w:sz w:val="21"/>
          <w:szCs w:val="21"/>
          <w:lang w:val="en-US"/>
        </w:rPr>
        <w:t>2、零星机械应附现场计量照片（实物或用工时间水印照片）。</w:t>
      </w:r>
      <w:bookmarkEnd w:id="180"/>
    </w:p>
    <w:p>
      <w:pPr>
        <w:spacing w:after="0"/>
        <w:jc w:val="left"/>
        <w:rPr>
          <w:sz w:val="24"/>
          <w:highlight w:val="yellow"/>
        </w:rPr>
        <w:sectPr>
          <w:pgSz w:w="16840" w:h="11911" w:orient="landscape"/>
          <w:pgMar w:top="1678" w:right="1502" w:bottom="1559" w:left="1100" w:header="0" w:footer="913" w:gutter="0"/>
          <w:pgNumType w:fmt="decimal"/>
          <w:cols w:space="0" w:num="1"/>
          <w:rtlGutter w:val="0"/>
          <w:docGrid w:linePitch="0" w:charSpace="0"/>
        </w:sectPr>
      </w:pPr>
    </w:p>
    <w:p>
      <w:pPr>
        <w:pStyle w:val="20"/>
        <w:numPr>
          <w:ilvl w:val="0"/>
          <w:numId w:val="0"/>
        </w:numPr>
        <w:tabs>
          <w:tab w:val="left" w:pos="1384"/>
        </w:tabs>
        <w:spacing w:before="44" w:after="0" w:line="240" w:lineRule="auto"/>
        <w:ind w:right="0" w:rightChars="0" w:firstLine="562" w:firstLineChars="200"/>
        <w:jc w:val="left"/>
        <w:rPr>
          <w:b/>
          <w:bCs/>
          <w:sz w:val="28"/>
          <w:highlight w:val="none"/>
        </w:rPr>
      </w:pPr>
      <w:bookmarkStart w:id="181" w:name="_bookmark26"/>
      <w:bookmarkEnd w:id="181"/>
      <w:bookmarkStart w:id="182" w:name="_bookmark26"/>
      <w:bookmarkEnd w:id="182"/>
      <w:bookmarkStart w:id="183" w:name="4.6 劳务管理"/>
      <w:bookmarkEnd w:id="183"/>
      <w:r>
        <w:rPr>
          <w:rFonts w:hint="eastAsia"/>
          <w:b/>
          <w:bCs/>
          <w:sz w:val="28"/>
          <w:highlight w:val="none"/>
          <w:lang w:val="en-US" w:eastAsia="zh-CN"/>
        </w:rPr>
        <w:t xml:space="preserve">4.6 </w:t>
      </w:r>
      <w:r>
        <w:rPr>
          <w:b/>
          <w:bCs/>
          <w:sz w:val="28"/>
          <w:highlight w:val="none"/>
        </w:rPr>
        <w:t>劳务管理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4.6.1 劳务管理要求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4.6.1</w:t>
      </w:r>
      <w:r>
        <w:rPr>
          <w:rFonts w:hint="eastAsia" w:cs="宋体"/>
          <w:color w:val="auto"/>
          <w:sz w:val="28"/>
          <w:szCs w:val="28"/>
          <w:highlight w:val="none"/>
          <w:lang w:val="en-US" w:eastAsia="zh-CN"/>
        </w:rPr>
        <w:t xml:space="preserve">.1 </w:t>
      </w:r>
      <w:r>
        <w:rPr>
          <w:rFonts w:hint="eastAsia" w:ascii="宋体" w:hAnsi="宋体" w:eastAsia="宋体" w:cs="宋体"/>
          <w:color w:val="auto"/>
          <w:sz w:val="28"/>
          <w:szCs w:val="28"/>
          <w:highlight w:val="none"/>
          <w:lang w:val="en-US" w:eastAsia="zh-CN"/>
        </w:rPr>
        <w:t>农民工进场前进行实名制信息采集，建立实名制花名册。项目部使用的所有农民工，包括二三线操作人员、抢工临时工，首次入场前要做实名制登记，比对个人身份证采集人脸图像，确保人证合一，并建立农民工实名制花名册，花名册应列明农民工的姓名、性别、住址、身份证号码、工作岗位、工作地点、劳动合同起止时间等信息，并按照花名册登记人员的顺序，将对应的人员身份证复印件一同装订。</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4.6.1</w:t>
      </w:r>
      <w:r>
        <w:rPr>
          <w:rFonts w:hint="eastAsia" w:cs="宋体"/>
          <w:color w:val="auto"/>
          <w:sz w:val="28"/>
          <w:szCs w:val="28"/>
          <w:highlight w:val="none"/>
          <w:lang w:val="en-US" w:eastAsia="zh-CN"/>
        </w:rPr>
        <w:t xml:space="preserve">.2 </w:t>
      </w:r>
      <w:r>
        <w:rPr>
          <w:rFonts w:hint="eastAsia" w:ascii="宋体" w:hAnsi="宋体" w:eastAsia="宋体" w:cs="宋体"/>
          <w:color w:val="auto"/>
          <w:sz w:val="28"/>
          <w:szCs w:val="28"/>
          <w:highlight w:val="none"/>
          <w:lang w:val="en-US" w:eastAsia="zh-CN"/>
        </w:rPr>
        <w:t>实名制考勤及数据上报。项目部应采购安装实名制管理所必需的硬件和软件设施设备，项目部使用的人脸识别系统，能在市局、省厅、住建部相关平台上登录对接和信息互联互享，确保所有农民工进出场考勤信息能实时上传至平台。施工现场实施封闭式管理，设立实名制通道和进出场门禁系统，所有农民工日常上下班必须经过实名制通道的门禁系统，采用人脸识别技术进行电子打卡考勤。要按月制作农民工考勤表，真实记录在建工程项目全部农民工的出勤情况。考勤表需经农民工本人签字确认。电子考勤表应按月从系统导出装订成册，存档备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4.6.1</w:t>
      </w:r>
      <w:r>
        <w:rPr>
          <w:rFonts w:hint="eastAsia" w:cs="宋体"/>
          <w:color w:val="auto"/>
          <w:sz w:val="28"/>
          <w:szCs w:val="28"/>
          <w:highlight w:val="none"/>
          <w:lang w:val="en-US" w:eastAsia="zh-CN"/>
        </w:rPr>
        <w:t xml:space="preserve">.3 </w:t>
      </w:r>
      <w:r>
        <w:rPr>
          <w:rFonts w:hint="eastAsia" w:ascii="宋体" w:hAnsi="宋体" w:eastAsia="宋体" w:cs="宋体"/>
          <w:color w:val="auto"/>
          <w:sz w:val="28"/>
          <w:szCs w:val="28"/>
          <w:highlight w:val="none"/>
          <w:lang w:val="en-US" w:eastAsia="zh-CN"/>
        </w:rPr>
        <w:t>实名制工资支付管理。落实农民工工资卡实名制发放，并建立工资支付台账。公司所属在建工程要按照当地行业主管要求，在开工之初及时开设农民工工资专户，并签订建设方、开户银行、施工总承包三方监管协议，同劳务公司签订工资代发委托协议。项目依据各地区要求的银行为工人办理实名制工资银行卡，并将工资卡发放到农民工本人手中。项目部根据劳动合同约定工资支付周期和考勤情况，按月制作农民工工资发放表并经本人签字确认，通过银行农民工工资专用账户按月足额打入农民工实名制工资卡。工资表的建立和发放必须与门禁系统的考勤信息高度一致，无考勤人员不得建立工资表。实名制门禁系统无考勤的农民工不得发放工资，所造成的损失由劳务班组带班负责人和农民工自行承担。</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4.6.1</w:t>
      </w:r>
      <w:r>
        <w:rPr>
          <w:rFonts w:hint="eastAsia" w:cs="宋体"/>
          <w:color w:val="auto"/>
          <w:sz w:val="28"/>
          <w:szCs w:val="28"/>
          <w:highlight w:val="none"/>
          <w:lang w:val="en-US" w:eastAsia="zh-CN"/>
        </w:rPr>
        <w:t xml:space="preserve">.4 </w:t>
      </w:r>
      <w:r>
        <w:rPr>
          <w:rFonts w:hint="eastAsia" w:ascii="宋体" w:hAnsi="宋体" w:eastAsia="宋体" w:cs="宋体"/>
          <w:color w:val="auto"/>
          <w:sz w:val="28"/>
          <w:szCs w:val="28"/>
          <w:highlight w:val="none"/>
          <w:lang w:val="en-US" w:eastAsia="zh-CN"/>
        </w:rPr>
        <w:t>建立农民工工资支付规范化台账，设立农民工维权告示牌。项目部应建立农民工工资支付规范化台账，单独整理成册。台账分为两册：工程项目基本资料和工资支付基础资料。台账资料由项目劳资专管员负责整理归档成册，并管理、更新、存放。项目竣工后，应第一时间移交</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，台账至少保存项目竣工后 3 年。项目部应在施工现场醒目位置设立维权信息告示牌，明示与工程相关各单位及维权机构信息，按月公示农民工考勤和工资发放表。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yellow"/>
          <w:lang w:val="en-US" w:eastAsia="zh-CN"/>
        </w:rPr>
      </w:pPr>
      <w:r>
        <w:rPr>
          <w:rFonts w:hint="eastAsia" w:ascii="宋体" w:hAnsi="宋体" w:eastAsia="宋体" w:cs="宋体"/>
          <w:color w:val="auto"/>
          <w:sz w:val="28"/>
          <w:szCs w:val="28"/>
          <w:highlight w:val="none"/>
          <w:lang w:val="en-US" w:eastAsia="zh-CN"/>
        </w:rPr>
        <w:t>4.6.1</w:t>
      </w:r>
      <w:r>
        <w:rPr>
          <w:rFonts w:hint="eastAsia" w:cs="宋体"/>
          <w:color w:val="auto"/>
          <w:sz w:val="28"/>
          <w:szCs w:val="28"/>
          <w:highlight w:val="none"/>
          <w:lang w:val="en-US" w:eastAsia="zh-CN"/>
        </w:rPr>
        <w:t xml:space="preserve">.5 </w:t>
      </w:r>
      <w:r>
        <w:rPr>
          <w:rFonts w:hint="eastAsia" w:ascii="宋体" w:hAnsi="宋体" w:eastAsia="宋体" w:cs="宋体"/>
          <w:color w:val="auto"/>
          <w:sz w:val="28"/>
          <w:szCs w:val="28"/>
          <w:highlight w:val="none"/>
          <w:lang w:val="en-US" w:eastAsia="zh-CN"/>
        </w:rPr>
        <w:t>劳务分包验收结算。项目核算员应核查施工任务书，依据各劳务班组每月实际完成的工程量任务单进行结算，任务单需完善项目及劳务班组签字，</w:t>
      </w:r>
      <w:r>
        <w:rPr>
          <w:rFonts w:hint="eastAsia" w:ascii="宋体" w:hAnsi="宋体" w:eastAsia="宋体" w:cs="宋体"/>
          <w:color w:val="auto"/>
          <w:sz w:val="28"/>
          <w:szCs w:val="28"/>
          <w:highlight w:val="yellow"/>
          <w:lang w:val="en-US" w:eastAsia="zh-CN"/>
        </w:rPr>
        <w:t>项目信息化系统结算单录入完毕后上报子分公司核算员，由子分公司核算员进行审核，完成结算单审核人员签字。</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4.6.1</w:t>
      </w:r>
      <w:r>
        <w:rPr>
          <w:rFonts w:hint="eastAsia" w:cs="宋体"/>
          <w:color w:val="auto"/>
          <w:sz w:val="28"/>
          <w:szCs w:val="28"/>
          <w:highlight w:val="none"/>
          <w:lang w:val="en-US" w:eastAsia="zh-CN"/>
        </w:rPr>
        <w:t xml:space="preserve">.6 </w:t>
      </w:r>
      <w:r>
        <w:rPr>
          <w:rFonts w:hint="eastAsia" w:ascii="宋体" w:hAnsi="宋体" w:eastAsia="宋体" w:cs="宋体"/>
          <w:color w:val="auto"/>
          <w:sz w:val="28"/>
          <w:szCs w:val="28"/>
          <w:highlight w:val="none"/>
          <w:lang w:val="en-US" w:eastAsia="zh-CN"/>
        </w:rPr>
        <w:t>劳务班组考核及管理。对在建工程项目的班组每</w:t>
      </w:r>
      <w:r>
        <w:rPr>
          <w:rFonts w:hint="eastAsia" w:cs="宋体"/>
          <w:color w:val="auto"/>
          <w:sz w:val="28"/>
          <w:szCs w:val="28"/>
          <w:highlight w:val="none"/>
          <w:lang w:val="en-US" w:eastAsia="zh-CN"/>
        </w:rPr>
        <w:t>季度</w:t>
      </w:r>
      <w:r>
        <w:rPr>
          <w:rFonts w:hint="eastAsia" w:ascii="宋体" w:hAnsi="宋体" w:eastAsia="宋体" w:cs="宋体"/>
          <w:color w:val="auto"/>
          <w:sz w:val="28"/>
          <w:szCs w:val="28"/>
          <w:highlight w:val="none"/>
          <w:lang w:val="en-US" w:eastAsia="zh-CN"/>
        </w:rPr>
        <w:t>为一考核周期，</w:t>
      </w:r>
      <w:r>
        <w:rPr>
          <w:rFonts w:hint="eastAsia" w:ascii="宋体" w:hAnsi="宋体" w:eastAsia="宋体" w:cs="宋体"/>
          <w:color w:val="auto"/>
          <w:sz w:val="28"/>
          <w:szCs w:val="28"/>
          <w:highlight w:val="yellow"/>
          <w:lang w:val="en-US" w:eastAsia="zh-CN"/>
        </w:rPr>
        <w:t>项目</w:t>
      </w:r>
      <w:r>
        <w:rPr>
          <w:rFonts w:hint="eastAsia" w:cs="宋体"/>
          <w:color w:val="auto"/>
          <w:sz w:val="28"/>
          <w:szCs w:val="28"/>
          <w:highlight w:val="yellow"/>
          <w:lang w:val="en-US" w:eastAsia="zh-CN"/>
        </w:rPr>
        <w:t>部</w:t>
      </w:r>
      <w:r>
        <w:rPr>
          <w:rFonts w:hint="eastAsia" w:ascii="宋体" w:hAnsi="宋体" w:eastAsia="宋体" w:cs="宋体"/>
          <w:color w:val="auto"/>
          <w:sz w:val="28"/>
          <w:szCs w:val="28"/>
          <w:highlight w:val="yellow"/>
          <w:lang w:val="en-US" w:eastAsia="zh-CN"/>
        </w:rPr>
        <w:t>、</w:t>
      </w:r>
      <w:r>
        <w:rPr>
          <w:rFonts w:hint="eastAsia" w:cs="宋体"/>
          <w:color w:val="auto"/>
          <w:sz w:val="28"/>
          <w:szCs w:val="28"/>
          <w:highlight w:val="yellow"/>
          <w:lang w:val="en-US" w:eastAsia="zh-CN"/>
        </w:rPr>
        <w:t>所属单位</w:t>
      </w:r>
      <w:r>
        <w:rPr>
          <w:rFonts w:hint="eastAsia" w:ascii="宋体" w:hAnsi="宋体" w:eastAsia="宋体" w:cs="宋体"/>
          <w:color w:val="auto"/>
          <w:sz w:val="28"/>
          <w:szCs w:val="28"/>
          <w:highlight w:val="yellow"/>
          <w:lang w:val="en-US" w:eastAsia="zh-CN"/>
        </w:rPr>
        <w:t>、劳务公司</w:t>
      </w:r>
      <w:r>
        <w:rPr>
          <w:rFonts w:hint="eastAsia" w:ascii="宋体" w:hAnsi="宋体" w:eastAsia="宋体" w:cs="宋体"/>
          <w:color w:val="auto"/>
          <w:sz w:val="28"/>
          <w:szCs w:val="28"/>
          <w:highlight w:val="none"/>
          <w:lang w:val="en-US" w:eastAsia="zh-CN"/>
        </w:rPr>
        <w:t>联合对班组的质量、工期、安全文明、实名制管理、合作信誉、履约情况进行综合评分，对考核不及格的班组及时进行工程量的结算并清退出场。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sectPr>
          <w:pgSz w:w="11910" w:h="16840"/>
          <w:pgMar w:top="1500" w:right="1140" w:bottom="1180" w:left="1540" w:header="0" w:footer="993" w:gutter="0"/>
          <w:pgNumType w:fmt="decimal"/>
          <w:cols w:space="720" w:num="1"/>
        </w:sectPr>
      </w:pPr>
      <w:r>
        <w:rPr>
          <w:rFonts w:hint="eastAsia" w:cs="宋体"/>
          <w:color w:val="auto"/>
          <w:sz w:val="28"/>
          <w:szCs w:val="28"/>
          <w:highlight w:val="none"/>
          <w:lang w:val="en-US" w:eastAsia="zh-CN"/>
        </w:rPr>
        <w:t xml:space="preserve">4.6.1.7 </w:t>
      </w:r>
      <w:r>
        <w:rPr>
          <w:rFonts w:hint="eastAsia" w:ascii="宋体" w:hAnsi="宋体" w:eastAsia="宋体" w:cs="宋体"/>
          <w:color w:val="auto"/>
          <w:sz w:val="28"/>
          <w:szCs w:val="28"/>
          <w:highlight w:val="none"/>
          <w:lang w:val="en-US" w:eastAsia="zh-CN"/>
        </w:rPr>
        <w:t>建立农民工工资支付规范化台账，台账至少保存项目竣工后 3 年</w:t>
      </w:r>
      <w:r>
        <w:rPr>
          <w:rFonts w:hint="eastAsia" w:cs="宋体"/>
          <w:color w:val="auto"/>
          <w:sz w:val="28"/>
          <w:szCs w:val="28"/>
          <w:highlight w:val="none"/>
          <w:lang w:val="en-US" w:eastAsia="zh-CN"/>
        </w:rPr>
        <w:t>。</w:t>
      </w:r>
    </w:p>
    <w:p>
      <w:pPr>
        <w:pStyle w:val="20"/>
        <w:numPr>
          <w:ilvl w:val="0"/>
          <w:numId w:val="0"/>
        </w:numPr>
        <w:tabs>
          <w:tab w:val="left" w:pos="1667"/>
        </w:tabs>
        <w:spacing w:before="35" w:after="0" w:line="240" w:lineRule="auto"/>
        <w:ind w:right="0" w:rightChars="0" w:firstLine="560" w:firstLineChars="200"/>
        <w:jc w:val="left"/>
        <w:rPr>
          <w:sz w:val="28"/>
        </w:rPr>
      </w:pPr>
      <w:r>
        <w:rPr>
          <w:rFonts w:hint="eastAsia" w:ascii="宋体" w:hAnsi="宋体" w:eastAsia="宋体" w:cs="宋体"/>
          <w:color w:val="auto"/>
          <w:sz w:val="28"/>
          <w:szCs w:val="28"/>
          <w:highlight w:val="none"/>
          <w:lang w:val="en-US" w:eastAsia="zh-CN"/>
        </w:rPr>
        <w:t>4.6.</w:t>
      </w:r>
      <w:r>
        <w:rPr>
          <w:rFonts w:hint="eastAsia" w:cs="宋体"/>
          <w:color w:val="auto"/>
          <w:sz w:val="28"/>
          <w:szCs w:val="28"/>
          <w:highlight w:val="none"/>
          <w:lang w:val="en-US" w:eastAsia="zh-CN"/>
        </w:rPr>
        <w:t xml:space="preserve">2 </w:t>
      </w:r>
      <w:r>
        <w:rPr>
          <w:sz w:val="28"/>
        </w:rPr>
        <w:t>劳务管理工作流程</w:t>
      </w:r>
    </w:p>
    <w:p>
      <w:pPr>
        <w:pStyle w:val="3"/>
        <w:ind w:left="2635"/>
        <w:rPr>
          <w:w w:val="95"/>
        </w:rPr>
      </w:pPr>
      <w:r>
        <mc:AlternateContent>
          <mc:Choice Requires="wpg">
            <w:drawing>
              <wp:anchor distT="0" distB="0" distL="114300" distR="114300" simplePos="0" relativeHeight="251756544" behindDoc="1" locked="0" layoutInCell="1" allowOverlap="1">
                <wp:simplePos x="0" y="0"/>
                <wp:positionH relativeFrom="page">
                  <wp:posOffset>812800</wp:posOffset>
                </wp:positionH>
                <wp:positionV relativeFrom="page">
                  <wp:posOffset>1510665</wp:posOffset>
                </wp:positionV>
                <wp:extent cx="6097270" cy="7771130"/>
                <wp:effectExtent l="0" t="635" r="17780" b="635"/>
                <wp:wrapNone/>
                <wp:docPr id="179" name="组合 179"/>
                <wp:cNvGraphicFramePr/>
                <a:graphic xmlns:a="http://schemas.openxmlformats.org/drawingml/2006/main">
                  <a:graphicData uri="http://schemas.microsoft.com/office/word/2010/wordprocessingGroup">
                    <wpg:wgp>
                      <wpg:cNvGrpSpPr/>
                      <wpg:grpSpPr>
                        <a:xfrm>
                          <a:off x="0" y="0"/>
                          <a:ext cx="6097270" cy="7771130"/>
                          <a:chOff x="1329" y="2538"/>
                          <a:chExt cx="9602" cy="12238"/>
                        </a:xfrm>
                      </wpg:grpSpPr>
                      <wps:wsp>
                        <wps:cNvPr id="160" name="任意多边形 160"/>
                        <wps:cNvSpPr/>
                        <wps:spPr>
                          <a:xfrm>
                            <a:off x="2884" y="2537"/>
                            <a:ext cx="6715" cy="842"/>
                          </a:xfrm>
                          <a:custGeom>
                            <a:avLst/>
                            <a:gdLst/>
                            <a:ahLst/>
                            <a:cxnLst/>
                            <a:pathLst>
                              <a:path w="6715" h="842">
                                <a:moveTo>
                                  <a:pt x="6715" y="842"/>
                                </a:moveTo>
                                <a:lnTo>
                                  <a:pt x="0" y="842"/>
                                </a:lnTo>
                                <a:lnTo>
                                  <a:pt x="0" y="0"/>
                                </a:lnTo>
                                <a:lnTo>
                                  <a:pt x="6715" y="0"/>
                                </a:lnTo>
                                <a:lnTo>
                                  <a:pt x="6715" y="7"/>
                                </a:lnTo>
                                <a:lnTo>
                                  <a:pt x="15" y="7"/>
                                </a:lnTo>
                                <a:lnTo>
                                  <a:pt x="8" y="15"/>
                                </a:lnTo>
                                <a:lnTo>
                                  <a:pt x="15" y="15"/>
                                </a:lnTo>
                                <a:lnTo>
                                  <a:pt x="15" y="827"/>
                                </a:lnTo>
                                <a:lnTo>
                                  <a:pt x="8" y="827"/>
                                </a:lnTo>
                                <a:lnTo>
                                  <a:pt x="15" y="834"/>
                                </a:lnTo>
                                <a:lnTo>
                                  <a:pt x="6715" y="834"/>
                                </a:lnTo>
                                <a:lnTo>
                                  <a:pt x="6715" y="842"/>
                                </a:lnTo>
                                <a:close/>
                                <a:moveTo>
                                  <a:pt x="15" y="15"/>
                                </a:moveTo>
                                <a:lnTo>
                                  <a:pt x="8" y="15"/>
                                </a:lnTo>
                                <a:lnTo>
                                  <a:pt x="15" y="7"/>
                                </a:lnTo>
                                <a:lnTo>
                                  <a:pt x="15" y="15"/>
                                </a:lnTo>
                                <a:close/>
                                <a:moveTo>
                                  <a:pt x="6700" y="15"/>
                                </a:moveTo>
                                <a:lnTo>
                                  <a:pt x="15" y="15"/>
                                </a:lnTo>
                                <a:lnTo>
                                  <a:pt x="15" y="7"/>
                                </a:lnTo>
                                <a:lnTo>
                                  <a:pt x="6700" y="7"/>
                                </a:lnTo>
                                <a:lnTo>
                                  <a:pt x="6700" y="15"/>
                                </a:lnTo>
                                <a:close/>
                                <a:moveTo>
                                  <a:pt x="6700" y="834"/>
                                </a:moveTo>
                                <a:lnTo>
                                  <a:pt x="6700" y="7"/>
                                </a:lnTo>
                                <a:lnTo>
                                  <a:pt x="6708" y="15"/>
                                </a:lnTo>
                                <a:lnTo>
                                  <a:pt x="6715" y="15"/>
                                </a:lnTo>
                                <a:lnTo>
                                  <a:pt x="6715" y="827"/>
                                </a:lnTo>
                                <a:lnTo>
                                  <a:pt x="6708" y="827"/>
                                </a:lnTo>
                                <a:lnTo>
                                  <a:pt x="6700" y="834"/>
                                </a:lnTo>
                                <a:close/>
                                <a:moveTo>
                                  <a:pt x="6715" y="15"/>
                                </a:moveTo>
                                <a:lnTo>
                                  <a:pt x="6708" y="15"/>
                                </a:lnTo>
                                <a:lnTo>
                                  <a:pt x="6700" y="7"/>
                                </a:lnTo>
                                <a:lnTo>
                                  <a:pt x="6715" y="7"/>
                                </a:lnTo>
                                <a:lnTo>
                                  <a:pt x="6715" y="15"/>
                                </a:lnTo>
                                <a:close/>
                                <a:moveTo>
                                  <a:pt x="15" y="834"/>
                                </a:moveTo>
                                <a:lnTo>
                                  <a:pt x="8" y="827"/>
                                </a:lnTo>
                                <a:lnTo>
                                  <a:pt x="15" y="827"/>
                                </a:lnTo>
                                <a:lnTo>
                                  <a:pt x="15" y="834"/>
                                </a:lnTo>
                                <a:close/>
                                <a:moveTo>
                                  <a:pt x="6700" y="834"/>
                                </a:moveTo>
                                <a:lnTo>
                                  <a:pt x="15" y="834"/>
                                </a:lnTo>
                                <a:lnTo>
                                  <a:pt x="15" y="827"/>
                                </a:lnTo>
                                <a:lnTo>
                                  <a:pt x="6700" y="827"/>
                                </a:lnTo>
                                <a:lnTo>
                                  <a:pt x="6700" y="834"/>
                                </a:lnTo>
                                <a:close/>
                                <a:moveTo>
                                  <a:pt x="6715" y="834"/>
                                </a:moveTo>
                                <a:lnTo>
                                  <a:pt x="6700" y="834"/>
                                </a:lnTo>
                                <a:lnTo>
                                  <a:pt x="6708" y="827"/>
                                </a:lnTo>
                                <a:lnTo>
                                  <a:pt x="6715" y="827"/>
                                </a:lnTo>
                                <a:lnTo>
                                  <a:pt x="6715" y="834"/>
                                </a:lnTo>
                                <a:close/>
                              </a:path>
                            </a:pathLst>
                          </a:custGeom>
                          <a:solidFill>
                            <a:srgbClr val="000000"/>
                          </a:solidFill>
                          <a:ln>
                            <a:noFill/>
                          </a:ln>
                        </wps:spPr>
                        <wps:bodyPr upright="1"/>
                      </wps:wsp>
                      <wps:wsp>
                        <wps:cNvPr id="161" name="任意多边形 161"/>
                        <wps:cNvSpPr/>
                        <wps:spPr>
                          <a:xfrm>
                            <a:off x="1329" y="3411"/>
                            <a:ext cx="9602" cy="11364"/>
                          </a:xfrm>
                          <a:custGeom>
                            <a:avLst/>
                            <a:gdLst/>
                            <a:ahLst/>
                            <a:cxnLst/>
                            <a:pathLst>
                              <a:path w="9602" h="11364">
                                <a:moveTo>
                                  <a:pt x="1575" y="843"/>
                                </a:moveTo>
                                <a:lnTo>
                                  <a:pt x="1574" y="840"/>
                                </a:lnTo>
                                <a:lnTo>
                                  <a:pt x="1573" y="838"/>
                                </a:lnTo>
                                <a:lnTo>
                                  <a:pt x="1571" y="837"/>
                                </a:lnTo>
                                <a:lnTo>
                                  <a:pt x="1568" y="836"/>
                                </a:lnTo>
                                <a:lnTo>
                                  <a:pt x="1566" y="837"/>
                                </a:lnTo>
                                <a:lnTo>
                                  <a:pt x="1563" y="838"/>
                                </a:lnTo>
                                <a:lnTo>
                                  <a:pt x="1561" y="840"/>
                                </a:lnTo>
                                <a:lnTo>
                                  <a:pt x="1549" y="861"/>
                                </a:lnTo>
                                <a:lnTo>
                                  <a:pt x="1560" y="453"/>
                                </a:lnTo>
                                <a:lnTo>
                                  <a:pt x="1545" y="453"/>
                                </a:lnTo>
                                <a:lnTo>
                                  <a:pt x="1534" y="860"/>
                                </a:lnTo>
                                <a:lnTo>
                                  <a:pt x="1522" y="839"/>
                                </a:lnTo>
                                <a:lnTo>
                                  <a:pt x="1520" y="837"/>
                                </a:lnTo>
                                <a:lnTo>
                                  <a:pt x="1520" y="837"/>
                                </a:lnTo>
                                <a:lnTo>
                                  <a:pt x="1518" y="835"/>
                                </a:lnTo>
                                <a:lnTo>
                                  <a:pt x="1516" y="835"/>
                                </a:lnTo>
                                <a:lnTo>
                                  <a:pt x="1513" y="835"/>
                                </a:lnTo>
                                <a:lnTo>
                                  <a:pt x="1511" y="837"/>
                                </a:lnTo>
                                <a:lnTo>
                                  <a:pt x="1509" y="839"/>
                                </a:lnTo>
                                <a:lnTo>
                                  <a:pt x="1508" y="841"/>
                                </a:lnTo>
                                <a:lnTo>
                                  <a:pt x="1508" y="844"/>
                                </a:lnTo>
                                <a:lnTo>
                                  <a:pt x="1509" y="846"/>
                                </a:lnTo>
                                <a:lnTo>
                                  <a:pt x="1540" y="903"/>
                                </a:lnTo>
                                <a:lnTo>
                                  <a:pt x="1549" y="888"/>
                                </a:lnTo>
                                <a:lnTo>
                                  <a:pt x="1574" y="848"/>
                                </a:lnTo>
                                <a:lnTo>
                                  <a:pt x="1575" y="845"/>
                                </a:lnTo>
                                <a:lnTo>
                                  <a:pt x="1575" y="843"/>
                                </a:lnTo>
                                <a:close/>
                                <a:moveTo>
                                  <a:pt x="2987" y="2324"/>
                                </a:moveTo>
                                <a:lnTo>
                                  <a:pt x="2972" y="2324"/>
                                </a:lnTo>
                                <a:lnTo>
                                  <a:pt x="2972" y="2339"/>
                                </a:lnTo>
                                <a:lnTo>
                                  <a:pt x="2972" y="3179"/>
                                </a:lnTo>
                                <a:lnTo>
                                  <a:pt x="722" y="3179"/>
                                </a:lnTo>
                                <a:lnTo>
                                  <a:pt x="722" y="2789"/>
                                </a:lnTo>
                                <a:lnTo>
                                  <a:pt x="731" y="2789"/>
                                </a:lnTo>
                                <a:lnTo>
                                  <a:pt x="731" y="2774"/>
                                </a:lnTo>
                                <a:lnTo>
                                  <a:pt x="722" y="2774"/>
                                </a:lnTo>
                                <a:lnTo>
                                  <a:pt x="722" y="2339"/>
                                </a:lnTo>
                                <a:lnTo>
                                  <a:pt x="2972" y="2339"/>
                                </a:lnTo>
                                <a:lnTo>
                                  <a:pt x="2972" y="2324"/>
                                </a:lnTo>
                                <a:lnTo>
                                  <a:pt x="707" y="2324"/>
                                </a:lnTo>
                                <a:lnTo>
                                  <a:pt x="707" y="2774"/>
                                </a:lnTo>
                                <a:lnTo>
                                  <a:pt x="300" y="2762"/>
                                </a:lnTo>
                                <a:lnTo>
                                  <a:pt x="300" y="1771"/>
                                </a:lnTo>
                                <a:lnTo>
                                  <a:pt x="2549" y="1771"/>
                                </a:lnTo>
                                <a:lnTo>
                                  <a:pt x="2549" y="1764"/>
                                </a:lnTo>
                                <a:lnTo>
                                  <a:pt x="2549" y="1756"/>
                                </a:lnTo>
                                <a:lnTo>
                                  <a:pt x="2549" y="931"/>
                                </a:lnTo>
                                <a:lnTo>
                                  <a:pt x="2549" y="924"/>
                                </a:lnTo>
                                <a:lnTo>
                                  <a:pt x="2549" y="916"/>
                                </a:lnTo>
                                <a:lnTo>
                                  <a:pt x="2534" y="916"/>
                                </a:lnTo>
                                <a:lnTo>
                                  <a:pt x="2534" y="931"/>
                                </a:lnTo>
                                <a:lnTo>
                                  <a:pt x="2534" y="1756"/>
                                </a:lnTo>
                                <a:lnTo>
                                  <a:pt x="15" y="1756"/>
                                </a:lnTo>
                                <a:lnTo>
                                  <a:pt x="15" y="931"/>
                                </a:lnTo>
                                <a:lnTo>
                                  <a:pt x="2534" y="931"/>
                                </a:lnTo>
                                <a:lnTo>
                                  <a:pt x="2534" y="916"/>
                                </a:lnTo>
                                <a:lnTo>
                                  <a:pt x="0" y="916"/>
                                </a:lnTo>
                                <a:lnTo>
                                  <a:pt x="0" y="1771"/>
                                </a:lnTo>
                                <a:lnTo>
                                  <a:pt x="285" y="1771"/>
                                </a:lnTo>
                                <a:lnTo>
                                  <a:pt x="286" y="8817"/>
                                </a:lnTo>
                                <a:lnTo>
                                  <a:pt x="301" y="8817"/>
                                </a:lnTo>
                                <a:lnTo>
                                  <a:pt x="300" y="8783"/>
                                </a:lnTo>
                                <a:lnTo>
                                  <a:pt x="802" y="8784"/>
                                </a:lnTo>
                                <a:lnTo>
                                  <a:pt x="802" y="8769"/>
                                </a:lnTo>
                                <a:lnTo>
                                  <a:pt x="300" y="8768"/>
                                </a:lnTo>
                                <a:lnTo>
                                  <a:pt x="300" y="4543"/>
                                </a:lnTo>
                                <a:lnTo>
                                  <a:pt x="771" y="4557"/>
                                </a:lnTo>
                                <a:lnTo>
                                  <a:pt x="771" y="4542"/>
                                </a:lnTo>
                                <a:lnTo>
                                  <a:pt x="300" y="4528"/>
                                </a:lnTo>
                                <a:lnTo>
                                  <a:pt x="300" y="2777"/>
                                </a:lnTo>
                                <a:lnTo>
                                  <a:pt x="707" y="2789"/>
                                </a:lnTo>
                                <a:lnTo>
                                  <a:pt x="707" y="3194"/>
                                </a:lnTo>
                                <a:lnTo>
                                  <a:pt x="2987" y="3194"/>
                                </a:lnTo>
                                <a:lnTo>
                                  <a:pt x="2987" y="3187"/>
                                </a:lnTo>
                                <a:lnTo>
                                  <a:pt x="2987" y="3179"/>
                                </a:lnTo>
                                <a:lnTo>
                                  <a:pt x="2987" y="2339"/>
                                </a:lnTo>
                                <a:lnTo>
                                  <a:pt x="2987" y="2332"/>
                                </a:lnTo>
                                <a:lnTo>
                                  <a:pt x="2987" y="2324"/>
                                </a:lnTo>
                                <a:close/>
                                <a:moveTo>
                                  <a:pt x="3026" y="3748"/>
                                </a:moveTo>
                                <a:lnTo>
                                  <a:pt x="3011" y="3748"/>
                                </a:lnTo>
                                <a:lnTo>
                                  <a:pt x="3011" y="3763"/>
                                </a:lnTo>
                                <a:lnTo>
                                  <a:pt x="3011" y="5158"/>
                                </a:lnTo>
                                <a:lnTo>
                                  <a:pt x="806" y="5158"/>
                                </a:lnTo>
                                <a:lnTo>
                                  <a:pt x="806" y="3763"/>
                                </a:lnTo>
                                <a:lnTo>
                                  <a:pt x="3011" y="3763"/>
                                </a:lnTo>
                                <a:lnTo>
                                  <a:pt x="3011" y="3748"/>
                                </a:lnTo>
                                <a:lnTo>
                                  <a:pt x="791" y="3748"/>
                                </a:lnTo>
                                <a:lnTo>
                                  <a:pt x="791" y="5173"/>
                                </a:lnTo>
                                <a:lnTo>
                                  <a:pt x="3026" y="5173"/>
                                </a:lnTo>
                                <a:lnTo>
                                  <a:pt x="3026" y="5165"/>
                                </a:lnTo>
                                <a:lnTo>
                                  <a:pt x="3026" y="5158"/>
                                </a:lnTo>
                                <a:lnTo>
                                  <a:pt x="3026" y="3763"/>
                                </a:lnTo>
                                <a:lnTo>
                                  <a:pt x="3026" y="3756"/>
                                </a:lnTo>
                                <a:lnTo>
                                  <a:pt x="3026" y="3748"/>
                                </a:lnTo>
                                <a:close/>
                                <a:moveTo>
                                  <a:pt x="3134" y="7982"/>
                                </a:moveTo>
                                <a:lnTo>
                                  <a:pt x="3119" y="7982"/>
                                </a:lnTo>
                                <a:lnTo>
                                  <a:pt x="3119" y="7997"/>
                                </a:lnTo>
                                <a:lnTo>
                                  <a:pt x="3119" y="9526"/>
                                </a:lnTo>
                                <a:lnTo>
                                  <a:pt x="839" y="9526"/>
                                </a:lnTo>
                                <a:lnTo>
                                  <a:pt x="839" y="7997"/>
                                </a:lnTo>
                                <a:lnTo>
                                  <a:pt x="3119" y="7997"/>
                                </a:lnTo>
                                <a:lnTo>
                                  <a:pt x="3119" y="7982"/>
                                </a:lnTo>
                                <a:lnTo>
                                  <a:pt x="824" y="7982"/>
                                </a:lnTo>
                                <a:lnTo>
                                  <a:pt x="824" y="9541"/>
                                </a:lnTo>
                                <a:lnTo>
                                  <a:pt x="3134" y="9541"/>
                                </a:lnTo>
                                <a:lnTo>
                                  <a:pt x="3134" y="9533"/>
                                </a:lnTo>
                                <a:lnTo>
                                  <a:pt x="3134" y="9526"/>
                                </a:lnTo>
                                <a:lnTo>
                                  <a:pt x="3134" y="7997"/>
                                </a:lnTo>
                                <a:lnTo>
                                  <a:pt x="3134" y="7989"/>
                                </a:lnTo>
                                <a:lnTo>
                                  <a:pt x="3134" y="7982"/>
                                </a:lnTo>
                                <a:close/>
                                <a:moveTo>
                                  <a:pt x="6198" y="5393"/>
                                </a:moveTo>
                                <a:lnTo>
                                  <a:pt x="6183" y="5393"/>
                                </a:lnTo>
                                <a:lnTo>
                                  <a:pt x="6183" y="5408"/>
                                </a:lnTo>
                                <a:lnTo>
                                  <a:pt x="6183" y="7146"/>
                                </a:lnTo>
                                <a:lnTo>
                                  <a:pt x="4173" y="7146"/>
                                </a:lnTo>
                                <a:lnTo>
                                  <a:pt x="4173" y="5408"/>
                                </a:lnTo>
                                <a:lnTo>
                                  <a:pt x="6183" y="5408"/>
                                </a:lnTo>
                                <a:lnTo>
                                  <a:pt x="6183" y="5393"/>
                                </a:lnTo>
                                <a:lnTo>
                                  <a:pt x="4158" y="5393"/>
                                </a:lnTo>
                                <a:lnTo>
                                  <a:pt x="4158" y="7161"/>
                                </a:lnTo>
                                <a:lnTo>
                                  <a:pt x="6198" y="7161"/>
                                </a:lnTo>
                                <a:lnTo>
                                  <a:pt x="6198" y="7153"/>
                                </a:lnTo>
                                <a:lnTo>
                                  <a:pt x="6198" y="7146"/>
                                </a:lnTo>
                                <a:lnTo>
                                  <a:pt x="6198" y="5408"/>
                                </a:lnTo>
                                <a:lnTo>
                                  <a:pt x="6198" y="5400"/>
                                </a:lnTo>
                                <a:lnTo>
                                  <a:pt x="6198" y="5393"/>
                                </a:lnTo>
                                <a:close/>
                                <a:moveTo>
                                  <a:pt x="6217" y="3893"/>
                                </a:moveTo>
                                <a:lnTo>
                                  <a:pt x="6202" y="3893"/>
                                </a:lnTo>
                                <a:lnTo>
                                  <a:pt x="6202" y="3908"/>
                                </a:lnTo>
                                <a:lnTo>
                                  <a:pt x="6202" y="4810"/>
                                </a:lnTo>
                                <a:lnTo>
                                  <a:pt x="4162" y="4810"/>
                                </a:lnTo>
                                <a:lnTo>
                                  <a:pt x="4162" y="3908"/>
                                </a:lnTo>
                                <a:lnTo>
                                  <a:pt x="6202" y="3908"/>
                                </a:lnTo>
                                <a:lnTo>
                                  <a:pt x="6202" y="3893"/>
                                </a:lnTo>
                                <a:lnTo>
                                  <a:pt x="4147" y="3893"/>
                                </a:lnTo>
                                <a:lnTo>
                                  <a:pt x="4147" y="4825"/>
                                </a:lnTo>
                                <a:lnTo>
                                  <a:pt x="6217" y="4825"/>
                                </a:lnTo>
                                <a:lnTo>
                                  <a:pt x="6217" y="4817"/>
                                </a:lnTo>
                                <a:lnTo>
                                  <a:pt x="6217" y="4810"/>
                                </a:lnTo>
                                <a:lnTo>
                                  <a:pt x="6217" y="3908"/>
                                </a:lnTo>
                                <a:lnTo>
                                  <a:pt x="6217" y="3901"/>
                                </a:lnTo>
                                <a:lnTo>
                                  <a:pt x="6217" y="3893"/>
                                </a:lnTo>
                                <a:close/>
                                <a:moveTo>
                                  <a:pt x="8017" y="808"/>
                                </a:moveTo>
                                <a:lnTo>
                                  <a:pt x="8016" y="805"/>
                                </a:lnTo>
                                <a:lnTo>
                                  <a:pt x="8015" y="803"/>
                                </a:lnTo>
                                <a:lnTo>
                                  <a:pt x="8013" y="802"/>
                                </a:lnTo>
                                <a:lnTo>
                                  <a:pt x="8010" y="801"/>
                                </a:lnTo>
                                <a:lnTo>
                                  <a:pt x="8008" y="802"/>
                                </a:lnTo>
                                <a:lnTo>
                                  <a:pt x="8005" y="803"/>
                                </a:lnTo>
                                <a:lnTo>
                                  <a:pt x="8003" y="805"/>
                                </a:lnTo>
                                <a:lnTo>
                                  <a:pt x="7991" y="826"/>
                                </a:lnTo>
                                <a:lnTo>
                                  <a:pt x="8002" y="418"/>
                                </a:lnTo>
                                <a:lnTo>
                                  <a:pt x="7988" y="418"/>
                                </a:lnTo>
                                <a:lnTo>
                                  <a:pt x="7988" y="405"/>
                                </a:lnTo>
                                <a:lnTo>
                                  <a:pt x="4702" y="414"/>
                                </a:lnTo>
                                <a:lnTo>
                                  <a:pt x="4698" y="0"/>
                                </a:lnTo>
                                <a:lnTo>
                                  <a:pt x="4683" y="0"/>
                                </a:lnTo>
                                <a:lnTo>
                                  <a:pt x="4687" y="414"/>
                                </a:lnTo>
                                <a:lnTo>
                                  <a:pt x="1554" y="421"/>
                                </a:lnTo>
                                <a:lnTo>
                                  <a:pt x="1554" y="436"/>
                                </a:lnTo>
                                <a:lnTo>
                                  <a:pt x="4688" y="429"/>
                                </a:lnTo>
                                <a:lnTo>
                                  <a:pt x="4693" y="868"/>
                                </a:lnTo>
                                <a:lnTo>
                                  <a:pt x="4680" y="848"/>
                                </a:lnTo>
                                <a:lnTo>
                                  <a:pt x="4679" y="846"/>
                                </a:lnTo>
                                <a:lnTo>
                                  <a:pt x="4676" y="844"/>
                                </a:lnTo>
                                <a:lnTo>
                                  <a:pt x="4674" y="844"/>
                                </a:lnTo>
                                <a:lnTo>
                                  <a:pt x="4671" y="844"/>
                                </a:lnTo>
                                <a:lnTo>
                                  <a:pt x="4669" y="846"/>
                                </a:lnTo>
                                <a:lnTo>
                                  <a:pt x="4667" y="848"/>
                                </a:lnTo>
                                <a:lnTo>
                                  <a:pt x="4667" y="850"/>
                                </a:lnTo>
                                <a:lnTo>
                                  <a:pt x="4667" y="853"/>
                                </a:lnTo>
                                <a:lnTo>
                                  <a:pt x="4668" y="855"/>
                                </a:lnTo>
                                <a:lnTo>
                                  <a:pt x="4701" y="911"/>
                                </a:lnTo>
                                <a:lnTo>
                                  <a:pt x="4709" y="896"/>
                                </a:lnTo>
                                <a:lnTo>
                                  <a:pt x="4733" y="854"/>
                                </a:lnTo>
                                <a:lnTo>
                                  <a:pt x="4734" y="852"/>
                                </a:lnTo>
                                <a:lnTo>
                                  <a:pt x="4734" y="849"/>
                                </a:lnTo>
                                <a:lnTo>
                                  <a:pt x="4733" y="847"/>
                                </a:lnTo>
                                <a:lnTo>
                                  <a:pt x="4731" y="845"/>
                                </a:lnTo>
                                <a:lnTo>
                                  <a:pt x="4729" y="844"/>
                                </a:lnTo>
                                <a:lnTo>
                                  <a:pt x="4726" y="843"/>
                                </a:lnTo>
                                <a:lnTo>
                                  <a:pt x="4724" y="844"/>
                                </a:lnTo>
                                <a:lnTo>
                                  <a:pt x="4722" y="845"/>
                                </a:lnTo>
                                <a:lnTo>
                                  <a:pt x="4720" y="847"/>
                                </a:lnTo>
                                <a:lnTo>
                                  <a:pt x="4708" y="868"/>
                                </a:lnTo>
                                <a:lnTo>
                                  <a:pt x="4708" y="868"/>
                                </a:lnTo>
                                <a:lnTo>
                                  <a:pt x="4708" y="868"/>
                                </a:lnTo>
                                <a:lnTo>
                                  <a:pt x="4708" y="855"/>
                                </a:lnTo>
                                <a:lnTo>
                                  <a:pt x="4703" y="429"/>
                                </a:lnTo>
                                <a:lnTo>
                                  <a:pt x="7986" y="421"/>
                                </a:lnTo>
                                <a:lnTo>
                                  <a:pt x="7976" y="825"/>
                                </a:lnTo>
                                <a:lnTo>
                                  <a:pt x="7964" y="804"/>
                                </a:lnTo>
                                <a:lnTo>
                                  <a:pt x="7962" y="802"/>
                                </a:lnTo>
                                <a:lnTo>
                                  <a:pt x="7962" y="802"/>
                                </a:lnTo>
                                <a:lnTo>
                                  <a:pt x="7960" y="800"/>
                                </a:lnTo>
                                <a:lnTo>
                                  <a:pt x="7958" y="800"/>
                                </a:lnTo>
                                <a:lnTo>
                                  <a:pt x="7955" y="800"/>
                                </a:lnTo>
                                <a:lnTo>
                                  <a:pt x="7953" y="802"/>
                                </a:lnTo>
                                <a:lnTo>
                                  <a:pt x="7951" y="804"/>
                                </a:lnTo>
                                <a:lnTo>
                                  <a:pt x="7950" y="806"/>
                                </a:lnTo>
                                <a:lnTo>
                                  <a:pt x="7950" y="809"/>
                                </a:lnTo>
                                <a:lnTo>
                                  <a:pt x="7951" y="811"/>
                                </a:lnTo>
                                <a:lnTo>
                                  <a:pt x="7982" y="868"/>
                                </a:lnTo>
                                <a:lnTo>
                                  <a:pt x="7991" y="853"/>
                                </a:lnTo>
                                <a:lnTo>
                                  <a:pt x="8016" y="813"/>
                                </a:lnTo>
                                <a:lnTo>
                                  <a:pt x="8017" y="810"/>
                                </a:lnTo>
                                <a:lnTo>
                                  <a:pt x="8017" y="808"/>
                                </a:lnTo>
                                <a:close/>
                                <a:moveTo>
                                  <a:pt x="9236" y="10433"/>
                                </a:moveTo>
                                <a:lnTo>
                                  <a:pt x="9221" y="10433"/>
                                </a:lnTo>
                                <a:lnTo>
                                  <a:pt x="9221" y="10448"/>
                                </a:lnTo>
                                <a:lnTo>
                                  <a:pt x="9221" y="11349"/>
                                </a:lnTo>
                                <a:lnTo>
                                  <a:pt x="748" y="11349"/>
                                </a:lnTo>
                                <a:lnTo>
                                  <a:pt x="748" y="10448"/>
                                </a:lnTo>
                                <a:lnTo>
                                  <a:pt x="1876" y="10448"/>
                                </a:lnTo>
                                <a:lnTo>
                                  <a:pt x="1895" y="10480"/>
                                </a:lnTo>
                                <a:lnTo>
                                  <a:pt x="1904" y="10465"/>
                                </a:lnTo>
                                <a:lnTo>
                                  <a:pt x="1914" y="10448"/>
                                </a:lnTo>
                                <a:lnTo>
                                  <a:pt x="8671" y="10448"/>
                                </a:lnTo>
                                <a:lnTo>
                                  <a:pt x="8678" y="10459"/>
                                </a:lnTo>
                                <a:lnTo>
                                  <a:pt x="8685" y="10448"/>
                                </a:lnTo>
                                <a:lnTo>
                                  <a:pt x="9221" y="10448"/>
                                </a:lnTo>
                                <a:lnTo>
                                  <a:pt x="9221" y="10433"/>
                                </a:lnTo>
                                <a:lnTo>
                                  <a:pt x="8693" y="10433"/>
                                </a:lnTo>
                                <a:lnTo>
                                  <a:pt x="8711" y="10403"/>
                                </a:lnTo>
                                <a:lnTo>
                                  <a:pt x="8712" y="10400"/>
                                </a:lnTo>
                                <a:lnTo>
                                  <a:pt x="8712" y="10398"/>
                                </a:lnTo>
                                <a:lnTo>
                                  <a:pt x="8711" y="10395"/>
                                </a:lnTo>
                                <a:lnTo>
                                  <a:pt x="8709" y="10393"/>
                                </a:lnTo>
                                <a:lnTo>
                                  <a:pt x="8707" y="10392"/>
                                </a:lnTo>
                                <a:lnTo>
                                  <a:pt x="8704" y="10392"/>
                                </a:lnTo>
                                <a:lnTo>
                                  <a:pt x="8702" y="10392"/>
                                </a:lnTo>
                                <a:lnTo>
                                  <a:pt x="8702" y="10392"/>
                                </a:lnTo>
                                <a:lnTo>
                                  <a:pt x="8700" y="10393"/>
                                </a:lnTo>
                                <a:lnTo>
                                  <a:pt x="8698" y="10395"/>
                                </a:lnTo>
                                <a:lnTo>
                                  <a:pt x="8686" y="10416"/>
                                </a:lnTo>
                                <a:lnTo>
                                  <a:pt x="8686" y="10416"/>
                                </a:lnTo>
                                <a:lnTo>
                                  <a:pt x="8687" y="8576"/>
                                </a:lnTo>
                                <a:lnTo>
                                  <a:pt x="8672" y="8576"/>
                                </a:lnTo>
                                <a:lnTo>
                                  <a:pt x="8671" y="10416"/>
                                </a:lnTo>
                                <a:lnTo>
                                  <a:pt x="8678" y="10429"/>
                                </a:lnTo>
                                <a:lnTo>
                                  <a:pt x="8671" y="10416"/>
                                </a:lnTo>
                                <a:lnTo>
                                  <a:pt x="8658" y="10395"/>
                                </a:lnTo>
                                <a:lnTo>
                                  <a:pt x="8657" y="10393"/>
                                </a:lnTo>
                                <a:lnTo>
                                  <a:pt x="8654" y="10392"/>
                                </a:lnTo>
                                <a:lnTo>
                                  <a:pt x="8652" y="10392"/>
                                </a:lnTo>
                                <a:lnTo>
                                  <a:pt x="8649" y="10392"/>
                                </a:lnTo>
                                <a:lnTo>
                                  <a:pt x="8649" y="10392"/>
                                </a:lnTo>
                                <a:lnTo>
                                  <a:pt x="8647" y="10393"/>
                                </a:lnTo>
                                <a:lnTo>
                                  <a:pt x="8645" y="10395"/>
                                </a:lnTo>
                                <a:lnTo>
                                  <a:pt x="8644" y="10398"/>
                                </a:lnTo>
                                <a:lnTo>
                                  <a:pt x="8644" y="10400"/>
                                </a:lnTo>
                                <a:lnTo>
                                  <a:pt x="8645" y="10403"/>
                                </a:lnTo>
                                <a:lnTo>
                                  <a:pt x="8663" y="10433"/>
                                </a:lnTo>
                                <a:lnTo>
                                  <a:pt x="5175" y="10433"/>
                                </a:lnTo>
                                <a:lnTo>
                                  <a:pt x="5179" y="10425"/>
                                </a:lnTo>
                                <a:lnTo>
                                  <a:pt x="5203" y="10384"/>
                                </a:lnTo>
                                <a:lnTo>
                                  <a:pt x="5204" y="10382"/>
                                </a:lnTo>
                                <a:lnTo>
                                  <a:pt x="5204" y="10379"/>
                                </a:lnTo>
                                <a:lnTo>
                                  <a:pt x="5203" y="10376"/>
                                </a:lnTo>
                                <a:lnTo>
                                  <a:pt x="5202" y="10374"/>
                                </a:lnTo>
                                <a:lnTo>
                                  <a:pt x="5199" y="10373"/>
                                </a:lnTo>
                                <a:lnTo>
                                  <a:pt x="5197" y="10372"/>
                                </a:lnTo>
                                <a:lnTo>
                                  <a:pt x="5194" y="10373"/>
                                </a:lnTo>
                                <a:lnTo>
                                  <a:pt x="5192" y="10374"/>
                                </a:lnTo>
                                <a:lnTo>
                                  <a:pt x="5190" y="10376"/>
                                </a:lnTo>
                                <a:lnTo>
                                  <a:pt x="5178" y="10397"/>
                                </a:lnTo>
                                <a:lnTo>
                                  <a:pt x="5178" y="10397"/>
                                </a:lnTo>
                                <a:lnTo>
                                  <a:pt x="5178" y="10397"/>
                                </a:lnTo>
                                <a:lnTo>
                                  <a:pt x="5178" y="10384"/>
                                </a:lnTo>
                                <a:lnTo>
                                  <a:pt x="5171" y="9472"/>
                                </a:lnTo>
                                <a:lnTo>
                                  <a:pt x="6156" y="9472"/>
                                </a:lnTo>
                                <a:lnTo>
                                  <a:pt x="6156" y="9464"/>
                                </a:lnTo>
                                <a:lnTo>
                                  <a:pt x="6156" y="9457"/>
                                </a:lnTo>
                                <a:lnTo>
                                  <a:pt x="6156" y="7957"/>
                                </a:lnTo>
                                <a:lnTo>
                                  <a:pt x="6156" y="7949"/>
                                </a:lnTo>
                                <a:lnTo>
                                  <a:pt x="6156" y="7942"/>
                                </a:lnTo>
                                <a:lnTo>
                                  <a:pt x="6141" y="7942"/>
                                </a:lnTo>
                                <a:lnTo>
                                  <a:pt x="6141" y="7957"/>
                                </a:lnTo>
                                <a:lnTo>
                                  <a:pt x="6141" y="9457"/>
                                </a:lnTo>
                                <a:lnTo>
                                  <a:pt x="5171" y="9457"/>
                                </a:lnTo>
                                <a:lnTo>
                                  <a:pt x="5171" y="9448"/>
                                </a:lnTo>
                                <a:lnTo>
                                  <a:pt x="5156" y="9448"/>
                                </a:lnTo>
                                <a:lnTo>
                                  <a:pt x="5156" y="9457"/>
                                </a:lnTo>
                                <a:lnTo>
                                  <a:pt x="4085" y="9457"/>
                                </a:lnTo>
                                <a:lnTo>
                                  <a:pt x="4085" y="8768"/>
                                </a:lnTo>
                                <a:lnTo>
                                  <a:pt x="4102" y="8769"/>
                                </a:lnTo>
                                <a:lnTo>
                                  <a:pt x="4102" y="8754"/>
                                </a:lnTo>
                                <a:lnTo>
                                  <a:pt x="4085" y="8753"/>
                                </a:lnTo>
                                <a:lnTo>
                                  <a:pt x="4085" y="7957"/>
                                </a:lnTo>
                                <a:lnTo>
                                  <a:pt x="6141" y="7957"/>
                                </a:lnTo>
                                <a:lnTo>
                                  <a:pt x="6141" y="7942"/>
                                </a:lnTo>
                                <a:lnTo>
                                  <a:pt x="4070" y="7942"/>
                                </a:lnTo>
                                <a:lnTo>
                                  <a:pt x="4070" y="8753"/>
                                </a:lnTo>
                                <a:lnTo>
                                  <a:pt x="3610" y="8753"/>
                                </a:lnTo>
                                <a:lnTo>
                                  <a:pt x="3613" y="6293"/>
                                </a:lnTo>
                                <a:lnTo>
                                  <a:pt x="4102" y="6294"/>
                                </a:lnTo>
                                <a:lnTo>
                                  <a:pt x="4102" y="6279"/>
                                </a:lnTo>
                                <a:lnTo>
                                  <a:pt x="3613" y="6278"/>
                                </a:lnTo>
                                <a:lnTo>
                                  <a:pt x="3615" y="4394"/>
                                </a:lnTo>
                                <a:lnTo>
                                  <a:pt x="4105" y="4395"/>
                                </a:lnTo>
                                <a:lnTo>
                                  <a:pt x="4105" y="4380"/>
                                </a:lnTo>
                                <a:lnTo>
                                  <a:pt x="3615" y="4379"/>
                                </a:lnTo>
                                <a:lnTo>
                                  <a:pt x="3618" y="1812"/>
                                </a:lnTo>
                                <a:lnTo>
                                  <a:pt x="5828" y="1812"/>
                                </a:lnTo>
                                <a:lnTo>
                                  <a:pt x="5828" y="1805"/>
                                </a:lnTo>
                                <a:lnTo>
                                  <a:pt x="5828" y="1797"/>
                                </a:lnTo>
                                <a:lnTo>
                                  <a:pt x="5828" y="957"/>
                                </a:lnTo>
                                <a:lnTo>
                                  <a:pt x="5828" y="950"/>
                                </a:lnTo>
                                <a:lnTo>
                                  <a:pt x="5828" y="942"/>
                                </a:lnTo>
                                <a:lnTo>
                                  <a:pt x="5813" y="942"/>
                                </a:lnTo>
                                <a:lnTo>
                                  <a:pt x="5813" y="957"/>
                                </a:lnTo>
                                <a:lnTo>
                                  <a:pt x="5813" y="1797"/>
                                </a:lnTo>
                                <a:lnTo>
                                  <a:pt x="3618" y="1797"/>
                                </a:lnTo>
                                <a:lnTo>
                                  <a:pt x="3619" y="1797"/>
                                </a:lnTo>
                                <a:lnTo>
                                  <a:pt x="3604" y="1797"/>
                                </a:lnTo>
                                <a:lnTo>
                                  <a:pt x="3603" y="1797"/>
                                </a:lnTo>
                                <a:lnTo>
                                  <a:pt x="3129" y="1797"/>
                                </a:lnTo>
                                <a:lnTo>
                                  <a:pt x="3129" y="957"/>
                                </a:lnTo>
                                <a:lnTo>
                                  <a:pt x="5813" y="957"/>
                                </a:lnTo>
                                <a:lnTo>
                                  <a:pt x="5813" y="942"/>
                                </a:lnTo>
                                <a:lnTo>
                                  <a:pt x="3114" y="942"/>
                                </a:lnTo>
                                <a:lnTo>
                                  <a:pt x="3114" y="1812"/>
                                </a:lnTo>
                                <a:lnTo>
                                  <a:pt x="3603" y="1812"/>
                                </a:lnTo>
                                <a:lnTo>
                                  <a:pt x="3595" y="8763"/>
                                </a:lnTo>
                                <a:lnTo>
                                  <a:pt x="3598" y="8763"/>
                                </a:lnTo>
                                <a:lnTo>
                                  <a:pt x="3598" y="8768"/>
                                </a:lnTo>
                                <a:lnTo>
                                  <a:pt x="4070" y="8768"/>
                                </a:lnTo>
                                <a:lnTo>
                                  <a:pt x="4070" y="9472"/>
                                </a:lnTo>
                                <a:lnTo>
                                  <a:pt x="5156" y="9472"/>
                                </a:lnTo>
                                <a:lnTo>
                                  <a:pt x="5163" y="10397"/>
                                </a:lnTo>
                                <a:lnTo>
                                  <a:pt x="5163" y="10410"/>
                                </a:lnTo>
                                <a:lnTo>
                                  <a:pt x="5163" y="10397"/>
                                </a:lnTo>
                                <a:lnTo>
                                  <a:pt x="5151" y="10377"/>
                                </a:lnTo>
                                <a:lnTo>
                                  <a:pt x="5149" y="10375"/>
                                </a:lnTo>
                                <a:lnTo>
                                  <a:pt x="5147" y="10373"/>
                                </a:lnTo>
                                <a:lnTo>
                                  <a:pt x="5144" y="10373"/>
                                </a:lnTo>
                                <a:lnTo>
                                  <a:pt x="5142" y="10373"/>
                                </a:lnTo>
                                <a:lnTo>
                                  <a:pt x="5139" y="10375"/>
                                </a:lnTo>
                                <a:lnTo>
                                  <a:pt x="5138" y="10377"/>
                                </a:lnTo>
                                <a:lnTo>
                                  <a:pt x="5137" y="10379"/>
                                </a:lnTo>
                                <a:lnTo>
                                  <a:pt x="5137" y="10382"/>
                                </a:lnTo>
                                <a:lnTo>
                                  <a:pt x="5138" y="10384"/>
                                </a:lnTo>
                                <a:lnTo>
                                  <a:pt x="5167" y="10433"/>
                                </a:lnTo>
                                <a:lnTo>
                                  <a:pt x="1923" y="10433"/>
                                </a:lnTo>
                                <a:lnTo>
                                  <a:pt x="1928" y="10424"/>
                                </a:lnTo>
                                <a:lnTo>
                                  <a:pt x="1929" y="10421"/>
                                </a:lnTo>
                                <a:lnTo>
                                  <a:pt x="1929" y="10419"/>
                                </a:lnTo>
                                <a:lnTo>
                                  <a:pt x="1928" y="10416"/>
                                </a:lnTo>
                                <a:lnTo>
                                  <a:pt x="1926" y="10414"/>
                                </a:lnTo>
                                <a:lnTo>
                                  <a:pt x="1926" y="10414"/>
                                </a:lnTo>
                                <a:lnTo>
                                  <a:pt x="1924" y="10413"/>
                                </a:lnTo>
                                <a:lnTo>
                                  <a:pt x="1924" y="10413"/>
                                </a:lnTo>
                                <a:lnTo>
                                  <a:pt x="1921" y="10413"/>
                                </a:lnTo>
                                <a:lnTo>
                                  <a:pt x="1919" y="10413"/>
                                </a:lnTo>
                                <a:lnTo>
                                  <a:pt x="1916" y="10414"/>
                                </a:lnTo>
                                <a:lnTo>
                                  <a:pt x="1915" y="10416"/>
                                </a:lnTo>
                                <a:lnTo>
                                  <a:pt x="1905" y="10433"/>
                                </a:lnTo>
                                <a:lnTo>
                                  <a:pt x="1902" y="10433"/>
                                </a:lnTo>
                                <a:lnTo>
                                  <a:pt x="1902" y="9561"/>
                                </a:lnTo>
                                <a:lnTo>
                                  <a:pt x="1887" y="9561"/>
                                </a:lnTo>
                                <a:lnTo>
                                  <a:pt x="1887" y="10433"/>
                                </a:lnTo>
                                <a:lnTo>
                                  <a:pt x="1885" y="10433"/>
                                </a:lnTo>
                                <a:lnTo>
                                  <a:pt x="1875" y="10416"/>
                                </a:lnTo>
                                <a:lnTo>
                                  <a:pt x="1874" y="10414"/>
                                </a:lnTo>
                                <a:lnTo>
                                  <a:pt x="1871" y="10413"/>
                                </a:lnTo>
                                <a:lnTo>
                                  <a:pt x="1869" y="10413"/>
                                </a:lnTo>
                                <a:lnTo>
                                  <a:pt x="1866" y="10413"/>
                                </a:lnTo>
                                <a:lnTo>
                                  <a:pt x="1864" y="10414"/>
                                </a:lnTo>
                                <a:lnTo>
                                  <a:pt x="1862" y="10416"/>
                                </a:lnTo>
                                <a:lnTo>
                                  <a:pt x="1861" y="10419"/>
                                </a:lnTo>
                                <a:lnTo>
                                  <a:pt x="1861" y="10421"/>
                                </a:lnTo>
                                <a:lnTo>
                                  <a:pt x="1862" y="10424"/>
                                </a:lnTo>
                                <a:lnTo>
                                  <a:pt x="1867" y="10433"/>
                                </a:lnTo>
                                <a:lnTo>
                                  <a:pt x="733" y="10433"/>
                                </a:lnTo>
                                <a:lnTo>
                                  <a:pt x="733" y="11364"/>
                                </a:lnTo>
                                <a:lnTo>
                                  <a:pt x="9236" y="11364"/>
                                </a:lnTo>
                                <a:lnTo>
                                  <a:pt x="9236" y="11356"/>
                                </a:lnTo>
                                <a:lnTo>
                                  <a:pt x="9236" y="11349"/>
                                </a:lnTo>
                                <a:lnTo>
                                  <a:pt x="9236" y="10448"/>
                                </a:lnTo>
                                <a:lnTo>
                                  <a:pt x="9236" y="10440"/>
                                </a:lnTo>
                                <a:lnTo>
                                  <a:pt x="9236" y="10433"/>
                                </a:lnTo>
                                <a:close/>
                                <a:moveTo>
                                  <a:pt x="9382" y="942"/>
                                </a:moveTo>
                                <a:lnTo>
                                  <a:pt x="9367" y="942"/>
                                </a:lnTo>
                                <a:lnTo>
                                  <a:pt x="9367" y="957"/>
                                </a:lnTo>
                                <a:lnTo>
                                  <a:pt x="9367" y="1779"/>
                                </a:lnTo>
                                <a:lnTo>
                                  <a:pt x="6434" y="1779"/>
                                </a:lnTo>
                                <a:lnTo>
                                  <a:pt x="6434" y="957"/>
                                </a:lnTo>
                                <a:lnTo>
                                  <a:pt x="9367" y="957"/>
                                </a:lnTo>
                                <a:lnTo>
                                  <a:pt x="9367" y="942"/>
                                </a:lnTo>
                                <a:lnTo>
                                  <a:pt x="6419" y="942"/>
                                </a:lnTo>
                                <a:lnTo>
                                  <a:pt x="6419" y="1794"/>
                                </a:lnTo>
                                <a:lnTo>
                                  <a:pt x="6986" y="1794"/>
                                </a:lnTo>
                                <a:lnTo>
                                  <a:pt x="6982" y="8025"/>
                                </a:lnTo>
                                <a:lnTo>
                                  <a:pt x="6997" y="8025"/>
                                </a:lnTo>
                                <a:lnTo>
                                  <a:pt x="7001" y="1794"/>
                                </a:lnTo>
                                <a:lnTo>
                                  <a:pt x="9382" y="1794"/>
                                </a:lnTo>
                                <a:lnTo>
                                  <a:pt x="9382" y="1787"/>
                                </a:lnTo>
                                <a:lnTo>
                                  <a:pt x="9382" y="1779"/>
                                </a:lnTo>
                                <a:lnTo>
                                  <a:pt x="9382" y="957"/>
                                </a:lnTo>
                                <a:lnTo>
                                  <a:pt x="9382" y="950"/>
                                </a:lnTo>
                                <a:lnTo>
                                  <a:pt x="9382" y="942"/>
                                </a:lnTo>
                                <a:close/>
                                <a:moveTo>
                                  <a:pt x="9558" y="2345"/>
                                </a:moveTo>
                                <a:lnTo>
                                  <a:pt x="9543" y="2345"/>
                                </a:lnTo>
                                <a:lnTo>
                                  <a:pt x="9543" y="2360"/>
                                </a:lnTo>
                                <a:lnTo>
                                  <a:pt x="9543" y="3920"/>
                                </a:lnTo>
                                <a:lnTo>
                                  <a:pt x="7608" y="3920"/>
                                </a:lnTo>
                                <a:lnTo>
                                  <a:pt x="7608" y="3185"/>
                                </a:lnTo>
                                <a:lnTo>
                                  <a:pt x="7624" y="3184"/>
                                </a:lnTo>
                                <a:lnTo>
                                  <a:pt x="7624" y="3169"/>
                                </a:lnTo>
                                <a:lnTo>
                                  <a:pt x="7608" y="3170"/>
                                </a:lnTo>
                                <a:lnTo>
                                  <a:pt x="7608" y="2360"/>
                                </a:lnTo>
                                <a:lnTo>
                                  <a:pt x="9543" y="2360"/>
                                </a:lnTo>
                                <a:lnTo>
                                  <a:pt x="9543" y="2345"/>
                                </a:lnTo>
                                <a:lnTo>
                                  <a:pt x="7593" y="2345"/>
                                </a:lnTo>
                                <a:lnTo>
                                  <a:pt x="7593" y="3170"/>
                                </a:lnTo>
                                <a:lnTo>
                                  <a:pt x="7005" y="3180"/>
                                </a:lnTo>
                                <a:lnTo>
                                  <a:pt x="7005" y="3195"/>
                                </a:lnTo>
                                <a:lnTo>
                                  <a:pt x="7593" y="3185"/>
                                </a:lnTo>
                                <a:lnTo>
                                  <a:pt x="7593" y="3935"/>
                                </a:lnTo>
                                <a:lnTo>
                                  <a:pt x="9558" y="3935"/>
                                </a:lnTo>
                                <a:lnTo>
                                  <a:pt x="9558" y="3928"/>
                                </a:lnTo>
                                <a:lnTo>
                                  <a:pt x="9558" y="3920"/>
                                </a:lnTo>
                                <a:lnTo>
                                  <a:pt x="9558" y="2360"/>
                                </a:lnTo>
                                <a:lnTo>
                                  <a:pt x="9558" y="2353"/>
                                </a:lnTo>
                                <a:lnTo>
                                  <a:pt x="9558" y="2345"/>
                                </a:lnTo>
                                <a:close/>
                                <a:moveTo>
                                  <a:pt x="9598" y="7277"/>
                                </a:moveTo>
                                <a:lnTo>
                                  <a:pt x="9583" y="7277"/>
                                </a:lnTo>
                                <a:lnTo>
                                  <a:pt x="9583" y="7292"/>
                                </a:lnTo>
                                <a:lnTo>
                                  <a:pt x="9583" y="8551"/>
                                </a:lnTo>
                                <a:lnTo>
                                  <a:pt x="7648" y="8551"/>
                                </a:lnTo>
                                <a:lnTo>
                                  <a:pt x="7648" y="7292"/>
                                </a:lnTo>
                                <a:lnTo>
                                  <a:pt x="9583" y="7292"/>
                                </a:lnTo>
                                <a:lnTo>
                                  <a:pt x="9583" y="7277"/>
                                </a:lnTo>
                                <a:lnTo>
                                  <a:pt x="7633" y="7277"/>
                                </a:lnTo>
                                <a:lnTo>
                                  <a:pt x="7633" y="8566"/>
                                </a:lnTo>
                                <a:lnTo>
                                  <a:pt x="9598" y="8566"/>
                                </a:lnTo>
                                <a:lnTo>
                                  <a:pt x="9598" y="8558"/>
                                </a:lnTo>
                                <a:lnTo>
                                  <a:pt x="9598" y="8551"/>
                                </a:lnTo>
                                <a:lnTo>
                                  <a:pt x="9598" y="7292"/>
                                </a:lnTo>
                                <a:lnTo>
                                  <a:pt x="9598" y="7284"/>
                                </a:lnTo>
                                <a:lnTo>
                                  <a:pt x="9598" y="7277"/>
                                </a:lnTo>
                                <a:close/>
                                <a:moveTo>
                                  <a:pt x="9602" y="4566"/>
                                </a:moveTo>
                                <a:lnTo>
                                  <a:pt x="9587" y="4566"/>
                                </a:lnTo>
                                <a:lnTo>
                                  <a:pt x="9587" y="4581"/>
                                </a:lnTo>
                                <a:lnTo>
                                  <a:pt x="9587" y="6171"/>
                                </a:lnTo>
                                <a:lnTo>
                                  <a:pt x="7652" y="6171"/>
                                </a:lnTo>
                                <a:lnTo>
                                  <a:pt x="7652" y="5424"/>
                                </a:lnTo>
                                <a:lnTo>
                                  <a:pt x="7654" y="5424"/>
                                </a:lnTo>
                                <a:lnTo>
                                  <a:pt x="7654" y="5409"/>
                                </a:lnTo>
                                <a:lnTo>
                                  <a:pt x="7652" y="5409"/>
                                </a:lnTo>
                                <a:lnTo>
                                  <a:pt x="7652" y="4581"/>
                                </a:lnTo>
                                <a:lnTo>
                                  <a:pt x="9587" y="4581"/>
                                </a:lnTo>
                                <a:lnTo>
                                  <a:pt x="9587" y="4566"/>
                                </a:lnTo>
                                <a:lnTo>
                                  <a:pt x="7637" y="4566"/>
                                </a:lnTo>
                                <a:lnTo>
                                  <a:pt x="7637" y="5409"/>
                                </a:lnTo>
                                <a:lnTo>
                                  <a:pt x="7015" y="5410"/>
                                </a:lnTo>
                                <a:lnTo>
                                  <a:pt x="7015" y="5425"/>
                                </a:lnTo>
                                <a:lnTo>
                                  <a:pt x="7637" y="5424"/>
                                </a:lnTo>
                                <a:lnTo>
                                  <a:pt x="7637" y="6186"/>
                                </a:lnTo>
                                <a:lnTo>
                                  <a:pt x="9602" y="6186"/>
                                </a:lnTo>
                                <a:lnTo>
                                  <a:pt x="9602" y="6178"/>
                                </a:lnTo>
                                <a:lnTo>
                                  <a:pt x="9602" y="6171"/>
                                </a:lnTo>
                                <a:lnTo>
                                  <a:pt x="9602" y="4581"/>
                                </a:lnTo>
                                <a:lnTo>
                                  <a:pt x="9602" y="4573"/>
                                </a:lnTo>
                                <a:lnTo>
                                  <a:pt x="9602" y="4566"/>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64pt;margin-top:118.95pt;height:611.9pt;width:480.1pt;mso-position-horizontal-relative:page;mso-position-vertical-relative:page;z-index:-251559936;mso-width-relative:page;mso-height-relative:page;" coordorigin="1329,2538" coordsize="9602,12238" o:gfxdata="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">
                <o:lock v:ext="edit" aspectratio="f"/>
                <v:shape id="_x0000_s1026" o:spid="_x0000_s1026" o:spt="100" style="position:absolute;left:2884;top:2537;height:842;width:6715;" fillcolor="#000000" filled="t" stroked="f" coordsize="6715,842" o:gfxdata="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Vbuy8AAAA&#10;3AAAAA8AAAAAAAAAAQAgAAAAIgAAAGRycy9kb3ducmV2LnhtbFBLAQIUABQAAAAIAIdO4kAzLwWe&#10;OwAAADkAAAAQAAAAAAAAAAEAIAAAAAsBAABkcnMvc2hhcGV4bWwueG1sUEsFBgAAAAAGAAYAWwEA&#10;ALUDAAAAAA==&#10;" path="m6715,842l0,842,0,0,6715,0,6715,7,15,7,8,15,15,15,15,827,8,827,15,834,6715,834,6715,842xm15,15l8,15,15,7,15,15xm6700,15l15,15,15,7,6700,7,6700,15xm6700,834l6700,7,6708,15,6715,15,6715,827,6708,827,6700,834xm6715,15l6708,15,6700,7,6715,7,6715,15xm15,834l8,827,15,827,15,834xm6700,834l15,834,15,827,6700,827,6700,834xm6715,834l6700,834,6708,827,6715,827,6715,834xe">
                  <v:fill on="t" focussize="0,0"/>
                  <v:stroke on="f"/>
                  <v:imagedata o:title=""/>
                  <o:lock v:ext="edit" aspectratio="f"/>
                </v:shape>
                <v:shape id="_x0000_s1026" o:spid="_x0000_s1026" o:spt="100" style="position:absolute;left:1329;top:3411;height:11364;width:9602;" fillcolor="#000000" filled="t" stroked="f" coordsize="9602,11364" o:gfxdata="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JsrC8AAAA&#10;3AAAAA8AAAAAAAAAAQAgAAAAIgAAAGRycy9kb3ducmV2LnhtbFBLAQIUABQAAAAIAIdO4kAzLwWe&#10;OwAAADkAAAAQAAAAAAAAAAEAIAAAAAsBAABkcnMvc2hhcGV4bWwueG1sUEsFBgAAAAAGAAYAWwEA&#10;ALUDAAAAAA==&#10;" path="m1575,843l1574,840,1573,838,1571,837,1568,836,1566,837,1563,838,1561,840,1549,861,1560,453,1545,453,1534,860,1522,839,1520,837,1520,837,1518,835,1516,835,1513,835,1511,837,1509,839,1508,841,1508,844,1509,846,1540,903,1549,888,1574,848,1575,845,1575,843xm2987,2324l2972,2324,2972,2339,2972,3179,722,3179,722,2789,731,2789,731,2774,722,2774,722,2339,2972,2339,2972,2324,707,2324,707,2774,300,2762,300,1771,2549,1771,2549,1764,2549,1756,2549,931,2549,924,2549,916,2534,916,2534,931,2534,1756,15,1756,15,931,2534,931,2534,916,0,916,0,1771,285,1771,286,8817,301,8817,300,8783,802,8784,802,8769,300,8768,300,4543,771,4557,771,4542,300,4528,300,2777,707,2789,707,3194,2987,3194,2987,3187,2987,3179,2987,2339,2987,2332,2987,2324xm3026,3748l3011,3748,3011,3763,3011,5158,806,5158,806,3763,3011,3763,3011,3748,791,3748,791,5173,3026,5173,3026,5165,3026,5158,3026,3763,3026,3756,3026,3748xm3134,7982l3119,7982,3119,7997,3119,9526,839,9526,839,7997,3119,7997,3119,7982,824,7982,824,9541,3134,9541,3134,9533,3134,9526,3134,7997,3134,7989,3134,7982xm6198,5393l6183,5393,6183,5408,6183,7146,4173,7146,4173,5408,6183,5408,6183,5393,4158,5393,4158,7161,6198,7161,6198,7153,6198,7146,6198,5408,6198,5400,6198,5393xm6217,3893l6202,3893,6202,3908,6202,4810,4162,4810,4162,3908,6202,3908,6202,3893,4147,3893,4147,4825,6217,4825,6217,4817,6217,4810,6217,3908,6217,3901,6217,3893xm8017,808l8016,805,8015,803,8013,802,8010,801,8008,802,8005,803,8003,805,7991,826,8002,418,7988,418,7988,405,4702,414,4698,0,4683,0,4687,414,1554,421,1554,436,4688,429,4693,868,4680,848,4679,846,4676,844,4674,844,4671,844,4669,846,4667,848,4667,850,4667,853,4668,855,4701,911,4709,896,4733,854,4734,852,4734,849,4733,847,4731,845,4729,844,4726,843,4724,844,4722,845,4720,847,4708,868,4708,868,4708,868,4708,855,4703,429,7986,421,7976,825,7964,804,7962,802,7962,802,7960,800,7958,800,7955,800,7953,802,7951,804,7950,806,7950,809,7951,811,7982,868,7991,853,8016,813,8017,810,8017,808xm9236,10433l9221,10433,9221,10448,9221,11349,748,11349,748,10448,1876,10448,1895,10480,1904,10465,1914,10448,8671,10448,8678,10459,8685,10448,9221,10448,9221,10433,8693,10433,8711,10403,8712,10400,8712,10398,8711,10395,8709,10393,8707,10392,8704,10392,8702,10392,8702,10392,8700,10393,8698,10395,8686,10416,8686,10416,8687,8576,8672,8576,8671,10416,8678,10429,8671,10416,8658,10395,8657,10393,8654,10392,8652,10392,8649,10392,8649,10392,8647,10393,8645,10395,8644,10398,8644,10400,8645,10403,8663,10433,5175,10433,5179,10425,5203,10384,5204,10382,5204,10379,5203,10376,5202,10374,5199,10373,5197,10372,5194,10373,5192,10374,5190,10376,5178,10397,5178,10397,5178,10397,5178,10384,5171,9472,6156,9472,6156,9464,6156,9457,6156,7957,6156,7949,6156,7942,6141,7942,6141,7957,6141,9457,5171,9457,5171,9448,5156,9448,5156,9457,4085,9457,4085,8768,4102,8769,4102,8754,4085,8753,4085,7957,6141,7957,6141,7942,4070,7942,4070,8753,3610,8753,3613,6293,4102,6294,4102,6279,3613,6278,3615,4394,4105,4395,4105,4380,3615,4379,3618,1812,5828,1812,5828,1805,5828,1797,5828,957,5828,950,5828,942,5813,942,5813,957,5813,1797,3618,1797,3619,1797,3604,1797,3603,1797,3129,1797,3129,957,5813,957,5813,942,3114,942,3114,1812,3603,1812,3595,8763,3598,8763,3598,8768,4070,8768,4070,9472,5156,9472,5163,10397,5163,10410,5163,10397,5151,10377,5149,10375,5147,10373,5144,10373,5142,10373,5139,10375,5138,10377,5137,10379,5137,10382,5138,10384,5167,10433,1923,10433,1928,10424,1929,10421,1929,10419,1928,10416,1926,10414,1926,10414,1924,10413,1924,10413,1921,10413,1919,10413,1916,10414,1915,10416,1905,10433,1902,10433,1902,9561,1887,9561,1887,10433,1885,10433,1875,10416,1874,10414,1871,10413,1869,10413,1866,10413,1864,10414,1862,10416,1861,10419,1861,10421,1862,10424,1867,10433,733,10433,733,11364,9236,11364,9236,11356,9236,11349,9236,10448,9236,10440,9236,10433xm9382,942l9367,942,9367,957,9367,1779,6434,1779,6434,957,9367,957,9367,942,6419,942,6419,1794,6986,1794,6982,8025,6997,8025,7001,1794,9382,1794,9382,1787,9382,1779,9382,957,9382,950,9382,942xm9558,2345l9543,2345,9543,2360,9543,3920,7608,3920,7608,3185,7624,3184,7624,3169,7608,3170,7608,2360,9543,2360,9543,2345,7593,2345,7593,3170,7005,3180,7005,3195,7593,3185,7593,3935,9558,3935,9558,3928,9558,3920,9558,2360,9558,2353,9558,2345xm9598,7277l9583,7277,9583,7292,9583,8551,7648,8551,7648,7292,9583,7292,9583,7277,7633,7277,7633,8566,9598,8566,9598,8558,9598,8551,9598,7292,9598,7284,9598,7277xm9602,4566l9587,4566,9587,4581,9587,6171,7652,6171,7652,5424,7654,5424,7654,5409,7652,5409,7652,4581,9587,4581,9587,4566,7637,4566,7637,5409,7015,5410,7015,5425,7637,5424,7637,6186,9602,6186,9602,6178,9602,6171,9602,4581,9602,4573,9602,4566xe">
                  <v:fill on="t" focussize="0,0"/>
                  <v:stroke on="f"/>
                  <v:imagedata o:title=""/>
                  <o:lock v:ext="edit" aspectratio="f"/>
                </v:shape>
              </v:group>
            </w:pict>
          </mc:Fallback>
        </mc:AlternateContent>
      </w:r>
    </w:p>
    <w:p>
      <w:pPr>
        <w:pStyle w:val="3"/>
        <w:ind w:left="2635"/>
      </w:pPr>
      <w:r>
        <w:rPr>
          <w:w w:val="95"/>
        </w:rPr>
        <w:t>农民工实名制管理流程图</w:t>
      </w:r>
    </w:p>
    <w:p>
      <w:pPr>
        <w:pStyle w:val="8"/>
        <w:rPr>
          <w:sz w:val="20"/>
        </w:rPr>
      </w:pPr>
    </w:p>
    <w:p>
      <w:pPr>
        <w:pStyle w:val="8"/>
        <w:rPr>
          <w:sz w:val="20"/>
        </w:rPr>
      </w:pPr>
    </w:p>
    <w:p>
      <w:pPr>
        <w:pStyle w:val="8"/>
        <w:rPr>
          <w:sz w:val="20"/>
        </w:rPr>
      </w:pPr>
    </w:p>
    <w:p>
      <w:pPr>
        <w:pStyle w:val="8"/>
        <w:rPr>
          <w:sz w:val="20"/>
        </w:rPr>
      </w:pPr>
    </w:p>
    <w:p>
      <w:pPr>
        <w:pStyle w:val="8"/>
        <w:spacing w:before="11"/>
        <w:rPr>
          <w:sz w:val="24"/>
        </w:rPr>
      </w:pPr>
    </w:p>
    <w:p>
      <w:pPr>
        <w:spacing w:after="0"/>
        <w:rPr>
          <w:sz w:val="24"/>
        </w:rPr>
        <w:sectPr>
          <w:pgSz w:w="11910" w:h="16840"/>
          <w:pgMar w:top="1520" w:right="1140" w:bottom="1180" w:left="1540" w:header="0" w:footer="993" w:gutter="0"/>
          <w:pgNumType w:fmt="decimal"/>
          <w:cols w:space="720" w:num="1"/>
        </w:sectPr>
      </w:pPr>
    </w:p>
    <w:p>
      <w:pPr>
        <w:pStyle w:val="8"/>
        <w:spacing w:before="62"/>
        <w:ind w:left="224"/>
      </w:pPr>
      <w:r>
        <w:t>劳动用工管理</w:t>
      </w:r>
    </w:p>
    <w:p>
      <w:pPr>
        <w:pStyle w:val="8"/>
        <w:tabs>
          <w:tab w:val="left" w:pos="3233"/>
        </w:tabs>
        <w:spacing w:before="86"/>
        <w:ind w:left="224"/>
      </w:pPr>
      <w:r>
        <w:br w:type="column"/>
      </w:r>
      <w:r>
        <w:t>工资支付管理</w:t>
      </w:r>
      <w:r>
        <w:tab/>
      </w:r>
      <w:r>
        <w:rPr>
          <w:spacing w:val="-1"/>
        </w:rPr>
        <w:t>农民工维权</w:t>
      </w:r>
      <w:r>
        <w:t>信息管理</w:t>
      </w:r>
    </w:p>
    <w:p>
      <w:pPr>
        <w:spacing w:after="0"/>
        <w:sectPr>
          <w:type w:val="continuous"/>
          <w:pgSz w:w="11910" w:h="16840"/>
          <w:pgMar w:top="1580" w:right="1140" w:bottom="1180" w:left="1540" w:header="720" w:footer="720" w:gutter="0"/>
          <w:pgNumType w:fmt="decimal"/>
          <w:cols w:equalWidth="0" w:num="2">
            <w:col w:w="1945" w:space="1252"/>
            <w:col w:w="6033"/>
          </w:cols>
        </w:sectPr>
      </w:pPr>
    </w:p>
    <w:p>
      <w:pPr>
        <w:pStyle w:val="8"/>
        <w:rPr>
          <w:sz w:val="20"/>
        </w:rPr>
      </w:pPr>
    </w:p>
    <w:p>
      <w:pPr>
        <w:pStyle w:val="8"/>
        <w:rPr>
          <w:sz w:val="20"/>
        </w:rPr>
      </w:pPr>
    </w:p>
    <w:p>
      <w:pPr>
        <w:pStyle w:val="8"/>
        <w:spacing w:before="4"/>
        <w:rPr>
          <w:sz w:val="18"/>
        </w:rPr>
      </w:pPr>
    </w:p>
    <w:p>
      <w:pPr>
        <w:spacing w:after="0"/>
        <w:rPr>
          <w:sz w:val="18"/>
        </w:rPr>
        <w:sectPr>
          <w:type w:val="continuous"/>
          <w:pgSz w:w="11910" w:h="16840"/>
          <w:pgMar w:top="1580" w:right="1140" w:bottom="1180" w:left="1540" w:header="720" w:footer="720" w:gutter="0"/>
          <w:pgNumType w:fmt="decimal"/>
          <w:cols w:space="720" w:num="1"/>
        </w:sectPr>
      </w:pPr>
    </w:p>
    <w:p>
      <w:pPr>
        <w:pStyle w:val="8"/>
        <w:spacing w:before="7"/>
        <w:rPr>
          <w:sz w:val="21"/>
        </w:rPr>
      </w:pPr>
    </w:p>
    <w:p>
      <w:pPr>
        <w:pStyle w:val="8"/>
        <w:spacing w:before="1"/>
        <w:ind w:left="656"/>
      </w:pPr>
      <w:r>
        <w:t>设立劳资专管员</w:t>
      </w:r>
    </w:p>
    <w:p>
      <w:pPr>
        <w:pStyle w:val="8"/>
      </w:pPr>
    </w:p>
    <w:p>
      <w:pPr>
        <w:pStyle w:val="8"/>
      </w:pPr>
    </w:p>
    <w:p>
      <w:pPr>
        <w:pStyle w:val="8"/>
        <w:spacing w:before="224" w:line="213" w:lineRule="auto"/>
        <w:ind w:left="740" w:right="129" w:hanging="3"/>
        <w:jc w:val="center"/>
      </w:pPr>
      <w:r>
        <w:t>建立实名制通</w:t>
      </w:r>
      <w:r>
        <w:rPr>
          <w:spacing w:val="-7"/>
        </w:rPr>
        <w:t>道，对接主管部门监管平台，实</w:t>
      </w:r>
      <w:r>
        <w:t>时推送数据</w:t>
      </w:r>
    </w:p>
    <w:p>
      <w:pPr>
        <w:pStyle w:val="8"/>
      </w:pPr>
    </w:p>
    <w:p>
      <w:pPr>
        <w:pStyle w:val="8"/>
        <w:spacing w:before="8"/>
        <w:rPr>
          <w:sz w:val="32"/>
        </w:rPr>
      </w:pPr>
    </w:p>
    <w:p>
      <w:pPr>
        <w:pStyle w:val="8"/>
        <w:spacing w:before="1"/>
        <w:ind w:left="768"/>
      </w:pPr>
      <w:r>
        <mc:AlternateContent>
          <mc:Choice Requires="wps">
            <w:drawing>
              <wp:anchor distT="0" distB="0" distL="114300" distR="114300" simplePos="0" relativeHeight="251757568" behindDoc="1" locked="0" layoutInCell="1" allowOverlap="1">
                <wp:simplePos x="0" y="0"/>
                <wp:positionH relativeFrom="page">
                  <wp:posOffset>1355725</wp:posOffset>
                </wp:positionH>
                <wp:positionV relativeFrom="paragraph">
                  <wp:posOffset>-60325</wp:posOffset>
                </wp:positionV>
                <wp:extent cx="1466850" cy="1056640"/>
                <wp:effectExtent l="0" t="0" r="0" b="10160"/>
                <wp:wrapNone/>
                <wp:docPr id="159" name="任意多边形 159"/>
                <wp:cNvGraphicFramePr/>
                <a:graphic xmlns:a="http://schemas.openxmlformats.org/drawingml/2006/main">
                  <a:graphicData uri="http://schemas.microsoft.com/office/word/2010/wordprocessingShape">
                    <wps:wsp>
                      <wps:cNvSpPr/>
                      <wps:spPr>
                        <a:xfrm>
                          <a:off x="0" y="0"/>
                          <a:ext cx="1466850" cy="1056640"/>
                        </a:xfrm>
                        <a:custGeom>
                          <a:avLst/>
                          <a:gdLst/>
                          <a:ahLst/>
                          <a:cxnLst/>
                          <a:pathLst>
                            <a:path w="2310" h="1664">
                              <a:moveTo>
                                <a:pt x="2310" y="1664"/>
                              </a:moveTo>
                              <a:lnTo>
                                <a:pt x="0" y="1664"/>
                              </a:lnTo>
                              <a:lnTo>
                                <a:pt x="0" y="0"/>
                              </a:lnTo>
                              <a:lnTo>
                                <a:pt x="2310" y="0"/>
                              </a:lnTo>
                              <a:lnTo>
                                <a:pt x="2310" y="8"/>
                              </a:lnTo>
                              <a:lnTo>
                                <a:pt x="15" y="8"/>
                              </a:lnTo>
                              <a:lnTo>
                                <a:pt x="7" y="15"/>
                              </a:lnTo>
                              <a:lnTo>
                                <a:pt x="15" y="15"/>
                              </a:lnTo>
                              <a:lnTo>
                                <a:pt x="15" y="1649"/>
                              </a:lnTo>
                              <a:lnTo>
                                <a:pt x="7" y="1649"/>
                              </a:lnTo>
                              <a:lnTo>
                                <a:pt x="15" y="1657"/>
                              </a:lnTo>
                              <a:lnTo>
                                <a:pt x="2310" y="1657"/>
                              </a:lnTo>
                              <a:lnTo>
                                <a:pt x="2310" y="1664"/>
                              </a:lnTo>
                              <a:close/>
                              <a:moveTo>
                                <a:pt x="15" y="15"/>
                              </a:moveTo>
                              <a:lnTo>
                                <a:pt x="7" y="15"/>
                              </a:lnTo>
                              <a:lnTo>
                                <a:pt x="15" y="8"/>
                              </a:lnTo>
                              <a:lnTo>
                                <a:pt x="15" y="15"/>
                              </a:lnTo>
                              <a:close/>
                              <a:moveTo>
                                <a:pt x="2295" y="15"/>
                              </a:moveTo>
                              <a:lnTo>
                                <a:pt x="15" y="15"/>
                              </a:lnTo>
                              <a:lnTo>
                                <a:pt x="15" y="8"/>
                              </a:lnTo>
                              <a:lnTo>
                                <a:pt x="2295" y="8"/>
                              </a:lnTo>
                              <a:lnTo>
                                <a:pt x="2295" y="15"/>
                              </a:lnTo>
                              <a:close/>
                              <a:moveTo>
                                <a:pt x="2295" y="1657"/>
                              </a:moveTo>
                              <a:lnTo>
                                <a:pt x="2295" y="8"/>
                              </a:lnTo>
                              <a:lnTo>
                                <a:pt x="2302" y="15"/>
                              </a:lnTo>
                              <a:lnTo>
                                <a:pt x="2310" y="15"/>
                              </a:lnTo>
                              <a:lnTo>
                                <a:pt x="2310" y="1649"/>
                              </a:lnTo>
                              <a:lnTo>
                                <a:pt x="2302" y="1649"/>
                              </a:lnTo>
                              <a:lnTo>
                                <a:pt x="2295" y="1657"/>
                              </a:lnTo>
                              <a:close/>
                              <a:moveTo>
                                <a:pt x="2310" y="15"/>
                              </a:moveTo>
                              <a:lnTo>
                                <a:pt x="2302" y="15"/>
                              </a:lnTo>
                              <a:lnTo>
                                <a:pt x="2295" y="8"/>
                              </a:lnTo>
                              <a:lnTo>
                                <a:pt x="2310" y="8"/>
                              </a:lnTo>
                              <a:lnTo>
                                <a:pt x="2310" y="15"/>
                              </a:lnTo>
                              <a:close/>
                              <a:moveTo>
                                <a:pt x="15" y="1657"/>
                              </a:moveTo>
                              <a:lnTo>
                                <a:pt x="7" y="1649"/>
                              </a:lnTo>
                              <a:lnTo>
                                <a:pt x="15" y="1649"/>
                              </a:lnTo>
                              <a:lnTo>
                                <a:pt x="15" y="1657"/>
                              </a:lnTo>
                              <a:close/>
                              <a:moveTo>
                                <a:pt x="2295" y="1657"/>
                              </a:moveTo>
                              <a:lnTo>
                                <a:pt x="15" y="1657"/>
                              </a:lnTo>
                              <a:lnTo>
                                <a:pt x="15" y="1649"/>
                              </a:lnTo>
                              <a:lnTo>
                                <a:pt x="2295" y="1649"/>
                              </a:lnTo>
                              <a:lnTo>
                                <a:pt x="2295" y="1657"/>
                              </a:lnTo>
                              <a:close/>
                              <a:moveTo>
                                <a:pt x="2310" y="1657"/>
                              </a:moveTo>
                              <a:lnTo>
                                <a:pt x="2295" y="1657"/>
                              </a:lnTo>
                              <a:lnTo>
                                <a:pt x="2302" y="1649"/>
                              </a:lnTo>
                              <a:lnTo>
                                <a:pt x="2310" y="1649"/>
                              </a:lnTo>
                              <a:lnTo>
                                <a:pt x="2310" y="165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06.75pt;margin-top:-4.75pt;height:83.2pt;width:115.5pt;mso-position-horizontal-relative:page;z-index:-251558912;mso-width-relative:page;mso-height-relative:page;" fillcolor="#000000" filled="t" stroked="f" coordsize="2310,1664" o:gfxdata="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HTXqwTZAAAACgEAAA8AAAAAAAAAAQAgAAAAIgAAAGRy&#10;cy9kb3ducmV2LnhtbFBLAQIUABQAAAAIAIdO4kCHHr/oIQMAAKQLAAAOAAAAAAAAAAEAIAAAACgB&#10;AABkcnMvZTJvRG9jLnhtbFBLBQYAAAAABgAGAFkBAAC7BgAAAAA=&#10;" path="m2310,1664l0,1664,0,0,2310,0,2310,8,15,8,7,15,15,15,15,1649,7,1649,15,1657,2310,1657,2310,1664xm15,15l7,15,15,8,15,15xm2295,15l15,15,15,8,2295,8,2295,15xm2295,1657l2295,8,2302,15,2310,15,2310,1649,2302,1649,2295,1657xm2310,15l2302,15,2295,8,2310,8,2310,15xm15,1657l7,1649,15,1649,15,1657xm2295,1657l15,1657,15,1649,2295,1649,2295,1657xm2310,1657l2295,1657,2302,1649,2310,1649,2310,1657xe">
                <v:fill on="t" focussize="0,0"/>
                <v:stroke on="f"/>
                <v:imagedata o:title=""/>
                <o:lock v:ext="edit" aspectratio="f"/>
              </v:shape>
            </w:pict>
          </mc:Fallback>
        </mc:AlternateContent>
      </w:r>
      <w:r>
        <w:t>农民工人脸信息</w:t>
      </w:r>
    </w:p>
    <w:p>
      <w:pPr>
        <w:pStyle w:val="8"/>
        <w:spacing w:before="1"/>
        <w:ind w:left="768" w:right="57" w:hanging="659"/>
        <w:jc w:val="both"/>
      </w:pPr>
      <w:r>
        <w:rPr>
          <w:rFonts w:ascii="Times New Roman" w:eastAsia="Times New Roman"/>
          <w:w w:val="100"/>
          <w:u w:val="thick"/>
        </w:rPr>
        <w:t xml:space="preserve"> </w:t>
      </w:r>
      <w:r>
        <w:rPr>
          <w:rFonts w:ascii="Times New Roman" w:eastAsia="Times New Roman"/>
          <w:u w:val="thick"/>
        </w:rPr>
        <w:t xml:space="preserve">     </w:t>
      </w:r>
      <w:r>
        <w:rPr>
          <w:rFonts w:ascii="Times New Roman" w:eastAsia="Times New Roman"/>
          <w:spacing w:val="30"/>
          <w:u w:val="thick"/>
        </w:rPr>
        <w:t xml:space="preserve"> </w:t>
      </w:r>
      <w:r>
        <w:rPr>
          <w:rFonts w:ascii="Times New Roman" w:eastAsia="Times New Roman"/>
        </w:rPr>
        <w:t xml:space="preserve"> </w:t>
      </w:r>
      <w:r>
        <w:rPr>
          <w:rFonts w:ascii="Times New Roman" w:eastAsia="Times New Roman"/>
          <w:spacing w:val="-3"/>
        </w:rPr>
        <w:t xml:space="preserve"> </w:t>
      </w:r>
      <w:r>
        <w:rPr>
          <w:spacing w:val="-1"/>
        </w:rPr>
        <w:t>采集，建立实名制花名册，签订</w:t>
      </w:r>
      <w:r>
        <w:t>简易劳动合同</w:t>
      </w:r>
    </w:p>
    <w:p>
      <w:pPr>
        <w:pStyle w:val="8"/>
      </w:pPr>
    </w:p>
    <w:p>
      <w:pPr>
        <w:pStyle w:val="8"/>
        <w:rPr>
          <w:sz w:val="30"/>
        </w:rPr>
      </w:pPr>
    </w:p>
    <w:p>
      <w:pPr>
        <w:pStyle w:val="8"/>
        <w:ind w:left="788" w:right="38"/>
        <w:jc w:val="both"/>
      </w:pPr>
      <w:r>
        <w:rPr>
          <w:spacing w:val="-1"/>
        </w:rPr>
        <w:t>施工现场实名制通道人脸识别考勤，依平台数据按月制作考勤表</w:t>
      </w:r>
    </w:p>
    <w:p>
      <w:pPr>
        <w:pStyle w:val="8"/>
        <w:spacing w:before="62"/>
        <w:ind w:left="783"/>
        <w:rPr>
          <w:spacing w:val="-1"/>
        </w:rPr>
      </w:pPr>
    </w:p>
    <w:p>
      <w:pPr>
        <w:pStyle w:val="8"/>
        <w:spacing w:before="62"/>
        <w:ind w:left="783"/>
        <w:rPr>
          <w:spacing w:val="-1"/>
        </w:rPr>
      </w:pPr>
    </w:p>
    <w:p>
      <w:pPr>
        <w:tabs>
          <w:tab w:val="left" w:pos="685"/>
        </w:tabs>
        <w:spacing w:before="89"/>
        <w:ind w:left="110" w:right="0" w:firstLine="0"/>
        <w:jc w:val="left"/>
        <w:rPr>
          <w:rFonts w:ascii="Times New Roman"/>
          <w:sz w:val="28"/>
        </w:rPr>
      </w:pPr>
      <w:r>
        <w:drawing>
          <wp:anchor distT="0" distB="0" distL="114300" distR="114300" simplePos="0" relativeHeight="251754496" behindDoc="0" locked="0" layoutInCell="1" allowOverlap="1">
            <wp:simplePos x="0" y="0"/>
            <wp:positionH relativeFrom="column">
              <wp:posOffset>612140</wp:posOffset>
            </wp:positionH>
            <wp:positionV relativeFrom="paragraph">
              <wp:posOffset>161290</wp:posOffset>
            </wp:positionV>
            <wp:extent cx="5010150" cy="352425"/>
            <wp:effectExtent l="0" t="0" r="0" b="9525"/>
            <wp:wrapSquare wrapText="bothSides"/>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58"/>
                    <a:stretch>
                      <a:fillRect/>
                    </a:stretch>
                  </pic:blipFill>
                  <pic:spPr>
                    <a:xfrm>
                      <a:off x="0" y="0"/>
                      <a:ext cx="5010150" cy="352425"/>
                    </a:xfrm>
                    <a:prstGeom prst="rect">
                      <a:avLst/>
                    </a:prstGeom>
                    <a:noFill/>
                    <a:ln>
                      <a:noFill/>
                    </a:ln>
                  </pic:spPr>
                </pic:pic>
              </a:graphicData>
            </a:graphic>
          </wp:anchor>
        </w:drawing>
      </w:r>
      <w:r>
        <w:br w:type="column"/>
      </w:r>
      <w:r>
        <w:rPr>
          <w:rFonts w:ascii="Times New Roman"/>
          <w:w w:val="100"/>
          <w:sz w:val="28"/>
          <w:u w:val="thick"/>
        </w:rPr>
        <w:t xml:space="preserve"> </w:t>
      </w:r>
      <w:r>
        <w:rPr>
          <w:rFonts w:ascii="Times New Roman"/>
          <w:sz w:val="28"/>
          <w:u w:val="thick"/>
        </w:rPr>
        <w:tab/>
      </w:r>
    </w:p>
    <w:p>
      <w:pPr>
        <w:pStyle w:val="8"/>
        <w:rPr>
          <w:rFonts w:ascii="Times New Roman"/>
          <w:sz w:val="30"/>
        </w:rPr>
      </w:pPr>
    </w:p>
    <w:p>
      <w:pPr>
        <w:pStyle w:val="8"/>
        <w:rPr>
          <w:rFonts w:ascii="Times New Roman"/>
          <w:sz w:val="30"/>
        </w:rPr>
      </w:pPr>
    </w:p>
    <w:p>
      <w:pPr>
        <w:pStyle w:val="8"/>
        <w:rPr>
          <w:rFonts w:ascii="Times New Roman"/>
          <w:sz w:val="30"/>
        </w:rPr>
      </w:pPr>
    </w:p>
    <w:p>
      <w:pPr>
        <w:pStyle w:val="8"/>
        <w:spacing w:before="11"/>
        <w:rPr>
          <w:rFonts w:ascii="Times New Roman"/>
          <w:sz w:val="23"/>
        </w:rPr>
      </w:pPr>
    </w:p>
    <w:p>
      <w:pPr>
        <w:pStyle w:val="8"/>
        <w:ind w:left="849" w:right="38"/>
        <w:jc w:val="center"/>
      </w:pPr>
      <w:r>
        <mc:AlternateContent>
          <mc:Choice Requires="wpg">
            <w:drawing>
              <wp:anchor distT="0" distB="0" distL="114300" distR="114300" simplePos="0" relativeHeight="251660288" behindDoc="0" locked="0" layoutInCell="1" allowOverlap="1">
                <wp:simplePos x="0" y="0"/>
                <wp:positionH relativeFrom="page">
                  <wp:posOffset>3497580</wp:posOffset>
                </wp:positionH>
                <wp:positionV relativeFrom="paragraph">
                  <wp:posOffset>-1109345</wp:posOffset>
                </wp:positionV>
                <wp:extent cx="1313815" cy="762635"/>
                <wp:effectExtent l="0" t="635" r="635" b="17780"/>
                <wp:wrapNone/>
                <wp:docPr id="158" name="组合 158"/>
                <wp:cNvGraphicFramePr/>
                <a:graphic xmlns:a="http://schemas.openxmlformats.org/drawingml/2006/main">
                  <a:graphicData uri="http://schemas.microsoft.com/office/word/2010/wordprocessingGroup">
                    <wpg:wgp>
                      <wpg:cNvGrpSpPr/>
                      <wpg:grpSpPr>
                        <a:xfrm>
                          <a:off x="0" y="0"/>
                          <a:ext cx="1313815" cy="762635"/>
                          <a:chOff x="5508" y="-1747"/>
                          <a:chExt cx="2069" cy="1201"/>
                        </a:xfrm>
                      </wpg:grpSpPr>
                      <wps:wsp>
                        <wps:cNvPr id="156" name="任意多边形 156"/>
                        <wps:cNvSpPr/>
                        <wps:spPr>
                          <a:xfrm>
                            <a:off x="5508" y="-1748"/>
                            <a:ext cx="2069" cy="1201"/>
                          </a:xfrm>
                          <a:custGeom>
                            <a:avLst/>
                            <a:gdLst/>
                            <a:ahLst/>
                            <a:cxnLst/>
                            <a:pathLst>
                              <a:path w="2069" h="1201">
                                <a:moveTo>
                                  <a:pt x="2069" y="1201"/>
                                </a:moveTo>
                                <a:lnTo>
                                  <a:pt x="0" y="1201"/>
                                </a:lnTo>
                                <a:lnTo>
                                  <a:pt x="0" y="0"/>
                                </a:lnTo>
                                <a:lnTo>
                                  <a:pt x="2069" y="0"/>
                                </a:lnTo>
                                <a:lnTo>
                                  <a:pt x="2069" y="7"/>
                                </a:lnTo>
                                <a:lnTo>
                                  <a:pt x="15" y="7"/>
                                </a:lnTo>
                                <a:lnTo>
                                  <a:pt x="8" y="15"/>
                                </a:lnTo>
                                <a:lnTo>
                                  <a:pt x="15" y="15"/>
                                </a:lnTo>
                                <a:lnTo>
                                  <a:pt x="15" y="1186"/>
                                </a:lnTo>
                                <a:lnTo>
                                  <a:pt x="8" y="1186"/>
                                </a:lnTo>
                                <a:lnTo>
                                  <a:pt x="15" y="1193"/>
                                </a:lnTo>
                                <a:lnTo>
                                  <a:pt x="2069" y="1193"/>
                                </a:lnTo>
                                <a:lnTo>
                                  <a:pt x="2069" y="1201"/>
                                </a:lnTo>
                                <a:close/>
                                <a:moveTo>
                                  <a:pt x="15" y="15"/>
                                </a:moveTo>
                                <a:lnTo>
                                  <a:pt x="8" y="15"/>
                                </a:lnTo>
                                <a:lnTo>
                                  <a:pt x="15" y="7"/>
                                </a:lnTo>
                                <a:lnTo>
                                  <a:pt x="15" y="15"/>
                                </a:lnTo>
                                <a:close/>
                                <a:moveTo>
                                  <a:pt x="2054" y="15"/>
                                </a:moveTo>
                                <a:lnTo>
                                  <a:pt x="15" y="15"/>
                                </a:lnTo>
                                <a:lnTo>
                                  <a:pt x="15" y="7"/>
                                </a:lnTo>
                                <a:lnTo>
                                  <a:pt x="2054" y="7"/>
                                </a:lnTo>
                                <a:lnTo>
                                  <a:pt x="2054" y="15"/>
                                </a:lnTo>
                                <a:close/>
                                <a:moveTo>
                                  <a:pt x="2054" y="1193"/>
                                </a:moveTo>
                                <a:lnTo>
                                  <a:pt x="2054" y="7"/>
                                </a:lnTo>
                                <a:lnTo>
                                  <a:pt x="2062" y="15"/>
                                </a:lnTo>
                                <a:lnTo>
                                  <a:pt x="2069" y="15"/>
                                </a:lnTo>
                                <a:lnTo>
                                  <a:pt x="2069" y="1186"/>
                                </a:lnTo>
                                <a:lnTo>
                                  <a:pt x="2062" y="1186"/>
                                </a:lnTo>
                                <a:lnTo>
                                  <a:pt x="2054" y="1193"/>
                                </a:lnTo>
                                <a:close/>
                                <a:moveTo>
                                  <a:pt x="2069" y="15"/>
                                </a:moveTo>
                                <a:lnTo>
                                  <a:pt x="2062" y="15"/>
                                </a:lnTo>
                                <a:lnTo>
                                  <a:pt x="2054" y="7"/>
                                </a:lnTo>
                                <a:lnTo>
                                  <a:pt x="2069" y="7"/>
                                </a:lnTo>
                                <a:lnTo>
                                  <a:pt x="2069" y="15"/>
                                </a:lnTo>
                                <a:close/>
                                <a:moveTo>
                                  <a:pt x="15" y="1193"/>
                                </a:moveTo>
                                <a:lnTo>
                                  <a:pt x="8" y="1186"/>
                                </a:lnTo>
                                <a:lnTo>
                                  <a:pt x="15" y="1186"/>
                                </a:lnTo>
                                <a:lnTo>
                                  <a:pt x="15" y="1193"/>
                                </a:lnTo>
                                <a:close/>
                                <a:moveTo>
                                  <a:pt x="2054" y="1193"/>
                                </a:moveTo>
                                <a:lnTo>
                                  <a:pt x="15" y="1193"/>
                                </a:lnTo>
                                <a:lnTo>
                                  <a:pt x="15" y="1186"/>
                                </a:lnTo>
                                <a:lnTo>
                                  <a:pt x="2054" y="1186"/>
                                </a:lnTo>
                                <a:lnTo>
                                  <a:pt x="2054" y="1193"/>
                                </a:lnTo>
                                <a:close/>
                                <a:moveTo>
                                  <a:pt x="2069" y="1193"/>
                                </a:moveTo>
                                <a:lnTo>
                                  <a:pt x="2054" y="1193"/>
                                </a:lnTo>
                                <a:lnTo>
                                  <a:pt x="2062" y="1186"/>
                                </a:lnTo>
                                <a:lnTo>
                                  <a:pt x="2069" y="1186"/>
                                </a:lnTo>
                                <a:lnTo>
                                  <a:pt x="2069" y="1193"/>
                                </a:lnTo>
                                <a:close/>
                              </a:path>
                            </a:pathLst>
                          </a:custGeom>
                          <a:solidFill>
                            <a:srgbClr val="000000"/>
                          </a:solidFill>
                          <a:ln>
                            <a:noFill/>
                          </a:ln>
                        </wps:spPr>
                        <wps:bodyPr upright="1"/>
                      </wps:wsp>
                      <wps:wsp>
                        <wps:cNvPr id="157" name="文本框 157"/>
                        <wps:cNvSpPr txBox="1"/>
                        <wps:spPr>
                          <a:xfrm>
                            <a:off x="5508" y="-1748"/>
                            <a:ext cx="2069" cy="1201"/>
                          </a:xfrm>
                          <a:prstGeom prst="rect">
                            <a:avLst/>
                          </a:prstGeom>
                          <a:noFill/>
                          <a:ln>
                            <a:noFill/>
                          </a:ln>
                        </wps:spPr>
                        <wps:txbx>
                          <w:txbxContent>
                            <w:p>
                              <w:pPr>
                                <w:spacing w:before="96"/>
                                <w:ind w:left="160" w:right="226" w:firstLine="0"/>
                                <w:jc w:val="both"/>
                                <w:rPr>
                                  <w:sz w:val="28"/>
                                </w:rPr>
                              </w:pPr>
                              <w:r>
                                <w:rPr>
                                  <w:spacing w:val="-1"/>
                                  <w:sz w:val="28"/>
                                </w:rPr>
                                <w:t>项目部农民工工资专用账户</w:t>
                              </w:r>
                              <w:r>
                                <w:rPr>
                                  <w:sz w:val="28"/>
                                </w:rPr>
                                <w:t>建立</w:t>
                              </w:r>
                            </w:p>
                          </w:txbxContent>
                        </wps:txbx>
                        <wps:bodyPr lIns="0" tIns="0" rIns="0" bIns="0" upright="1"/>
                      </wps:wsp>
                    </wpg:wgp>
                  </a:graphicData>
                </a:graphic>
              </wp:anchor>
            </w:drawing>
          </mc:Choice>
          <mc:Fallback>
            <w:pict>
              <v:group id="_x0000_s1026" o:spid="_x0000_s1026" o:spt="203" style="position:absolute;left:0pt;margin-left:275.4pt;margin-top:-87.35pt;height:60.05pt;width:103.45pt;mso-position-horizontal-relative:page;z-index:251660288;mso-width-relative:page;mso-height-relative:page;" coordorigin="5508,-1747" coordsize="2069,1201" o:gfxdata="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wIXkx9wAAAAMAQAADwAAAAAAAAABACAAAAAiAAAAZHJzL2Rvd25yZXYueG1sUEsBAhQAFAAAAAgA&#10;h07iQGRl6QrpAwAAdA4AAA4AAAAAAAAAAQAgAAAAKwEAAGRycy9lMm9Eb2MueG1sUEsFBgAAAAAG&#10;AAYAWQEAAIYHAAAAAA==&#10;">
                <o:lock v:ext="edit" aspectratio="f"/>
                <v:shape id="_x0000_s1026" o:spid="_x0000_s1026" o:spt="100" style="position:absolute;left:5508;top:-1748;height:1201;width:2069;" fillcolor="#000000" filled="t" stroked="f" coordsize="2069,1201" o:gfxdata="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7lfLsAAADc&#10;AAAADwAAAAAAAAABACAAAAAiAAAAZHJzL2Rvd25yZXYueG1sUEsBAhQAFAAAAAgAh07iQDMvBZ47&#10;AAAAOQAAABAAAAAAAAAAAQAgAAAACgEAAGRycy9zaGFwZXhtbC54bWxQSwUGAAAAAAYABgBbAQAA&#10;tAMAAAAA&#10;" path="m2069,1201l0,1201,0,0,2069,0,2069,7,15,7,8,15,15,15,15,1186,8,1186,15,1193,2069,1193,2069,1201xm15,15l8,15,15,7,15,15xm2054,15l15,15,15,7,2054,7,2054,15xm2054,1193l2054,7,2062,15,2069,15,2069,1186,2062,1186,2054,1193xm2069,15l2062,15,2054,7,2069,7,2069,15xm15,1193l8,1186,15,1186,15,1193xm2054,1193l15,1193,15,1186,2054,1186,2054,1193xm2069,1193l2054,1193,2062,1186,2069,1186,2069,1193xe">
                  <v:fill on="t" focussize="0,0"/>
                  <v:stroke on="f"/>
                  <v:imagedata o:title=""/>
                  <o:lock v:ext="edit" aspectratio="f"/>
                </v:shape>
                <v:shape id="_x0000_s1026" o:spid="_x0000_s1026" o:spt="202" type="#_x0000_t202" style="position:absolute;left:5508;top:-1748;height:1201;width:2069;"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96"/>
                          <w:ind w:left="160" w:right="226" w:firstLine="0"/>
                          <w:jc w:val="both"/>
                          <w:rPr>
                            <w:sz w:val="28"/>
                          </w:rPr>
                        </w:pPr>
                        <w:r>
                          <w:rPr>
                            <w:spacing w:val="-1"/>
                            <w:sz w:val="28"/>
                          </w:rPr>
                          <w:t>项目部农民工工资专用账户</w:t>
                        </w:r>
                        <w:r>
                          <w:rPr>
                            <w:sz w:val="28"/>
                          </w:rPr>
                          <w:t>建立</w:t>
                        </w:r>
                      </w:p>
                    </w:txbxContent>
                  </v:textbox>
                </v:shape>
              </v:group>
            </w:pict>
          </mc:Fallback>
        </mc:AlternateContent>
      </w:r>
      <w:r>
        <w:rPr>
          <w:spacing w:val="-1"/>
        </w:rPr>
        <w:t>农民工工资个</w:t>
      </w:r>
      <w:r>
        <w:t>人账户建立</w:t>
      </w:r>
    </w:p>
    <w:p>
      <w:pPr>
        <w:pStyle w:val="8"/>
      </w:pPr>
    </w:p>
    <w:p>
      <w:pPr>
        <w:pStyle w:val="8"/>
        <w:rPr>
          <w:sz w:val="33"/>
        </w:rPr>
      </w:pPr>
    </w:p>
    <w:p>
      <w:pPr>
        <w:pStyle w:val="8"/>
        <w:spacing w:before="1" w:line="213" w:lineRule="auto"/>
        <w:ind w:left="844" w:right="42"/>
        <w:jc w:val="center"/>
      </w:pPr>
      <w:r>
        <w:rPr>
          <w:spacing w:val="-1"/>
        </w:rPr>
        <w:t>按考勤制作工资发放表，工人签字，工资按月足额打卡</w:t>
      </w:r>
      <w:r>
        <w:t>发放</w:t>
      </w:r>
    </w:p>
    <w:p>
      <w:pPr>
        <w:pStyle w:val="8"/>
      </w:pPr>
    </w:p>
    <w:p>
      <w:pPr>
        <w:pStyle w:val="8"/>
      </w:pPr>
    </w:p>
    <w:p>
      <w:pPr>
        <w:pStyle w:val="8"/>
        <w:spacing w:before="232" w:line="228" w:lineRule="auto"/>
        <w:ind w:left="779" w:right="107"/>
        <w:jc w:val="center"/>
      </w:pPr>
      <w:r>
        <w:rPr>
          <w:spacing w:val="-1"/>
        </w:rPr>
        <w:t>打印银行工资发放流水，按月整理工资发</w:t>
      </w:r>
      <w:r>
        <w:t>放台账</w:t>
      </w:r>
    </w:p>
    <w:p>
      <w:pPr>
        <w:pStyle w:val="8"/>
        <w:spacing w:before="173"/>
        <w:ind w:left="975" w:right="158"/>
        <w:jc w:val="center"/>
      </w:pPr>
      <w:r>
        <w:br w:type="column"/>
      </w:r>
      <w:r>
        <w:t>施工现场设立农民工维权信息告示牌</w:t>
      </w:r>
    </w:p>
    <w:p>
      <w:pPr>
        <w:pStyle w:val="8"/>
      </w:pPr>
    </w:p>
    <w:p>
      <w:pPr>
        <w:pStyle w:val="8"/>
        <w:spacing w:before="4"/>
        <w:rPr>
          <w:sz w:val="33"/>
        </w:rPr>
      </w:pPr>
    </w:p>
    <w:p>
      <w:pPr>
        <w:pStyle w:val="8"/>
        <w:ind w:left="1021" w:right="112"/>
        <w:jc w:val="both"/>
      </w:pPr>
      <w:r>
        <w:t>施工现场张贴依法合理维权杜绝工</w:t>
      </w:r>
      <w:r>
        <w:rPr>
          <w:spacing w:val="-4"/>
        </w:rPr>
        <w:t>资拖欠标语</w:t>
      </w:r>
    </w:p>
    <w:p>
      <w:pPr>
        <w:pStyle w:val="8"/>
      </w:pPr>
    </w:p>
    <w:p>
      <w:pPr>
        <w:pStyle w:val="8"/>
      </w:pPr>
    </w:p>
    <w:p>
      <w:pPr>
        <w:pStyle w:val="8"/>
      </w:pPr>
    </w:p>
    <w:p>
      <w:pPr>
        <w:pStyle w:val="8"/>
        <w:spacing w:before="201"/>
        <w:ind w:right="117"/>
        <w:jc w:val="right"/>
      </w:pPr>
      <w:r>
        <w:rPr>
          <w:spacing w:val="-1"/>
        </w:rPr>
        <w:t>农民工考勤</w:t>
      </w:r>
    </w:p>
    <w:p>
      <w:pPr>
        <w:pStyle w:val="8"/>
        <w:tabs>
          <w:tab w:val="left" w:pos="669"/>
          <w:tab w:val="left" w:pos="905"/>
        </w:tabs>
        <w:spacing w:before="1"/>
        <w:ind w:right="117"/>
        <w:jc w:val="right"/>
      </w:pPr>
      <w:r>
        <w:rPr>
          <w:rFonts w:ascii="Times New Roman" w:eastAsia="Times New Roman"/>
          <w:w w:val="100"/>
          <w:u w:val="single"/>
        </w:rPr>
        <w:t xml:space="preserve"> </w:t>
      </w:r>
      <w:r>
        <w:rPr>
          <w:rFonts w:ascii="Times New Roman" w:eastAsia="Times New Roman"/>
          <w:u w:val="single"/>
        </w:rPr>
        <w:tab/>
      </w:r>
      <w:r>
        <w:rPr>
          <w:rFonts w:ascii="Times New Roman" w:eastAsia="Times New Roman"/>
        </w:rPr>
        <w:tab/>
      </w:r>
      <w:r>
        <w:rPr>
          <w:spacing w:val="-1"/>
        </w:rPr>
        <w:t>及工资发放</w:t>
      </w:r>
    </w:p>
    <w:p>
      <w:pPr>
        <w:pStyle w:val="8"/>
        <w:spacing w:before="1"/>
        <w:ind w:left="975" w:right="78"/>
        <w:jc w:val="center"/>
        <w:sectPr>
          <w:type w:val="continuous"/>
          <w:pgSz w:w="11910" w:h="16840"/>
          <w:pgMar w:top="1580" w:right="1140" w:bottom="1180" w:left="1540" w:header="720" w:footer="720" w:gutter="0"/>
          <w:pgNumType w:fmt="decimal"/>
          <w:cols w:equalWidth="0" w:num="3">
            <w:col w:w="2789" w:space="493"/>
            <w:col w:w="2570" w:space="836"/>
            <w:col w:w="2542"/>
          </w:cols>
        </w:sectPr>
      </w:pPr>
      <w:r>
        <w:t>公示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4.6.3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4.6.3.1 农民工入场实名信息采集和登记的难点在临时打突击人员，项目应提前告知班组如果使用打突击人员首次入场必须携带本人身份证进行实名制信息初始化录入，为避免清晨入场人员聚集录入和排队等待，有条件的项目可配置移动手持录入终端设备分散采集信息。项目在集中使用打突击人员的当天应增加实名制通道值班人员的管理，严格杜绝没有采集信息或没有带身份证的工人进入现场施工，严禁无电子考勤工人入场施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4.6.3.2 班组当月实名制考勤数据依据是从实名制系统平台自动生成的数据，项目依据平台数据制作考勤表，并经工人本人签字认可，班组负责人签字，对于打突击人员考勤后补签字缺失的考勤表必须要班组负责人核实后签字认可。</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4.6.3.3 农民工工资支付周期不超过 1 个月，要求足额发放。工资必须实名制打卡发放，工资卡必须工人本人持有。少数抢工人员工资如果是班组负责人垫付的，要收集支付的凭证依据，不能提供支付凭证的，项目部将一律不予认可已垫付的款项。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4.6.3.4 项目部应在实名制通道入口处、工地食堂、项目办公区至少三处显目位置设置农民工维权告示牌，并按月张贴公示农民工的考勤信息，工资发放信息。</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4.6.3.5 项目部按月根据施工任务单和劳务合同单价与劳务班组进行工程量核实和合同结算，</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要对当月结算进行审核，任务单、结算单必须经班组负责人或班组负责人委托带班人签字方可生效。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yellow"/>
          <w:lang w:val="en-US" w:eastAsia="zh-CN"/>
        </w:rPr>
      </w:pPr>
      <w:r>
        <w:rPr>
          <w:rFonts w:hint="eastAsia" w:ascii="宋体" w:hAnsi="宋体" w:eastAsia="宋体" w:cs="宋体"/>
          <w:color w:val="auto"/>
          <w:sz w:val="28"/>
          <w:szCs w:val="28"/>
          <w:highlight w:val="none"/>
          <w:lang w:val="en-US" w:eastAsia="zh-CN"/>
        </w:rPr>
        <w:t xml:space="preserve">4.6.3.6 </w:t>
      </w:r>
      <w:r>
        <w:rPr>
          <w:rFonts w:hint="eastAsia" w:ascii="宋体" w:hAnsi="宋体" w:eastAsia="宋体" w:cs="宋体"/>
          <w:color w:val="auto"/>
          <w:sz w:val="28"/>
          <w:szCs w:val="28"/>
          <w:highlight w:val="yellow"/>
          <w:lang w:val="en-US" w:eastAsia="zh-CN"/>
        </w:rPr>
        <w:t>项目部对劳务班组</w:t>
      </w:r>
      <w:r>
        <w:rPr>
          <w:rFonts w:hint="eastAsia" w:cs="宋体"/>
          <w:color w:val="auto"/>
          <w:sz w:val="28"/>
          <w:szCs w:val="28"/>
          <w:highlight w:val="yellow"/>
          <w:lang w:val="en-US" w:eastAsia="zh-CN"/>
        </w:rPr>
        <w:t>实行</w:t>
      </w:r>
      <w:r>
        <w:rPr>
          <w:rFonts w:hint="eastAsia" w:ascii="宋体" w:hAnsi="宋体" w:eastAsia="宋体" w:cs="宋体"/>
          <w:color w:val="auto"/>
          <w:sz w:val="28"/>
          <w:szCs w:val="28"/>
          <w:highlight w:val="yellow"/>
          <w:lang w:val="en-US" w:eastAsia="zh-CN"/>
        </w:rPr>
        <w:t>跟踪动态管理，对管理较差、考核不合格班组及时清退出场，更换通过考核的库内优选班组接管完成剩余工作量。</w:t>
      </w:r>
    </w:p>
    <w:p>
      <w:pPr>
        <w:spacing w:after="0" w:line="333" w:lineRule="auto"/>
        <w:jc w:val="both"/>
        <w:rPr>
          <w:sz w:val="28"/>
          <w:highlight w:val="yellow"/>
        </w:rPr>
      </w:pPr>
    </w:p>
    <w:p>
      <w:pPr>
        <w:pStyle w:val="6"/>
        <w:sectPr>
          <w:footerReference r:id="rId24" w:type="default"/>
          <w:pgSz w:w="11920" w:h="16840"/>
          <w:pgMar w:top="1500" w:right="1560" w:bottom="1600" w:left="1680" w:header="0" w:footer="1418"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4.6.4 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4.6.4.1 农民工实名制花名册</w:t>
      </w:r>
    </w:p>
    <w:p>
      <w:pPr>
        <w:pStyle w:val="8"/>
        <w:spacing w:before="186"/>
        <w:ind w:right="237"/>
        <w:jc w:val="center"/>
      </w:pPr>
      <w:r>
        <w:t>农民工实名制花名册</w:t>
      </w:r>
    </w:p>
    <w:p>
      <w:pPr>
        <w:pStyle w:val="8"/>
        <w:spacing w:before="4"/>
        <w:rPr>
          <w:sz w:val="9"/>
        </w:rPr>
      </w:pPr>
    </w:p>
    <w:p>
      <w:pPr>
        <w:tabs>
          <w:tab w:val="left" w:pos="5459"/>
          <w:tab w:val="left" w:pos="9179"/>
          <w:tab w:val="left" w:pos="13139"/>
        </w:tabs>
        <w:spacing w:before="66"/>
        <w:ind w:left="1139" w:right="0" w:firstLine="0"/>
        <w:jc w:val="left"/>
        <w:rPr>
          <w:sz w:val="24"/>
        </w:rPr>
      </w:pPr>
      <w:r>
        <w:rPr>
          <w:sz w:val="24"/>
        </w:rPr>
        <w:t>项目名称：</w:t>
      </w:r>
      <w:r>
        <w:rPr>
          <w:sz w:val="24"/>
        </w:rPr>
        <w:tab/>
      </w:r>
      <w:r>
        <w:rPr>
          <w:sz w:val="24"/>
        </w:rPr>
        <w:t>总承包单位：</w:t>
      </w:r>
      <w:r>
        <w:rPr>
          <w:sz w:val="24"/>
        </w:rPr>
        <w:tab/>
      </w:r>
      <w:r>
        <w:rPr>
          <w:sz w:val="24"/>
        </w:rPr>
        <w:t>分包单位：</w:t>
      </w:r>
      <w:r>
        <w:rPr>
          <w:sz w:val="24"/>
        </w:rPr>
        <w:tab/>
      </w:r>
      <w:r>
        <w:rPr>
          <w:sz w:val="24"/>
        </w:rPr>
        <w:t>班组：</w:t>
      </w:r>
    </w:p>
    <w:tbl>
      <w:tblPr>
        <w:tblStyle w:val="14"/>
        <w:tblW w:w="0" w:type="auto"/>
        <w:tblInd w:w="13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6"/>
        <w:gridCol w:w="759"/>
        <w:gridCol w:w="864"/>
        <w:gridCol w:w="1431"/>
        <w:gridCol w:w="2073"/>
        <w:gridCol w:w="2263"/>
        <w:gridCol w:w="1781"/>
        <w:gridCol w:w="994"/>
        <w:gridCol w:w="1271"/>
        <w:gridCol w:w="1200"/>
        <w:gridCol w:w="16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0" w:hRule="atLeast"/>
        </w:trPr>
        <w:tc>
          <w:tcPr>
            <w:tcW w:w="676" w:type="dxa"/>
            <w:vMerge w:val="restart"/>
          </w:tcPr>
          <w:p>
            <w:pPr>
              <w:pStyle w:val="21"/>
              <w:spacing w:before="1"/>
              <w:ind w:left="352"/>
              <w:rPr>
                <w:rFonts w:hint="eastAsia"/>
                <w:sz w:val="24"/>
                <w:lang w:val="en-US" w:eastAsia="zh-CN"/>
              </w:rPr>
            </w:pPr>
          </w:p>
          <w:p>
            <w:pPr>
              <w:pStyle w:val="21"/>
              <w:spacing w:before="1"/>
              <w:ind w:left="352"/>
              <w:rPr>
                <w:sz w:val="24"/>
              </w:rPr>
            </w:pPr>
            <w:r>
              <w:rPr>
                <w:rFonts w:hint="eastAsia"/>
                <w:sz w:val="24"/>
                <w:lang w:val="en-US" w:eastAsia="zh-CN"/>
              </w:rPr>
              <w:t>序</w:t>
            </w:r>
            <w:r>
              <w:rPr>
                <w:sz w:val="24"/>
              </w:rPr>
              <w:t>号</w:t>
            </w:r>
          </w:p>
        </w:tc>
        <w:tc>
          <w:tcPr>
            <w:tcW w:w="759" w:type="dxa"/>
            <w:vMerge w:val="restart"/>
          </w:tcPr>
          <w:p>
            <w:pPr>
              <w:pStyle w:val="21"/>
              <w:spacing w:before="1"/>
              <w:ind w:left="352"/>
              <w:rPr>
                <w:sz w:val="24"/>
              </w:rPr>
            </w:pPr>
          </w:p>
          <w:p>
            <w:pPr>
              <w:pStyle w:val="21"/>
              <w:spacing w:before="1"/>
              <w:ind w:left="352"/>
              <w:rPr>
                <w:sz w:val="24"/>
              </w:rPr>
            </w:pPr>
            <w:r>
              <w:rPr>
                <w:sz w:val="24"/>
              </w:rPr>
              <w:t>姓名</w:t>
            </w:r>
          </w:p>
        </w:tc>
        <w:tc>
          <w:tcPr>
            <w:tcW w:w="864" w:type="dxa"/>
            <w:vMerge w:val="restart"/>
          </w:tcPr>
          <w:p>
            <w:pPr>
              <w:pStyle w:val="21"/>
              <w:spacing w:before="1"/>
              <w:ind w:left="352"/>
              <w:rPr>
                <w:sz w:val="24"/>
              </w:rPr>
            </w:pPr>
          </w:p>
          <w:p>
            <w:pPr>
              <w:pStyle w:val="21"/>
              <w:spacing w:before="1"/>
              <w:ind w:left="352"/>
              <w:rPr>
                <w:sz w:val="24"/>
              </w:rPr>
            </w:pPr>
            <w:r>
              <w:rPr>
                <w:sz w:val="24"/>
              </w:rPr>
              <w:t>性</w:t>
            </w:r>
          </w:p>
          <w:p>
            <w:pPr>
              <w:pStyle w:val="21"/>
              <w:spacing w:before="1"/>
              <w:ind w:left="352"/>
              <w:rPr>
                <w:sz w:val="24"/>
              </w:rPr>
            </w:pPr>
            <w:r>
              <w:rPr>
                <w:sz w:val="24"/>
              </w:rPr>
              <w:t>别</w:t>
            </w:r>
          </w:p>
        </w:tc>
        <w:tc>
          <w:tcPr>
            <w:tcW w:w="1431" w:type="dxa"/>
            <w:vMerge w:val="restart"/>
          </w:tcPr>
          <w:p>
            <w:pPr>
              <w:pStyle w:val="21"/>
              <w:spacing w:before="117"/>
              <w:ind w:left="234"/>
              <w:rPr>
                <w:sz w:val="24"/>
              </w:rPr>
            </w:pPr>
            <w:r>
              <w:rPr>
                <w:sz w:val="24"/>
              </w:rPr>
              <w:t>工作岗位</w:t>
            </w:r>
          </w:p>
          <w:p>
            <w:pPr>
              <w:pStyle w:val="21"/>
              <w:spacing w:before="158"/>
              <w:ind w:left="234"/>
              <w:rPr>
                <w:sz w:val="24"/>
              </w:rPr>
            </w:pPr>
            <w:r>
              <w:rPr>
                <w:sz w:val="24"/>
              </w:rPr>
              <w:t>（工种）</w:t>
            </w:r>
          </w:p>
        </w:tc>
        <w:tc>
          <w:tcPr>
            <w:tcW w:w="2073" w:type="dxa"/>
            <w:vMerge w:val="restart"/>
          </w:tcPr>
          <w:p>
            <w:pPr>
              <w:pStyle w:val="21"/>
              <w:spacing w:before="10"/>
              <w:rPr>
                <w:sz w:val="31"/>
              </w:rPr>
            </w:pPr>
          </w:p>
          <w:p>
            <w:pPr>
              <w:pStyle w:val="21"/>
              <w:ind w:left="555"/>
              <w:rPr>
                <w:sz w:val="24"/>
              </w:rPr>
            </w:pPr>
            <w:r>
              <w:rPr>
                <w:sz w:val="24"/>
              </w:rPr>
              <w:t>身份证号码</w:t>
            </w:r>
          </w:p>
        </w:tc>
        <w:tc>
          <w:tcPr>
            <w:tcW w:w="2263" w:type="dxa"/>
            <w:vMerge w:val="restart"/>
          </w:tcPr>
          <w:p>
            <w:pPr>
              <w:pStyle w:val="21"/>
              <w:spacing w:before="10"/>
              <w:rPr>
                <w:sz w:val="31"/>
              </w:rPr>
            </w:pPr>
          </w:p>
          <w:p>
            <w:pPr>
              <w:pStyle w:val="21"/>
              <w:ind w:left="1247"/>
              <w:rPr>
                <w:sz w:val="24"/>
              </w:rPr>
            </w:pPr>
            <w:r>
              <w:rPr>
                <w:sz w:val="24"/>
              </w:rPr>
              <w:t>住 址</w:t>
            </w:r>
          </w:p>
        </w:tc>
        <w:tc>
          <w:tcPr>
            <w:tcW w:w="1781" w:type="dxa"/>
            <w:vMerge w:val="restart"/>
          </w:tcPr>
          <w:p>
            <w:pPr>
              <w:pStyle w:val="21"/>
              <w:spacing w:before="10"/>
              <w:rPr>
                <w:sz w:val="31"/>
              </w:rPr>
            </w:pPr>
          </w:p>
          <w:p>
            <w:pPr>
              <w:pStyle w:val="21"/>
              <w:ind w:left="424"/>
              <w:rPr>
                <w:sz w:val="24"/>
              </w:rPr>
            </w:pPr>
            <w:r>
              <w:rPr>
                <w:sz w:val="24"/>
              </w:rPr>
              <w:t>联系电话</w:t>
            </w:r>
          </w:p>
        </w:tc>
        <w:tc>
          <w:tcPr>
            <w:tcW w:w="994" w:type="dxa"/>
            <w:vMerge w:val="restart"/>
          </w:tcPr>
          <w:p>
            <w:pPr>
              <w:pStyle w:val="21"/>
              <w:spacing w:before="10"/>
              <w:rPr>
                <w:sz w:val="31"/>
              </w:rPr>
            </w:pPr>
          </w:p>
          <w:p>
            <w:pPr>
              <w:pStyle w:val="21"/>
              <w:ind w:left="-45"/>
              <w:rPr>
                <w:sz w:val="24"/>
              </w:rPr>
            </w:pPr>
            <w:r>
              <w:rPr>
                <w:sz w:val="24"/>
              </w:rPr>
              <w:t>工作地点</w:t>
            </w:r>
          </w:p>
        </w:tc>
        <w:tc>
          <w:tcPr>
            <w:tcW w:w="2471" w:type="dxa"/>
            <w:gridSpan w:val="2"/>
          </w:tcPr>
          <w:p>
            <w:pPr>
              <w:pStyle w:val="21"/>
              <w:spacing w:before="28"/>
              <w:ind w:left="514"/>
              <w:rPr>
                <w:sz w:val="24"/>
              </w:rPr>
            </w:pPr>
            <w:r>
              <w:rPr>
                <w:sz w:val="24"/>
              </w:rPr>
              <w:t>劳动合同时间</w:t>
            </w:r>
          </w:p>
        </w:tc>
        <w:tc>
          <w:tcPr>
            <w:tcW w:w="1668" w:type="dxa"/>
            <w:vMerge w:val="restart"/>
          </w:tcPr>
          <w:p>
            <w:pPr>
              <w:pStyle w:val="21"/>
              <w:spacing w:before="3"/>
              <w:rPr>
                <w:sz w:val="27"/>
              </w:rPr>
            </w:pPr>
          </w:p>
          <w:p>
            <w:pPr>
              <w:pStyle w:val="21"/>
              <w:spacing w:before="1"/>
              <w:ind w:left="352"/>
              <w:rPr>
                <w:sz w:val="24"/>
              </w:rPr>
            </w:pPr>
            <w:r>
              <w:rPr>
                <w:sz w:val="24"/>
              </w:rPr>
              <w:t>退场时间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76" w:type="dxa"/>
            <w:vMerge w:val="continue"/>
            <w:tcBorders>
              <w:top w:val="nil"/>
            </w:tcBorders>
          </w:tcPr>
          <w:p>
            <w:pPr>
              <w:rPr>
                <w:sz w:val="2"/>
                <w:szCs w:val="2"/>
              </w:rPr>
            </w:pPr>
          </w:p>
        </w:tc>
        <w:tc>
          <w:tcPr>
            <w:tcW w:w="759" w:type="dxa"/>
            <w:vMerge w:val="continue"/>
            <w:tcBorders>
              <w:top w:val="nil"/>
            </w:tcBorders>
          </w:tcPr>
          <w:p>
            <w:pPr>
              <w:rPr>
                <w:sz w:val="2"/>
                <w:szCs w:val="2"/>
              </w:rPr>
            </w:pPr>
          </w:p>
        </w:tc>
        <w:tc>
          <w:tcPr>
            <w:tcW w:w="864" w:type="dxa"/>
            <w:vMerge w:val="continue"/>
            <w:tcBorders>
              <w:top w:val="nil"/>
            </w:tcBorders>
          </w:tcPr>
          <w:p>
            <w:pPr>
              <w:rPr>
                <w:sz w:val="2"/>
                <w:szCs w:val="2"/>
              </w:rPr>
            </w:pPr>
          </w:p>
        </w:tc>
        <w:tc>
          <w:tcPr>
            <w:tcW w:w="1431" w:type="dxa"/>
            <w:vMerge w:val="continue"/>
            <w:tcBorders>
              <w:top w:val="nil"/>
            </w:tcBorders>
          </w:tcPr>
          <w:p>
            <w:pPr>
              <w:rPr>
                <w:sz w:val="2"/>
                <w:szCs w:val="2"/>
              </w:rPr>
            </w:pPr>
          </w:p>
        </w:tc>
        <w:tc>
          <w:tcPr>
            <w:tcW w:w="2073" w:type="dxa"/>
            <w:vMerge w:val="continue"/>
            <w:tcBorders>
              <w:top w:val="nil"/>
            </w:tcBorders>
          </w:tcPr>
          <w:p>
            <w:pPr>
              <w:rPr>
                <w:sz w:val="2"/>
                <w:szCs w:val="2"/>
              </w:rPr>
            </w:pPr>
          </w:p>
        </w:tc>
        <w:tc>
          <w:tcPr>
            <w:tcW w:w="2263" w:type="dxa"/>
            <w:vMerge w:val="continue"/>
            <w:tcBorders>
              <w:top w:val="nil"/>
            </w:tcBorders>
          </w:tcPr>
          <w:p>
            <w:pPr>
              <w:rPr>
                <w:sz w:val="2"/>
                <w:szCs w:val="2"/>
              </w:rPr>
            </w:pPr>
          </w:p>
        </w:tc>
        <w:tc>
          <w:tcPr>
            <w:tcW w:w="1781"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1271" w:type="dxa"/>
          </w:tcPr>
          <w:p>
            <w:pPr>
              <w:pStyle w:val="21"/>
              <w:spacing w:before="81"/>
              <w:ind w:left="154"/>
              <w:rPr>
                <w:sz w:val="24"/>
              </w:rPr>
            </w:pPr>
            <w:r>
              <w:rPr>
                <w:sz w:val="24"/>
              </w:rPr>
              <w:t>起始时间</w:t>
            </w:r>
          </w:p>
        </w:tc>
        <w:tc>
          <w:tcPr>
            <w:tcW w:w="1200" w:type="dxa"/>
          </w:tcPr>
          <w:p>
            <w:pPr>
              <w:pStyle w:val="21"/>
              <w:spacing w:before="81"/>
              <w:ind w:left="119"/>
              <w:rPr>
                <w:sz w:val="24"/>
              </w:rPr>
            </w:pPr>
            <w:r>
              <w:rPr>
                <w:sz w:val="24"/>
              </w:rPr>
              <w:t>终止时间</w:t>
            </w:r>
          </w:p>
        </w:tc>
        <w:tc>
          <w:tcPr>
            <w:tcW w:w="1668"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3"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3"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2" w:hRule="atLeast"/>
        </w:trPr>
        <w:tc>
          <w:tcPr>
            <w:tcW w:w="676" w:type="dxa"/>
          </w:tcPr>
          <w:p>
            <w:pPr>
              <w:pStyle w:val="21"/>
              <w:rPr>
                <w:rFonts w:ascii="Times New Roman"/>
                <w:sz w:val="24"/>
              </w:rPr>
            </w:pPr>
          </w:p>
        </w:tc>
        <w:tc>
          <w:tcPr>
            <w:tcW w:w="759" w:type="dxa"/>
          </w:tcPr>
          <w:p>
            <w:pPr>
              <w:pStyle w:val="21"/>
              <w:rPr>
                <w:rFonts w:ascii="Times New Roman"/>
                <w:sz w:val="24"/>
              </w:rPr>
            </w:pPr>
          </w:p>
        </w:tc>
        <w:tc>
          <w:tcPr>
            <w:tcW w:w="864" w:type="dxa"/>
          </w:tcPr>
          <w:p>
            <w:pPr>
              <w:pStyle w:val="21"/>
              <w:rPr>
                <w:rFonts w:ascii="Times New Roman"/>
                <w:sz w:val="24"/>
              </w:rPr>
            </w:pPr>
          </w:p>
        </w:tc>
        <w:tc>
          <w:tcPr>
            <w:tcW w:w="1431" w:type="dxa"/>
          </w:tcPr>
          <w:p>
            <w:pPr>
              <w:pStyle w:val="21"/>
              <w:rPr>
                <w:rFonts w:ascii="Times New Roman"/>
                <w:sz w:val="24"/>
              </w:rPr>
            </w:pPr>
          </w:p>
        </w:tc>
        <w:tc>
          <w:tcPr>
            <w:tcW w:w="2073" w:type="dxa"/>
          </w:tcPr>
          <w:p>
            <w:pPr>
              <w:pStyle w:val="21"/>
              <w:rPr>
                <w:rFonts w:ascii="Times New Roman"/>
                <w:sz w:val="24"/>
              </w:rPr>
            </w:pPr>
          </w:p>
        </w:tc>
        <w:tc>
          <w:tcPr>
            <w:tcW w:w="2263" w:type="dxa"/>
          </w:tcPr>
          <w:p>
            <w:pPr>
              <w:pStyle w:val="21"/>
              <w:rPr>
                <w:rFonts w:ascii="Times New Roman"/>
                <w:sz w:val="24"/>
              </w:rPr>
            </w:pPr>
          </w:p>
        </w:tc>
        <w:tc>
          <w:tcPr>
            <w:tcW w:w="1781" w:type="dxa"/>
          </w:tcPr>
          <w:p>
            <w:pPr>
              <w:pStyle w:val="21"/>
              <w:rPr>
                <w:rFonts w:ascii="Times New Roman"/>
                <w:sz w:val="24"/>
              </w:rPr>
            </w:pPr>
          </w:p>
        </w:tc>
        <w:tc>
          <w:tcPr>
            <w:tcW w:w="994" w:type="dxa"/>
          </w:tcPr>
          <w:p>
            <w:pPr>
              <w:pStyle w:val="21"/>
              <w:rPr>
                <w:rFonts w:ascii="Times New Roman"/>
                <w:sz w:val="24"/>
              </w:rPr>
            </w:pPr>
          </w:p>
        </w:tc>
        <w:tc>
          <w:tcPr>
            <w:tcW w:w="1271" w:type="dxa"/>
          </w:tcPr>
          <w:p>
            <w:pPr>
              <w:pStyle w:val="21"/>
              <w:rPr>
                <w:rFonts w:ascii="Times New Roman"/>
                <w:sz w:val="24"/>
              </w:rPr>
            </w:pPr>
          </w:p>
        </w:tc>
        <w:tc>
          <w:tcPr>
            <w:tcW w:w="1200" w:type="dxa"/>
          </w:tcPr>
          <w:p>
            <w:pPr>
              <w:pStyle w:val="21"/>
              <w:rPr>
                <w:rFonts w:ascii="Times New Roman"/>
                <w:sz w:val="24"/>
              </w:rPr>
            </w:pPr>
          </w:p>
        </w:tc>
        <w:tc>
          <w:tcPr>
            <w:tcW w:w="1668" w:type="dxa"/>
          </w:tcPr>
          <w:p>
            <w:pPr>
              <w:pStyle w:val="21"/>
              <w:rPr>
                <w:rFonts w:ascii="Times New Roman"/>
                <w:sz w:val="24"/>
              </w:rPr>
            </w:pPr>
          </w:p>
        </w:tc>
      </w:tr>
    </w:tbl>
    <w:p>
      <w:pPr>
        <w:pStyle w:val="8"/>
        <w:rPr>
          <w:sz w:val="24"/>
        </w:rPr>
      </w:pPr>
    </w:p>
    <w:p>
      <w:pPr>
        <w:pStyle w:val="8"/>
        <w:spacing w:before="9"/>
        <w:rPr>
          <w:sz w:val="18"/>
        </w:rPr>
      </w:pPr>
    </w:p>
    <w:p>
      <w:pPr>
        <w:tabs>
          <w:tab w:val="left" w:pos="8867"/>
        </w:tabs>
        <w:spacing w:before="0" w:line="364" w:lineRule="auto"/>
        <w:ind w:left="836" w:right="4278" w:firstLine="0"/>
        <w:jc w:val="left"/>
        <w:rPr>
          <w:sz w:val="22"/>
        </w:rPr>
      </w:pPr>
      <w:r>
        <w:rPr>
          <w:spacing w:val="-1"/>
          <w:sz w:val="22"/>
        </w:rPr>
        <w:t>备注：农民工</w:t>
      </w:r>
      <w:r>
        <w:rPr>
          <w:sz w:val="22"/>
        </w:rPr>
        <w:t>身份证复印件按照花名册序号顺序装订成册附后（花名册序号与劳动合同编号顺序一致）。项目负责人：</w:t>
      </w:r>
      <w:r>
        <w:rPr>
          <w:sz w:val="22"/>
        </w:rPr>
        <w:tab/>
      </w:r>
      <w:r>
        <w:rPr>
          <w:sz w:val="22"/>
        </w:rPr>
        <w:t>劳务负责人（签字）</w:t>
      </w:r>
    </w:p>
    <w:p>
      <w:pPr>
        <w:spacing w:after="0" w:line="364" w:lineRule="auto"/>
        <w:jc w:val="left"/>
        <w:rPr>
          <w:sz w:val="22"/>
        </w:rPr>
        <w:sectPr>
          <w:footerReference r:id="rId25" w:type="default"/>
          <w:pgSz w:w="16840" w:h="11920" w:orient="landscape"/>
          <w:pgMar w:top="540" w:right="680" w:bottom="1600" w:left="920" w:header="0" w:footer="1418"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4.6.4.</w:t>
      </w:r>
      <w:r>
        <w:rPr>
          <w:rFonts w:hint="eastAsia" w:cs="宋体"/>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 xml:space="preserve"> 农民工</w:t>
      </w:r>
      <w:r>
        <w:rPr>
          <w:rFonts w:hint="eastAsia" w:cs="宋体"/>
          <w:color w:val="auto"/>
          <w:sz w:val="28"/>
          <w:szCs w:val="28"/>
          <w:highlight w:val="none"/>
          <w:lang w:val="en-US" w:eastAsia="zh-CN"/>
        </w:rPr>
        <w:t>考勤表</w:t>
      </w:r>
    </w:p>
    <w:p>
      <w:pPr>
        <w:pStyle w:val="6"/>
        <w:widowControl w:val="0"/>
        <w:numPr>
          <w:ilvl w:val="0"/>
          <w:numId w:val="0"/>
        </w:numPr>
        <w:autoSpaceDE w:val="0"/>
        <w:autoSpaceDN w:val="0"/>
        <w:spacing w:before="0" w:after="0" w:line="240" w:lineRule="auto"/>
        <w:ind w:right="0" w:rightChars="0"/>
        <w:jc w:val="left"/>
        <w:rPr>
          <w:rFonts w:hint="eastAsia" w:cs="宋体"/>
          <w:color w:val="auto"/>
          <w:sz w:val="28"/>
          <w:szCs w:val="28"/>
          <w:highlight w:val="none"/>
          <w:lang w:val="en-US" w:eastAsia="zh-CN"/>
        </w:rPr>
      </w:pPr>
    </w:p>
    <w:p>
      <w:pPr>
        <w:pStyle w:val="8"/>
        <w:tabs>
          <w:tab w:val="left" w:pos="1957"/>
          <w:tab w:val="left" w:pos="2802"/>
        </w:tabs>
        <w:spacing w:before="208"/>
        <w:ind w:left="1396"/>
        <w:rPr>
          <w:rFonts w:ascii="Times New Roman" w:eastAsia="Times New Roman"/>
          <w:b/>
          <w:w w:val="100"/>
          <w:u w:val="single"/>
        </w:rPr>
      </w:pPr>
    </w:p>
    <w:p>
      <w:pPr>
        <w:pStyle w:val="8"/>
        <w:tabs>
          <w:tab w:val="left" w:pos="1957"/>
          <w:tab w:val="left" w:pos="2802"/>
        </w:tabs>
        <w:spacing w:before="208"/>
        <w:ind w:left="1396"/>
        <w:rPr>
          <w:rFonts w:ascii="Times New Roman" w:eastAsia="Times New Roman"/>
          <w:b/>
          <w:w w:val="100"/>
          <w:u w:val="single"/>
        </w:rPr>
      </w:pPr>
    </w:p>
    <w:p>
      <w:pPr>
        <w:pStyle w:val="8"/>
        <w:tabs>
          <w:tab w:val="left" w:pos="1957"/>
          <w:tab w:val="left" w:pos="2802"/>
        </w:tabs>
        <w:spacing w:before="208"/>
        <w:ind w:left="1396"/>
      </w:pPr>
      <w:r>
        <w:rPr>
          <w:rFonts w:ascii="Times New Roman" w:eastAsia="Times New Roman"/>
          <w:b/>
          <w:w w:val="100"/>
          <w:u w:val="single"/>
        </w:rPr>
        <w:t xml:space="preserve"> </w:t>
      </w:r>
      <w:r>
        <w:rPr>
          <w:rFonts w:ascii="Times New Roman" w:eastAsia="Times New Roman"/>
          <w:b/>
          <w:u w:val="single"/>
        </w:rPr>
        <w:tab/>
      </w:r>
      <w:r>
        <w:t>年</w:t>
      </w:r>
      <w:r>
        <w:rPr>
          <w:rFonts w:ascii="Times New Roman" w:eastAsia="Times New Roman"/>
          <w:u w:val="single"/>
        </w:rPr>
        <w:tab/>
      </w:r>
      <w:r>
        <w:t>月农民工考勤表</w:t>
      </w:r>
    </w:p>
    <w:p>
      <w:pPr>
        <w:spacing w:after="0"/>
        <w:sectPr>
          <w:pgSz w:w="16840" w:h="11920" w:orient="landscape"/>
          <w:pgMar w:top="740" w:right="680" w:bottom="1600" w:left="920" w:header="0" w:footer="1418" w:gutter="0"/>
          <w:pgNumType w:fmt="decimal"/>
          <w:cols w:equalWidth="0" w:num="2">
            <w:col w:w="4168" w:space="250"/>
            <w:col w:w="10822"/>
          </w:cols>
        </w:sectPr>
      </w:pPr>
    </w:p>
    <w:p>
      <w:pPr>
        <w:pStyle w:val="8"/>
        <w:spacing w:before="6"/>
        <w:rPr>
          <w:sz w:val="8"/>
        </w:rPr>
      </w:pPr>
    </w:p>
    <w:p>
      <w:pPr>
        <w:tabs>
          <w:tab w:val="left" w:pos="4273"/>
          <w:tab w:val="left" w:pos="7597"/>
          <w:tab w:val="left" w:pos="9603"/>
          <w:tab w:val="left" w:pos="11058"/>
          <w:tab w:val="left" w:pos="12620"/>
          <w:tab w:val="left" w:pos="13280"/>
          <w:tab w:val="left" w:pos="13940"/>
        </w:tabs>
        <w:spacing w:before="77"/>
        <w:ind w:left="839" w:right="0" w:firstLine="0"/>
        <w:jc w:val="left"/>
        <w:rPr>
          <w:sz w:val="22"/>
        </w:rPr>
      </w:pPr>
      <w:r>
        <w:rPr>
          <w:sz w:val="22"/>
        </w:rPr>
        <w:t>项目名称：</w:t>
      </w:r>
      <w:r>
        <w:rPr>
          <w:sz w:val="22"/>
        </w:rPr>
        <w:tab/>
      </w:r>
      <w:r>
        <w:rPr>
          <w:sz w:val="22"/>
        </w:rPr>
        <w:t>用人单位：</w:t>
      </w:r>
      <w:r>
        <w:rPr>
          <w:sz w:val="22"/>
        </w:rPr>
        <w:tab/>
      </w:r>
      <w:r>
        <w:rPr>
          <w:sz w:val="22"/>
        </w:rPr>
        <w:t>班组：</w:t>
      </w:r>
      <w:r>
        <w:rPr>
          <w:sz w:val="22"/>
        </w:rPr>
        <w:tab/>
      </w:r>
      <w:r>
        <w:rPr>
          <w:sz w:val="22"/>
        </w:rPr>
        <w:t>工种：</w:t>
      </w:r>
      <w:r>
        <w:rPr>
          <w:sz w:val="22"/>
        </w:rPr>
        <w:tab/>
      </w:r>
      <w:r>
        <w:rPr>
          <w:sz w:val="22"/>
        </w:rPr>
        <w:t>制表时间</w:t>
      </w:r>
      <w:r>
        <w:rPr>
          <w:spacing w:val="-87"/>
          <w:sz w:val="22"/>
        </w:rPr>
        <w:t>：</w:t>
      </w:r>
      <w:r>
        <w:rPr>
          <w:rFonts w:ascii="Times New Roman" w:eastAsia="Times New Roman"/>
          <w:spacing w:val="-87"/>
          <w:sz w:val="22"/>
          <w:u w:val="single"/>
        </w:rPr>
        <w:tab/>
      </w:r>
      <w:r>
        <w:rPr>
          <w:sz w:val="22"/>
        </w:rPr>
        <w:t>年</w:t>
      </w:r>
      <w:r>
        <w:rPr>
          <w:rFonts w:ascii="Times New Roman" w:eastAsia="Times New Roman"/>
          <w:sz w:val="22"/>
          <w:u w:val="single"/>
        </w:rPr>
        <w:tab/>
      </w:r>
      <w:r>
        <w:rPr>
          <w:sz w:val="22"/>
        </w:rPr>
        <w:t>月</w:t>
      </w:r>
      <w:r>
        <w:rPr>
          <w:rFonts w:ascii="Times New Roman" w:eastAsia="Times New Roman"/>
          <w:sz w:val="22"/>
          <w:u w:val="single"/>
        </w:rPr>
        <w:tab/>
      </w:r>
      <w:r>
        <w:rPr>
          <w:sz w:val="22"/>
        </w:rPr>
        <w:t>日</w:t>
      </w:r>
    </w:p>
    <w:p>
      <w:pPr>
        <w:pStyle w:val="8"/>
        <w:rPr>
          <w:sz w:val="20"/>
        </w:rPr>
      </w:pPr>
      <w:r>
        <w:rPr>
          <w:sz w:val="20"/>
        </w:rPr>
        <mc:AlternateContent>
          <mc:Choice Requires="wps">
            <w:drawing>
              <wp:anchor distT="0" distB="0" distL="114300" distR="114300" simplePos="0" relativeHeight="251755520" behindDoc="0" locked="0" layoutInCell="1" allowOverlap="1">
                <wp:simplePos x="0" y="0"/>
                <wp:positionH relativeFrom="column">
                  <wp:posOffset>491490</wp:posOffset>
                </wp:positionH>
                <wp:positionV relativeFrom="paragraph">
                  <wp:posOffset>181610</wp:posOffset>
                </wp:positionV>
                <wp:extent cx="729615" cy="760095"/>
                <wp:effectExtent l="3175" t="3175" r="10160" b="17780"/>
                <wp:wrapNone/>
                <wp:docPr id="187" name="直接连接符 187"/>
                <wp:cNvGraphicFramePr/>
                <a:graphic xmlns:a="http://schemas.openxmlformats.org/drawingml/2006/main">
                  <a:graphicData uri="http://schemas.microsoft.com/office/word/2010/wordprocessingShape">
                    <wps:wsp>
                      <wps:cNvCnPr/>
                      <wps:spPr>
                        <a:xfrm>
                          <a:off x="1075690" y="1848485"/>
                          <a:ext cx="729615" cy="760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8.7pt;margin-top:14.3pt;height:59.85pt;width:57.45pt;z-index:251755520;mso-width-relative:page;mso-height-relative:page;" filled="f" stroked="t" coordsize="21600,21600" o:gfxdata="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frYa2gAAAAkBAAAPAAAAAAAAAAEAIAAAACIA&#10;AABkcnMvZG93bnJldi54bWxQSwECFAAUAAAACACHTuJA1lRRbAcCAADnAwAADgAAAAAAAAABACAA&#10;AAApAQAAZHJzL2Uyb0RvYy54bWxQSwUGAAAAAAYABgBZAQAAogUAAAAA&#10;">
                <v:fill on="f" focussize="0,0"/>
                <v:stroke color="#4A7EBB [3204]" joinstyle="round"/>
                <v:imagedata o:title=""/>
                <o:lock v:ext="edit" aspectratio="f"/>
              </v:line>
            </w:pict>
          </mc:Fallback>
        </mc:AlternateContent>
      </w:r>
    </w:p>
    <w:p/>
    <w:tbl>
      <w:tblPr>
        <w:tblStyle w:val="14"/>
        <w:tblpPr w:leftFromText="180" w:rightFromText="180" w:vertAnchor="page" w:horzAnchor="page" w:tblpX="1077" w:tblpY="2873"/>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8"/>
        <w:gridCol w:w="1148"/>
        <w:gridCol w:w="326"/>
        <w:gridCol w:w="354"/>
        <w:gridCol w:w="354"/>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639"/>
        <w:gridCol w:w="12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0" w:hRule="atLeast"/>
        </w:trPr>
        <w:tc>
          <w:tcPr>
            <w:tcW w:w="628" w:type="dxa"/>
          </w:tcPr>
          <w:p>
            <w:pPr>
              <w:pStyle w:val="21"/>
              <w:spacing w:before="152"/>
              <w:ind w:left="219"/>
              <w:rPr>
                <w:sz w:val="22"/>
              </w:rPr>
            </w:pPr>
            <w:r>
              <w:rPr>
                <w:w w:val="100"/>
                <w:sz w:val="22"/>
              </w:rPr>
              <w:t>序</w:t>
            </w:r>
          </w:p>
          <w:p>
            <w:pPr>
              <w:pStyle w:val="21"/>
              <w:spacing w:before="2"/>
              <w:rPr>
                <w:sz w:val="23"/>
              </w:rPr>
            </w:pPr>
          </w:p>
          <w:p>
            <w:pPr>
              <w:pStyle w:val="21"/>
              <w:ind w:left="219"/>
              <w:rPr>
                <w:sz w:val="22"/>
              </w:rPr>
            </w:pPr>
            <w:r>
              <w:rPr>
                <w:w w:val="100"/>
                <w:sz w:val="22"/>
              </w:rPr>
              <w:t>号</w:t>
            </w:r>
          </w:p>
        </w:tc>
        <w:tc>
          <w:tcPr>
            <w:tcW w:w="1148" w:type="dxa"/>
          </w:tcPr>
          <w:p>
            <w:pPr>
              <w:pStyle w:val="21"/>
              <w:spacing w:before="152"/>
              <w:ind w:left="683"/>
              <w:rPr>
                <w:sz w:val="22"/>
              </w:rPr>
            </w:pPr>
            <w:r>
              <w:rPr>
                <w:spacing w:val="-1"/>
                <w:sz w:val="22"/>
              </w:rPr>
              <w:t>日期</w:t>
            </w:r>
          </w:p>
          <w:p>
            <w:pPr>
              <w:pStyle w:val="21"/>
              <w:spacing w:before="2"/>
              <w:rPr>
                <w:sz w:val="23"/>
              </w:rPr>
            </w:pPr>
          </w:p>
          <w:p>
            <w:pPr>
              <w:pStyle w:val="21"/>
              <w:rPr>
                <w:sz w:val="22"/>
              </w:rPr>
            </w:pPr>
            <w:r>
              <w:rPr>
                <w:sz w:val="22"/>
              </w:rPr>
              <w:t>姓名</w:t>
            </w:r>
          </w:p>
        </w:tc>
        <w:tc>
          <w:tcPr>
            <w:tcW w:w="326" w:type="dxa"/>
          </w:tcPr>
          <w:p>
            <w:pPr>
              <w:pStyle w:val="21"/>
              <w:rPr>
                <w:sz w:val="22"/>
              </w:rPr>
            </w:pPr>
          </w:p>
          <w:p>
            <w:pPr>
              <w:pStyle w:val="21"/>
              <w:spacing w:before="180"/>
              <w:ind w:left="94" w:right="-15"/>
              <w:rPr>
                <w:sz w:val="22"/>
              </w:rPr>
            </w:pPr>
            <w:r>
              <w:rPr>
                <w:sz w:val="22"/>
              </w:rPr>
              <w:t>26</w:t>
            </w:r>
          </w:p>
        </w:tc>
        <w:tc>
          <w:tcPr>
            <w:tcW w:w="354" w:type="dxa"/>
          </w:tcPr>
          <w:p>
            <w:pPr>
              <w:pStyle w:val="21"/>
              <w:rPr>
                <w:sz w:val="22"/>
              </w:rPr>
            </w:pPr>
          </w:p>
          <w:p>
            <w:pPr>
              <w:pStyle w:val="21"/>
              <w:spacing w:before="180"/>
              <w:ind w:left="109"/>
              <w:rPr>
                <w:sz w:val="22"/>
              </w:rPr>
            </w:pPr>
            <w:r>
              <w:rPr>
                <w:sz w:val="22"/>
              </w:rPr>
              <w:t>27</w:t>
            </w:r>
          </w:p>
        </w:tc>
        <w:tc>
          <w:tcPr>
            <w:tcW w:w="354" w:type="dxa"/>
          </w:tcPr>
          <w:p>
            <w:pPr>
              <w:pStyle w:val="21"/>
              <w:rPr>
                <w:sz w:val="22"/>
              </w:rPr>
            </w:pPr>
          </w:p>
          <w:p>
            <w:pPr>
              <w:pStyle w:val="21"/>
              <w:spacing w:before="180"/>
              <w:ind w:left="107"/>
              <w:rPr>
                <w:sz w:val="22"/>
              </w:rPr>
            </w:pPr>
            <w:r>
              <w:rPr>
                <w:sz w:val="22"/>
              </w:rPr>
              <w:t>28</w:t>
            </w:r>
          </w:p>
        </w:tc>
        <w:tc>
          <w:tcPr>
            <w:tcW w:w="355" w:type="dxa"/>
          </w:tcPr>
          <w:p>
            <w:pPr>
              <w:pStyle w:val="21"/>
              <w:rPr>
                <w:sz w:val="22"/>
              </w:rPr>
            </w:pPr>
          </w:p>
          <w:p>
            <w:pPr>
              <w:pStyle w:val="21"/>
              <w:spacing w:before="180"/>
              <w:ind w:left="109"/>
              <w:rPr>
                <w:sz w:val="22"/>
              </w:rPr>
            </w:pPr>
            <w:r>
              <w:rPr>
                <w:sz w:val="22"/>
              </w:rPr>
              <w:t>29</w:t>
            </w:r>
          </w:p>
        </w:tc>
        <w:tc>
          <w:tcPr>
            <w:tcW w:w="355" w:type="dxa"/>
          </w:tcPr>
          <w:p>
            <w:pPr>
              <w:pStyle w:val="21"/>
              <w:rPr>
                <w:sz w:val="22"/>
              </w:rPr>
            </w:pPr>
          </w:p>
          <w:p>
            <w:pPr>
              <w:pStyle w:val="21"/>
              <w:spacing w:before="180"/>
              <w:ind w:left="109"/>
              <w:rPr>
                <w:sz w:val="22"/>
              </w:rPr>
            </w:pPr>
            <w:r>
              <w:rPr>
                <w:sz w:val="22"/>
              </w:rPr>
              <w:t>30</w:t>
            </w:r>
          </w:p>
        </w:tc>
        <w:tc>
          <w:tcPr>
            <w:tcW w:w="355" w:type="dxa"/>
          </w:tcPr>
          <w:p>
            <w:pPr>
              <w:pStyle w:val="21"/>
              <w:rPr>
                <w:sz w:val="22"/>
              </w:rPr>
            </w:pPr>
          </w:p>
          <w:p>
            <w:pPr>
              <w:pStyle w:val="21"/>
              <w:spacing w:before="180"/>
              <w:ind w:left="109"/>
              <w:rPr>
                <w:sz w:val="22"/>
              </w:rPr>
            </w:pPr>
            <w:r>
              <w:rPr>
                <w:sz w:val="22"/>
              </w:rPr>
              <w:t>31</w:t>
            </w:r>
          </w:p>
        </w:tc>
        <w:tc>
          <w:tcPr>
            <w:tcW w:w="355" w:type="dxa"/>
          </w:tcPr>
          <w:p>
            <w:pPr>
              <w:pStyle w:val="21"/>
              <w:rPr>
                <w:sz w:val="22"/>
              </w:rPr>
            </w:pPr>
          </w:p>
          <w:p>
            <w:pPr>
              <w:pStyle w:val="21"/>
              <w:spacing w:before="180"/>
              <w:ind w:left="191"/>
              <w:rPr>
                <w:sz w:val="22"/>
              </w:rPr>
            </w:pPr>
            <w:r>
              <w:rPr>
                <w:w w:val="96"/>
                <w:sz w:val="22"/>
              </w:rPr>
              <w:t>1</w:t>
            </w:r>
          </w:p>
        </w:tc>
        <w:tc>
          <w:tcPr>
            <w:tcW w:w="355" w:type="dxa"/>
          </w:tcPr>
          <w:p>
            <w:pPr>
              <w:pStyle w:val="21"/>
              <w:rPr>
                <w:sz w:val="22"/>
              </w:rPr>
            </w:pPr>
          </w:p>
          <w:p>
            <w:pPr>
              <w:pStyle w:val="21"/>
              <w:spacing w:before="180"/>
              <w:ind w:left="191"/>
              <w:rPr>
                <w:sz w:val="22"/>
              </w:rPr>
            </w:pPr>
            <w:r>
              <w:rPr>
                <w:w w:val="96"/>
                <w:sz w:val="22"/>
              </w:rPr>
              <w:t>2</w:t>
            </w:r>
          </w:p>
        </w:tc>
        <w:tc>
          <w:tcPr>
            <w:tcW w:w="355" w:type="dxa"/>
          </w:tcPr>
          <w:p>
            <w:pPr>
              <w:pStyle w:val="21"/>
              <w:rPr>
                <w:sz w:val="22"/>
              </w:rPr>
            </w:pPr>
          </w:p>
          <w:p>
            <w:pPr>
              <w:pStyle w:val="21"/>
              <w:spacing w:before="180"/>
              <w:ind w:left="189"/>
              <w:rPr>
                <w:sz w:val="22"/>
              </w:rPr>
            </w:pPr>
            <w:r>
              <w:rPr>
                <w:w w:val="96"/>
                <w:sz w:val="22"/>
              </w:rPr>
              <w:t>3</w:t>
            </w:r>
          </w:p>
        </w:tc>
        <w:tc>
          <w:tcPr>
            <w:tcW w:w="355" w:type="dxa"/>
          </w:tcPr>
          <w:p>
            <w:pPr>
              <w:pStyle w:val="21"/>
              <w:rPr>
                <w:sz w:val="22"/>
              </w:rPr>
            </w:pPr>
          </w:p>
          <w:p>
            <w:pPr>
              <w:pStyle w:val="21"/>
              <w:spacing w:before="180"/>
              <w:ind w:left="165"/>
              <w:rPr>
                <w:sz w:val="22"/>
              </w:rPr>
            </w:pPr>
            <w:r>
              <w:rPr>
                <w:w w:val="100"/>
                <w:sz w:val="22"/>
              </w:rPr>
              <w:t>4</w:t>
            </w:r>
          </w:p>
        </w:tc>
        <w:tc>
          <w:tcPr>
            <w:tcW w:w="355" w:type="dxa"/>
          </w:tcPr>
          <w:p>
            <w:pPr>
              <w:pStyle w:val="21"/>
              <w:rPr>
                <w:sz w:val="22"/>
              </w:rPr>
            </w:pPr>
          </w:p>
          <w:p>
            <w:pPr>
              <w:pStyle w:val="21"/>
              <w:spacing w:before="180"/>
              <w:ind w:left="163"/>
              <w:rPr>
                <w:sz w:val="22"/>
              </w:rPr>
            </w:pPr>
            <w:r>
              <w:rPr>
                <w:w w:val="100"/>
                <w:sz w:val="22"/>
              </w:rPr>
              <w:t>5</w:t>
            </w:r>
          </w:p>
        </w:tc>
        <w:tc>
          <w:tcPr>
            <w:tcW w:w="355" w:type="dxa"/>
          </w:tcPr>
          <w:p>
            <w:pPr>
              <w:pStyle w:val="21"/>
              <w:rPr>
                <w:sz w:val="22"/>
              </w:rPr>
            </w:pPr>
          </w:p>
          <w:p>
            <w:pPr>
              <w:pStyle w:val="21"/>
              <w:spacing w:before="180"/>
              <w:ind w:left="163"/>
              <w:rPr>
                <w:sz w:val="22"/>
              </w:rPr>
            </w:pPr>
            <w:r>
              <w:rPr>
                <w:w w:val="100"/>
                <w:sz w:val="22"/>
              </w:rPr>
              <w:t>6</w:t>
            </w:r>
          </w:p>
        </w:tc>
        <w:tc>
          <w:tcPr>
            <w:tcW w:w="355" w:type="dxa"/>
          </w:tcPr>
          <w:p>
            <w:pPr>
              <w:pStyle w:val="21"/>
              <w:rPr>
                <w:sz w:val="22"/>
              </w:rPr>
            </w:pPr>
          </w:p>
          <w:p>
            <w:pPr>
              <w:pStyle w:val="21"/>
              <w:spacing w:before="180"/>
              <w:ind w:left="190"/>
              <w:rPr>
                <w:sz w:val="22"/>
              </w:rPr>
            </w:pPr>
            <w:r>
              <w:rPr>
                <w:w w:val="96"/>
                <w:sz w:val="22"/>
              </w:rPr>
              <w:t>7</w:t>
            </w:r>
          </w:p>
        </w:tc>
        <w:tc>
          <w:tcPr>
            <w:tcW w:w="355" w:type="dxa"/>
          </w:tcPr>
          <w:p>
            <w:pPr>
              <w:pStyle w:val="21"/>
              <w:rPr>
                <w:sz w:val="22"/>
              </w:rPr>
            </w:pPr>
          </w:p>
          <w:p>
            <w:pPr>
              <w:pStyle w:val="21"/>
              <w:spacing w:before="180"/>
              <w:ind w:left="190"/>
              <w:rPr>
                <w:sz w:val="22"/>
              </w:rPr>
            </w:pPr>
            <w:r>
              <w:rPr>
                <w:w w:val="96"/>
                <w:sz w:val="22"/>
              </w:rPr>
              <w:t>8</w:t>
            </w:r>
          </w:p>
        </w:tc>
        <w:tc>
          <w:tcPr>
            <w:tcW w:w="355" w:type="dxa"/>
          </w:tcPr>
          <w:p>
            <w:pPr>
              <w:pStyle w:val="21"/>
              <w:rPr>
                <w:sz w:val="22"/>
              </w:rPr>
            </w:pPr>
          </w:p>
          <w:p>
            <w:pPr>
              <w:pStyle w:val="21"/>
              <w:spacing w:before="180"/>
              <w:ind w:left="190"/>
              <w:rPr>
                <w:sz w:val="22"/>
              </w:rPr>
            </w:pPr>
            <w:r>
              <w:rPr>
                <w:w w:val="96"/>
                <w:sz w:val="22"/>
              </w:rPr>
              <w:t>9</w:t>
            </w:r>
          </w:p>
        </w:tc>
        <w:tc>
          <w:tcPr>
            <w:tcW w:w="355" w:type="dxa"/>
          </w:tcPr>
          <w:p>
            <w:pPr>
              <w:pStyle w:val="21"/>
              <w:rPr>
                <w:sz w:val="22"/>
              </w:rPr>
            </w:pPr>
          </w:p>
          <w:p>
            <w:pPr>
              <w:pStyle w:val="21"/>
              <w:spacing w:before="180"/>
              <w:ind w:left="109"/>
              <w:rPr>
                <w:sz w:val="22"/>
              </w:rPr>
            </w:pPr>
            <w:r>
              <w:rPr>
                <w:sz w:val="22"/>
              </w:rPr>
              <w:t>10</w:t>
            </w:r>
          </w:p>
        </w:tc>
        <w:tc>
          <w:tcPr>
            <w:tcW w:w="355" w:type="dxa"/>
          </w:tcPr>
          <w:p>
            <w:pPr>
              <w:pStyle w:val="21"/>
              <w:rPr>
                <w:sz w:val="22"/>
              </w:rPr>
            </w:pPr>
          </w:p>
          <w:p>
            <w:pPr>
              <w:pStyle w:val="21"/>
              <w:spacing w:before="180"/>
              <w:ind w:left="109"/>
              <w:rPr>
                <w:sz w:val="22"/>
              </w:rPr>
            </w:pPr>
            <w:r>
              <w:rPr>
                <w:sz w:val="22"/>
              </w:rPr>
              <w:t>11</w:t>
            </w:r>
          </w:p>
        </w:tc>
        <w:tc>
          <w:tcPr>
            <w:tcW w:w="355" w:type="dxa"/>
          </w:tcPr>
          <w:p>
            <w:pPr>
              <w:pStyle w:val="21"/>
              <w:rPr>
                <w:sz w:val="22"/>
              </w:rPr>
            </w:pPr>
          </w:p>
          <w:p>
            <w:pPr>
              <w:pStyle w:val="21"/>
              <w:spacing w:before="180"/>
              <w:ind w:left="109"/>
              <w:rPr>
                <w:sz w:val="22"/>
              </w:rPr>
            </w:pPr>
            <w:r>
              <w:rPr>
                <w:sz w:val="22"/>
              </w:rPr>
              <w:t>12</w:t>
            </w:r>
          </w:p>
        </w:tc>
        <w:tc>
          <w:tcPr>
            <w:tcW w:w="355" w:type="dxa"/>
          </w:tcPr>
          <w:p>
            <w:pPr>
              <w:pStyle w:val="21"/>
              <w:rPr>
                <w:sz w:val="22"/>
              </w:rPr>
            </w:pPr>
          </w:p>
          <w:p>
            <w:pPr>
              <w:pStyle w:val="21"/>
              <w:spacing w:before="180"/>
              <w:ind w:left="109"/>
              <w:rPr>
                <w:sz w:val="22"/>
              </w:rPr>
            </w:pPr>
            <w:r>
              <w:rPr>
                <w:sz w:val="22"/>
              </w:rPr>
              <w:t>13</w:t>
            </w:r>
          </w:p>
        </w:tc>
        <w:tc>
          <w:tcPr>
            <w:tcW w:w="355" w:type="dxa"/>
          </w:tcPr>
          <w:p>
            <w:pPr>
              <w:pStyle w:val="21"/>
              <w:rPr>
                <w:sz w:val="22"/>
              </w:rPr>
            </w:pPr>
          </w:p>
          <w:p>
            <w:pPr>
              <w:pStyle w:val="21"/>
              <w:spacing w:before="180"/>
              <w:ind w:left="110"/>
              <w:rPr>
                <w:sz w:val="22"/>
              </w:rPr>
            </w:pPr>
            <w:r>
              <w:rPr>
                <w:sz w:val="22"/>
              </w:rPr>
              <w:t>14</w:t>
            </w:r>
          </w:p>
        </w:tc>
        <w:tc>
          <w:tcPr>
            <w:tcW w:w="355" w:type="dxa"/>
          </w:tcPr>
          <w:p>
            <w:pPr>
              <w:pStyle w:val="21"/>
              <w:rPr>
                <w:sz w:val="22"/>
              </w:rPr>
            </w:pPr>
          </w:p>
          <w:p>
            <w:pPr>
              <w:pStyle w:val="21"/>
              <w:spacing w:before="180"/>
              <w:ind w:left="110"/>
              <w:rPr>
                <w:sz w:val="22"/>
              </w:rPr>
            </w:pPr>
            <w:r>
              <w:rPr>
                <w:sz w:val="22"/>
              </w:rPr>
              <w:t>15</w:t>
            </w:r>
          </w:p>
        </w:tc>
        <w:tc>
          <w:tcPr>
            <w:tcW w:w="355" w:type="dxa"/>
          </w:tcPr>
          <w:p>
            <w:pPr>
              <w:pStyle w:val="21"/>
              <w:rPr>
                <w:sz w:val="22"/>
              </w:rPr>
            </w:pPr>
          </w:p>
          <w:p>
            <w:pPr>
              <w:pStyle w:val="21"/>
              <w:spacing w:before="180"/>
              <w:ind w:left="110"/>
              <w:rPr>
                <w:sz w:val="22"/>
              </w:rPr>
            </w:pPr>
            <w:r>
              <w:rPr>
                <w:sz w:val="22"/>
              </w:rPr>
              <w:t>16</w:t>
            </w:r>
          </w:p>
        </w:tc>
        <w:tc>
          <w:tcPr>
            <w:tcW w:w="355" w:type="dxa"/>
          </w:tcPr>
          <w:p>
            <w:pPr>
              <w:pStyle w:val="21"/>
              <w:rPr>
                <w:sz w:val="22"/>
              </w:rPr>
            </w:pPr>
          </w:p>
          <w:p>
            <w:pPr>
              <w:pStyle w:val="21"/>
              <w:spacing w:before="180"/>
              <w:ind w:left="110"/>
              <w:rPr>
                <w:sz w:val="22"/>
              </w:rPr>
            </w:pPr>
            <w:r>
              <w:rPr>
                <w:sz w:val="22"/>
              </w:rPr>
              <w:t>17</w:t>
            </w:r>
          </w:p>
        </w:tc>
        <w:tc>
          <w:tcPr>
            <w:tcW w:w="355" w:type="dxa"/>
          </w:tcPr>
          <w:p>
            <w:pPr>
              <w:pStyle w:val="21"/>
              <w:rPr>
                <w:sz w:val="22"/>
              </w:rPr>
            </w:pPr>
          </w:p>
          <w:p>
            <w:pPr>
              <w:pStyle w:val="21"/>
              <w:spacing w:before="180"/>
              <w:ind w:left="108"/>
              <w:rPr>
                <w:sz w:val="22"/>
              </w:rPr>
            </w:pPr>
            <w:r>
              <w:rPr>
                <w:sz w:val="22"/>
              </w:rPr>
              <w:t>18</w:t>
            </w:r>
          </w:p>
        </w:tc>
        <w:tc>
          <w:tcPr>
            <w:tcW w:w="355" w:type="dxa"/>
          </w:tcPr>
          <w:p>
            <w:pPr>
              <w:pStyle w:val="21"/>
              <w:rPr>
                <w:sz w:val="22"/>
              </w:rPr>
            </w:pPr>
          </w:p>
          <w:p>
            <w:pPr>
              <w:pStyle w:val="21"/>
              <w:spacing w:before="180"/>
              <w:ind w:left="108"/>
              <w:rPr>
                <w:sz w:val="22"/>
              </w:rPr>
            </w:pPr>
            <w:r>
              <w:rPr>
                <w:sz w:val="22"/>
              </w:rPr>
              <w:t>19</w:t>
            </w:r>
          </w:p>
        </w:tc>
        <w:tc>
          <w:tcPr>
            <w:tcW w:w="355" w:type="dxa"/>
          </w:tcPr>
          <w:p>
            <w:pPr>
              <w:pStyle w:val="21"/>
              <w:rPr>
                <w:sz w:val="22"/>
              </w:rPr>
            </w:pPr>
          </w:p>
          <w:p>
            <w:pPr>
              <w:pStyle w:val="21"/>
              <w:spacing w:before="180"/>
              <w:ind w:left="108"/>
              <w:rPr>
                <w:sz w:val="22"/>
              </w:rPr>
            </w:pPr>
            <w:r>
              <w:rPr>
                <w:sz w:val="22"/>
              </w:rPr>
              <w:t>20</w:t>
            </w:r>
          </w:p>
        </w:tc>
        <w:tc>
          <w:tcPr>
            <w:tcW w:w="355" w:type="dxa"/>
          </w:tcPr>
          <w:p>
            <w:pPr>
              <w:pStyle w:val="21"/>
              <w:rPr>
                <w:sz w:val="22"/>
              </w:rPr>
            </w:pPr>
          </w:p>
          <w:p>
            <w:pPr>
              <w:pStyle w:val="21"/>
              <w:spacing w:before="180"/>
              <w:ind w:left="109"/>
              <w:rPr>
                <w:sz w:val="22"/>
              </w:rPr>
            </w:pPr>
            <w:r>
              <w:rPr>
                <w:sz w:val="22"/>
              </w:rPr>
              <w:t>21</w:t>
            </w:r>
          </w:p>
        </w:tc>
        <w:tc>
          <w:tcPr>
            <w:tcW w:w="355" w:type="dxa"/>
          </w:tcPr>
          <w:p>
            <w:pPr>
              <w:pStyle w:val="21"/>
              <w:rPr>
                <w:sz w:val="22"/>
              </w:rPr>
            </w:pPr>
          </w:p>
          <w:p>
            <w:pPr>
              <w:pStyle w:val="21"/>
              <w:spacing w:before="180"/>
              <w:ind w:left="109"/>
              <w:rPr>
                <w:sz w:val="22"/>
              </w:rPr>
            </w:pPr>
            <w:r>
              <w:rPr>
                <w:sz w:val="22"/>
              </w:rPr>
              <w:t>22</w:t>
            </w:r>
          </w:p>
        </w:tc>
        <w:tc>
          <w:tcPr>
            <w:tcW w:w="355" w:type="dxa"/>
          </w:tcPr>
          <w:p>
            <w:pPr>
              <w:pStyle w:val="21"/>
              <w:rPr>
                <w:sz w:val="22"/>
              </w:rPr>
            </w:pPr>
          </w:p>
          <w:p>
            <w:pPr>
              <w:pStyle w:val="21"/>
              <w:spacing w:before="180"/>
              <w:ind w:left="109"/>
              <w:rPr>
                <w:sz w:val="22"/>
              </w:rPr>
            </w:pPr>
            <w:r>
              <w:rPr>
                <w:sz w:val="22"/>
              </w:rPr>
              <w:t>23</w:t>
            </w:r>
          </w:p>
        </w:tc>
        <w:tc>
          <w:tcPr>
            <w:tcW w:w="355" w:type="dxa"/>
          </w:tcPr>
          <w:p>
            <w:pPr>
              <w:pStyle w:val="21"/>
              <w:rPr>
                <w:sz w:val="22"/>
              </w:rPr>
            </w:pPr>
          </w:p>
          <w:p>
            <w:pPr>
              <w:pStyle w:val="21"/>
              <w:spacing w:before="180"/>
              <w:ind w:left="109"/>
              <w:rPr>
                <w:sz w:val="22"/>
              </w:rPr>
            </w:pPr>
            <w:r>
              <w:rPr>
                <w:sz w:val="22"/>
              </w:rPr>
              <w:t>24</w:t>
            </w:r>
          </w:p>
        </w:tc>
        <w:tc>
          <w:tcPr>
            <w:tcW w:w="355" w:type="dxa"/>
          </w:tcPr>
          <w:p>
            <w:pPr>
              <w:pStyle w:val="21"/>
              <w:rPr>
                <w:sz w:val="22"/>
              </w:rPr>
            </w:pPr>
          </w:p>
          <w:p>
            <w:pPr>
              <w:pStyle w:val="21"/>
              <w:spacing w:before="180"/>
              <w:ind w:left="109"/>
              <w:rPr>
                <w:sz w:val="22"/>
              </w:rPr>
            </w:pPr>
            <w:r>
              <w:rPr>
                <w:sz w:val="22"/>
              </w:rPr>
              <w:t>25</w:t>
            </w:r>
          </w:p>
        </w:tc>
        <w:tc>
          <w:tcPr>
            <w:tcW w:w="639" w:type="dxa"/>
          </w:tcPr>
          <w:p>
            <w:pPr>
              <w:pStyle w:val="21"/>
              <w:spacing w:before="5"/>
              <w:rPr>
                <w:sz w:val="19"/>
              </w:rPr>
            </w:pPr>
          </w:p>
          <w:p>
            <w:pPr>
              <w:pStyle w:val="21"/>
              <w:ind w:left="107"/>
              <w:rPr>
                <w:sz w:val="22"/>
              </w:rPr>
            </w:pPr>
            <w:r>
              <w:rPr>
                <w:sz w:val="22"/>
              </w:rPr>
              <w:t>出勤</w:t>
            </w:r>
          </w:p>
          <w:p>
            <w:pPr>
              <w:pStyle w:val="21"/>
              <w:spacing w:before="145"/>
              <w:ind w:left="11" w:right="-58"/>
              <w:rPr>
                <w:sz w:val="22"/>
              </w:rPr>
            </w:pPr>
            <w:r>
              <w:rPr>
                <w:spacing w:val="-1"/>
                <w:sz w:val="22"/>
              </w:rPr>
              <w:t>（</w:t>
            </w:r>
            <w:r>
              <w:rPr>
                <w:sz w:val="22"/>
              </w:rPr>
              <w:t>天）</w:t>
            </w:r>
          </w:p>
        </w:tc>
        <w:tc>
          <w:tcPr>
            <w:tcW w:w="1284" w:type="dxa"/>
          </w:tcPr>
          <w:p>
            <w:pPr>
              <w:pStyle w:val="21"/>
              <w:rPr>
                <w:sz w:val="22"/>
              </w:rPr>
            </w:pPr>
          </w:p>
          <w:p>
            <w:pPr>
              <w:pStyle w:val="21"/>
              <w:spacing w:before="180"/>
              <w:ind w:left="224"/>
              <w:rPr>
                <w:sz w:val="22"/>
              </w:rPr>
            </w:pPr>
            <w:r>
              <w:rPr>
                <w:sz w:val="22"/>
              </w:rPr>
              <w:t>签字确认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3" w:hRule="atLeast"/>
        </w:trPr>
        <w:tc>
          <w:tcPr>
            <w:tcW w:w="628" w:type="dxa"/>
          </w:tcPr>
          <w:p>
            <w:pPr>
              <w:pStyle w:val="21"/>
              <w:rPr>
                <w:rFonts w:ascii="Times New Roman"/>
                <w:sz w:val="22"/>
              </w:rPr>
            </w:pPr>
          </w:p>
        </w:tc>
        <w:tc>
          <w:tcPr>
            <w:tcW w:w="1148" w:type="dxa"/>
          </w:tcPr>
          <w:p>
            <w:pPr>
              <w:pStyle w:val="21"/>
              <w:rPr>
                <w:rFonts w:ascii="Times New Roman"/>
                <w:sz w:val="22"/>
              </w:rPr>
            </w:pPr>
          </w:p>
        </w:tc>
        <w:tc>
          <w:tcPr>
            <w:tcW w:w="326" w:type="dxa"/>
          </w:tcPr>
          <w:p>
            <w:pPr>
              <w:pStyle w:val="21"/>
              <w:rPr>
                <w:rFonts w:ascii="Times New Roman"/>
                <w:sz w:val="22"/>
              </w:rPr>
            </w:pPr>
          </w:p>
        </w:tc>
        <w:tc>
          <w:tcPr>
            <w:tcW w:w="354" w:type="dxa"/>
          </w:tcPr>
          <w:p>
            <w:pPr>
              <w:pStyle w:val="21"/>
              <w:rPr>
                <w:rFonts w:ascii="Times New Roman"/>
                <w:sz w:val="22"/>
              </w:rPr>
            </w:pPr>
          </w:p>
        </w:tc>
        <w:tc>
          <w:tcPr>
            <w:tcW w:w="354"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639" w:type="dxa"/>
          </w:tcPr>
          <w:p>
            <w:pPr>
              <w:pStyle w:val="21"/>
              <w:rPr>
                <w:rFonts w:ascii="Times New Roman"/>
                <w:sz w:val="22"/>
              </w:rPr>
            </w:pPr>
          </w:p>
        </w:tc>
        <w:tc>
          <w:tcPr>
            <w:tcW w:w="1284" w:type="dxa"/>
          </w:tcPr>
          <w:p>
            <w:pPr>
              <w:pStyle w:val="21"/>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4" w:hRule="atLeast"/>
        </w:trPr>
        <w:tc>
          <w:tcPr>
            <w:tcW w:w="628" w:type="dxa"/>
          </w:tcPr>
          <w:p>
            <w:pPr>
              <w:pStyle w:val="21"/>
              <w:rPr>
                <w:rFonts w:ascii="Times New Roman"/>
                <w:sz w:val="22"/>
              </w:rPr>
            </w:pPr>
          </w:p>
        </w:tc>
        <w:tc>
          <w:tcPr>
            <w:tcW w:w="1148" w:type="dxa"/>
          </w:tcPr>
          <w:p>
            <w:pPr>
              <w:pStyle w:val="21"/>
              <w:rPr>
                <w:rFonts w:ascii="Times New Roman"/>
                <w:sz w:val="22"/>
              </w:rPr>
            </w:pPr>
          </w:p>
        </w:tc>
        <w:tc>
          <w:tcPr>
            <w:tcW w:w="326" w:type="dxa"/>
          </w:tcPr>
          <w:p>
            <w:pPr>
              <w:pStyle w:val="21"/>
              <w:rPr>
                <w:rFonts w:ascii="Times New Roman"/>
                <w:sz w:val="22"/>
              </w:rPr>
            </w:pPr>
          </w:p>
        </w:tc>
        <w:tc>
          <w:tcPr>
            <w:tcW w:w="354" w:type="dxa"/>
          </w:tcPr>
          <w:p>
            <w:pPr>
              <w:pStyle w:val="21"/>
              <w:rPr>
                <w:rFonts w:ascii="Times New Roman"/>
                <w:sz w:val="22"/>
              </w:rPr>
            </w:pPr>
          </w:p>
        </w:tc>
        <w:tc>
          <w:tcPr>
            <w:tcW w:w="354"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639" w:type="dxa"/>
          </w:tcPr>
          <w:p>
            <w:pPr>
              <w:pStyle w:val="21"/>
              <w:rPr>
                <w:rFonts w:ascii="Times New Roman"/>
                <w:sz w:val="22"/>
              </w:rPr>
            </w:pPr>
          </w:p>
        </w:tc>
        <w:tc>
          <w:tcPr>
            <w:tcW w:w="1284" w:type="dxa"/>
          </w:tcPr>
          <w:p>
            <w:pPr>
              <w:pStyle w:val="21"/>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83" w:hRule="atLeast"/>
        </w:trPr>
        <w:tc>
          <w:tcPr>
            <w:tcW w:w="628" w:type="dxa"/>
          </w:tcPr>
          <w:p>
            <w:pPr>
              <w:pStyle w:val="21"/>
              <w:rPr>
                <w:rFonts w:ascii="Times New Roman"/>
                <w:sz w:val="22"/>
              </w:rPr>
            </w:pPr>
          </w:p>
        </w:tc>
        <w:tc>
          <w:tcPr>
            <w:tcW w:w="1148" w:type="dxa"/>
          </w:tcPr>
          <w:p>
            <w:pPr>
              <w:pStyle w:val="21"/>
              <w:rPr>
                <w:rFonts w:ascii="Times New Roman"/>
                <w:sz w:val="22"/>
              </w:rPr>
            </w:pPr>
          </w:p>
        </w:tc>
        <w:tc>
          <w:tcPr>
            <w:tcW w:w="326" w:type="dxa"/>
          </w:tcPr>
          <w:p>
            <w:pPr>
              <w:pStyle w:val="21"/>
              <w:rPr>
                <w:rFonts w:ascii="Times New Roman"/>
                <w:sz w:val="22"/>
              </w:rPr>
            </w:pPr>
          </w:p>
        </w:tc>
        <w:tc>
          <w:tcPr>
            <w:tcW w:w="354" w:type="dxa"/>
          </w:tcPr>
          <w:p>
            <w:pPr>
              <w:pStyle w:val="21"/>
              <w:rPr>
                <w:rFonts w:ascii="Times New Roman"/>
                <w:sz w:val="22"/>
              </w:rPr>
            </w:pPr>
          </w:p>
        </w:tc>
        <w:tc>
          <w:tcPr>
            <w:tcW w:w="354"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639" w:type="dxa"/>
          </w:tcPr>
          <w:p>
            <w:pPr>
              <w:pStyle w:val="21"/>
              <w:rPr>
                <w:rFonts w:ascii="Times New Roman"/>
                <w:sz w:val="22"/>
              </w:rPr>
            </w:pPr>
          </w:p>
        </w:tc>
        <w:tc>
          <w:tcPr>
            <w:tcW w:w="1284" w:type="dxa"/>
          </w:tcPr>
          <w:p>
            <w:pPr>
              <w:pStyle w:val="21"/>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3" w:hRule="atLeast"/>
        </w:trPr>
        <w:tc>
          <w:tcPr>
            <w:tcW w:w="628" w:type="dxa"/>
          </w:tcPr>
          <w:p>
            <w:pPr>
              <w:pStyle w:val="21"/>
              <w:rPr>
                <w:rFonts w:ascii="Times New Roman"/>
                <w:sz w:val="22"/>
              </w:rPr>
            </w:pPr>
          </w:p>
        </w:tc>
        <w:tc>
          <w:tcPr>
            <w:tcW w:w="1148" w:type="dxa"/>
          </w:tcPr>
          <w:p>
            <w:pPr>
              <w:pStyle w:val="21"/>
              <w:rPr>
                <w:rFonts w:ascii="Times New Roman"/>
                <w:sz w:val="22"/>
              </w:rPr>
            </w:pPr>
          </w:p>
        </w:tc>
        <w:tc>
          <w:tcPr>
            <w:tcW w:w="326" w:type="dxa"/>
          </w:tcPr>
          <w:p>
            <w:pPr>
              <w:pStyle w:val="21"/>
              <w:rPr>
                <w:rFonts w:ascii="Times New Roman"/>
                <w:sz w:val="22"/>
              </w:rPr>
            </w:pPr>
          </w:p>
        </w:tc>
        <w:tc>
          <w:tcPr>
            <w:tcW w:w="354" w:type="dxa"/>
          </w:tcPr>
          <w:p>
            <w:pPr>
              <w:pStyle w:val="21"/>
              <w:rPr>
                <w:rFonts w:ascii="Times New Roman"/>
                <w:sz w:val="22"/>
              </w:rPr>
            </w:pPr>
          </w:p>
        </w:tc>
        <w:tc>
          <w:tcPr>
            <w:tcW w:w="354"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639" w:type="dxa"/>
          </w:tcPr>
          <w:p>
            <w:pPr>
              <w:pStyle w:val="21"/>
              <w:rPr>
                <w:rFonts w:ascii="Times New Roman"/>
                <w:sz w:val="22"/>
              </w:rPr>
            </w:pPr>
          </w:p>
        </w:tc>
        <w:tc>
          <w:tcPr>
            <w:tcW w:w="1284" w:type="dxa"/>
          </w:tcPr>
          <w:p>
            <w:pPr>
              <w:pStyle w:val="21"/>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3" w:hRule="atLeast"/>
        </w:trPr>
        <w:tc>
          <w:tcPr>
            <w:tcW w:w="628" w:type="dxa"/>
          </w:tcPr>
          <w:p>
            <w:pPr>
              <w:pStyle w:val="21"/>
              <w:rPr>
                <w:rFonts w:ascii="Times New Roman"/>
                <w:sz w:val="22"/>
              </w:rPr>
            </w:pPr>
          </w:p>
        </w:tc>
        <w:tc>
          <w:tcPr>
            <w:tcW w:w="1148" w:type="dxa"/>
          </w:tcPr>
          <w:p>
            <w:pPr>
              <w:pStyle w:val="21"/>
              <w:rPr>
                <w:rFonts w:ascii="Times New Roman"/>
                <w:sz w:val="22"/>
              </w:rPr>
            </w:pPr>
          </w:p>
        </w:tc>
        <w:tc>
          <w:tcPr>
            <w:tcW w:w="326" w:type="dxa"/>
          </w:tcPr>
          <w:p>
            <w:pPr>
              <w:pStyle w:val="21"/>
              <w:rPr>
                <w:rFonts w:ascii="Times New Roman"/>
                <w:sz w:val="22"/>
              </w:rPr>
            </w:pPr>
          </w:p>
        </w:tc>
        <w:tc>
          <w:tcPr>
            <w:tcW w:w="354" w:type="dxa"/>
          </w:tcPr>
          <w:p>
            <w:pPr>
              <w:pStyle w:val="21"/>
              <w:rPr>
                <w:rFonts w:ascii="Times New Roman"/>
                <w:sz w:val="22"/>
              </w:rPr>
            </w:pPr>
          </w:p>
        </w:tc>
        <w:tc>
          <w:tcPr>
            <w:tcW w:w="354"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639" w:type="dxa"/>
          </w:tcPr>
          <w:p>
            <w:pPr>
              <w:pStyle w:val="21"/>
              <w:rPr>
                <w:rFonts w:ascii="Times New Roman"/>
                <w:sz w:val="22"/>
              </w:rPr>
            </w:pPr>
          </w:p>
        </w:tc>
        <w:tc>
          <w:tcPr>
            <w:tcW w:w="1284" w:type="dxa"/>
          </w:tcPr>
          <w:p>
            <w:pPr>
              <w:pStyle w:val="21"/>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3" w:hRule="atLeast"/>
        </w:trPr>
        <w:tc>
          <w:tcPr>
            <w:tcW w:w="628" w:type="dxa"/>
          </w:tcPr>
          <w:p>
            <w:pPr>
              <w:pStyle w:val="21"/>
              <w:rPr>
                <w:rFonts w:ascii="Times New Roman"/>
                <w:sz w:val="22"/>
              </w:rPr>
            </w:pPr>
          </w:p>
        </w:tc>
        <w:tc>
          <w:tcPr>
            <w:tcW w:w="1148" w:type="dxa"/>
          </w:tcPr>
          <w:p>
            <w:pPr>
              <w:pStyle w:val="21"/>
              <w:rPr>
                <w:rFonts w:ascii="Times New Roman"/>
                <w:sz w:val="22"/>
              </w:rPr>
            </w:pPr>
          </w:p>
        </w:tc>
        <w:tc>
          <w:tcPr>
            <w:tcW w:w="326" w:type="dxa"/>
          </w:tcPr>
          <w:p>
            <w:pPr>
              <w:pStyle w:val="21"/>
              <w:rPr>
                <w:rFonts w:ascii="Times New Roman"/>
                <w:sz w:val="22"/>
              </w:rPr>
            </w:pPr>
          </w:p>
        </w:tc>
        <w:tc>
          <w:tcPr>
            <w:tcW w:w="354" w:type="dxa"/>
          </w:tcPr>
          <w:p>
            <w:pPr>
              <w:pStyle w:val="21"/>
              <w:rPr>
                <w:rFonts w:ascii="Times New Roman"/>
                <w:sz w:val="22"/>
              </w:rPr>
            </w:pPr>
          </w:p>
        </w:tc>
        <w:tc>
          <w:tcPr>
            <w:tcW w:w="354"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639" w:type="dxa"/>
          </w:tcPr>
          <w:p>
            <w:pPr>
              <w:pStyle w:val="21"/>
              <w:rPr>
                <w:rFonts w:ascii="Times New Roman"/>
                <w:sz w:val="22"/>
              </w:rPr>
            </w:pPr>
          </w:p>
        </w:tc>
        <w:tc>
          <w:tcPr>
            <w:tcW w:w="1284" w:type="dxa"/>
          </w:tcPr>
          <w:p>
            <w:pPr>
              <w:pStyle w:val="21"/>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4" w:hRule="atLeast"/>
        </w:trPr>
        <w:tc>
          <w:tcPr>
            <w:tcW w:w="628" w:type="dxa"/>
          </w:tcPr>
          <w:p>
            <w:pPr>
              <w:pStyle w:val="21"/>
              <w:rPr>
                <w:rFonts w:ascii="Times New Roman"/>
                <w:sz w:val="22"/>
              </w:rPr>
            </w:pPr>
          </w:p>
        </w:tc>
        <w:tc>
          <w:tcPr>
            <w:tcW w:w="1148" w:type="dxa"/>
          </w:tcPr>
          <w:p>
            <w:pPr>
              <w:pStyle w:val="21"/>
              <w:rPr>
                <w:rFonts w:ascii="Times New Roman"/>
                <w:sz w:val="22"/>
              </w:rPr>
            </w:pPr>
          </w:p>
        </w:tc>
        <w:tc>
          <w:tcPr>
            <w:tcW w:w="326" w:type="dxa"/>
          </w:tcPr>
          <w:p>
            <w:pPr>
              <w:pStyle w:val="21"/>
              <w:rPr>
                <w:rFonts w:ascii="Times New Roman"/>
                <w:sz w:val="22"/>
              </w:rPr>
            </w:pPr>
          </w:p>
        </w:tc>
        <w:tc>
          <w:tcPr>
            <w:tcW w:w="354" w:type="dxa"/>
          </w:tcPr>
          <w:p>
            <w:pPr>
              <w:pStyle w:val="21"/>
              <w:rPr>
                <w:rFonts w:ascii="Times New Roman"/>
                <w:sz w:val="22"/>
              </w:rPr>
            </w:pPr>
          </w:p>
        </w:tc>
        <w:tc>
          <w:tcPr>
            <w:tcW w:w="354"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355" w:type="dxa"/>
          </w:tcPr>
          <w:p>
            <w:pPr>
              <w:pStyle w:val="21"/>
              <w:rPr>
                <w:rFonts w:ascii="Times New Roman"/>
                <w:sz w:val="22"/>
              </w:rPr>
            </w:pPr>
          </w:p>
        </w:tc>
        <w:tc>
          <w:tcPr>
            <w:tcW w:w="639" w:type="dxa"/>
          </w:tcPr>
          <w:p>
            <w:pPr>
              <w:pStyle w:val="21"/>
              <w:rPr>
                <w:rFonts w:ascii="Times New Roman"/>
                <w:sz w:val="22"/>
              </w:rPr>
            </w:pPr>
          </w:p>
        </w:tc>
        <w:tc>
          <w:tcPr>
            <w:tcW w:w="1284" w:type="dxa"/>
          </w:tcPr>
          <w:p>
            <w:pPr>
              <w:pStyle w:val="21"/>
              <w:rPr>
                <w:rFonts w:ascii="Times New Roman"/>
                <w:sz w:val="22"/>
              </w:rPr>
            </w:pPr>
          </w:p>
        </w:tc>
      </w:tr>
    </w:tbl>
    <w:p>
      <w:pPr>
        <w:spacing w:before="4"/>
        <w:ind w:left="1276" w:right="0" w:firstLine="0"/>
        <w:jc w:val="left"/>
        <w:rPr>
          <w:sz w:val="22"/>
        </w:rPr>
      </w:pPr>
      <w:r>
        <w:rPr>
          <w:sz w:val="22"/>
        </w:rPr>
        <w:t>备注：1、出勤在对应的日期打“√”，缺勤在对应的日期打“×”。</w:t>
      </w:r>
    </w:p>
    <w:p>
      <w:pPr>
        <w:pStyle w:val="8"/>
        <w:spacing w:before="9"/>
        <w:rPr>
          <w:sz w:val="20"/>
        </w:rPr>
      </w:pPr>
    </w:p>
    <w:p>
      <w:pPr>
        <w:tabs>
          <w:tab w:val="left" w:pos="5562"/>
          <w:tab w:val="left" w:pos="10587"/>
        </w:tabs>
        <w:spacing w:before="0"/>
        <w:ind w:left="966" w:right="0" w:firstLine="0"/>
        <w:jc w:val="left"/>
        <w:rPr>
          <w:sz w:val="22"/>
        </w:rPr>
      </w:pPr>
      <w:r>
        <w:rPr>
          <w:sz w:val="22"/>
        </w:rPr>
        <w:t>用人单位（公章）：</w:t>
      </w:r>
      <w:r>
        <w:rPr>
          <w:sz w:val="22"/>
        </w:rPr>
        <w:tab/>
      </w:r>
      <w:r>
        <w:rPr>
          <w:sz w:val="22"/>
        </w:rPr>
        <w:t>劳资专管员（签字）：</w:t>
      </w:r>
      <w:r>
        <w:rPr>
          <w:sz w:val="22"/>
        </w:rPr>
        <w:tab/>
      </w:r>
      <w:r>
        <w:rPr>
          <w:sz w:val="22"/>
        </w:rPr>
        <w:t>班组负责人（签字）:</w:t>
      </w:r>
    </w:p>
    <w:p>
      <w:pPr>
        <w:spacing w:after="0"/>
        <w:jc w:val="left"/>
        <w:rPr>
          <w:sz w:val="22"/>
        </w:rPr>
        <w:sectPr>
          <w:type w:val="continuous"/>
          <w:pgSz w:w="16840" w:h="11920" w:orient="landscape"/>
          <w:pgMar w:top="1580" w:right="680" w:bottom="1180" w:left="920" w:header="720" w:footer="720"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4.6.4.</w:t>
      </w: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 xml:space="preserve"> 农民工</w:t>
      </w:r>
      <w:r>
        <w:rPr>
          <w:rFonts w:hint="eastAsia" w:cs="宋体"/>
          <w:color w:val="auto"/>
          <w:sz w:val="28"/>
          <w:szCs w:val="28"/>
          <w:highlight w:val="none"/>
          <w:lang w:val="en-US" w:eastAsia="zh-CN"/>
        </w:rPr>
        <w:t>工资发放表</w:t>
      </w:r>
    </w:p>
    <w:p>
      <w:pPr>
        <w:pStyle w:val="8"/>
        <w:tabs>
          <w:tab w:val="left" w:pos="703"/>
          <w:tab w:val="left" w:pos="1406"/>
        </w:tabs>
        <w:spacing w:before="71"/>
        <w:ind w:right="597"/>
        <w:jc w:val="center"/>
      </w:pPr>
      <w:r>
        <w:rPr>
          <w:rFonts w:ascii="Times New Roman" w:eastAsia="Times New Roman"/>
          <w:b/>
          <w:w w:val="100"/>
          <w:u w:val="single"/>
        </w:rPr>
        <w:t xml:space="preserve"> </w:t>
      </w:r>
      <w:r>
        <w:rPr>
          <w:rFonts w:ascii="Times New Roman" w:eastAsia="Times New Roman"/>
          <w:b/>
          <w:u w:val="single"/>
        </w:rPr>
        <w:tab/>
      </w:r>
      <w:r>
        <w:t>年</w:t>
      </w:r>
      <w:r>
        <w:rPr>
          <w:rFonts w:ascii="Times New Roman" w:eastAsia="Times New Roman"/>
          <w:u w:val="single"/>
        </w:rPr>
        <w:tab/>
      </w:r>
      <w:r>
        <w:t>月农民工工资发放表</w:t>
      </w:r>
    </w:p>
    <w:p>
      <w:pPr>
        <w:tabs>
          <w:tab w:val="left" w:pos="4509"/>
          <w:tab w:val="left" w:pos="7809"/>
          <w:tab w:val="left" w:pos="9899"/>
        </w:tabs>
        <w:spacing w:before="250"/>
        <w:ind w:left="0" w:right="602" w:firstLine="0"/>
        <w:jc w:val="center"/>
        <w:rPr>
          <w:sz w:val="22"/>
        </w:rPr>
      </w:pPr>
      <w:r>
        <w:rPr>
          <w:sz w:val="22"/>
        </w:rPr>
        <w:t>用人单位（公章）：</w:t>
      </w:r>
      <w:r>
        <w:rPr>
          <w:sz w:val="22"/>
        </w:rPr>
        <w:tab/>
      </w:r>
      <w:r>
        <w:rPr>
          <w:sz w:val="22"/>
        </w:rPr>
        <w:t>项目：</w:t>
      </w:r>
      <w:r>
        <w:rPr>
          <w:sz w:val="22"/>
        </w:rPr>
        <w:tab/>
      </w:r>
      <w:r>
        <w:rPr>
          <w:sz w:val="22"/>
        </w:rPr>
        <w:t>班组：</w:t>
      </w:r>
      <w:r>
        <w:rPr>
          <w:sz w:val="22"/>
        </w:rPr>
        <w:tab/>
      </w:r>
      <w:r>
        <w:rPr>
          <w:sz w:val="22"/>
        </w:rPr>
        <w:t>工种：</w:t>
      </w:r>
    </w:p>
    <w:p>
      <w:pPr>
        <w:pStyle w:val="8"/>
        <w:spacing w:before="5"/>
        <w:rPr>
          <w:sz w:val="11"/>
        </w:rPr>
      </w:pPr>
    </w:p>
    <w:tbl>
      <w:tblPr>
        <w:tblStyle w:val="14"/>
        <w:tblW w:w="0" w:type="auto"/>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535"/>
        <w:gridCol w:w="1297"/>
        <w:gridCol w:w="1043"/>
        <w:gridCol w:w="1552"/>
        <w:gridCol w:w="1552"/>
        <w:gridCol w:w="2339"/>
        <w:gridCol w:w="2167"/>
        <w:gridCol w:w="2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535" w:type="dxa"/>
          </w:tcPr>
          <w:p>
            <w:pPr>
              <w:pStyle w:val="21"/>
              <w:spacing w:before="7"/>
              <w:rPr>
                <w:sz w:val="16"/>
              </w:rPr>
            </w:pPr>
          </w:p>
          <w:p>
            <w:pPr>
              <w:pStyle w:val="21"/>
              <w:ind w:left="45"/>
              <w:rPr>
                <w:sz w:val="22"/>
              </w:rPr>
            </w:pPr>
            <w:r>
              <w:rPr>
                <w:sz w:val="22"/>
              </w:rPr>
              <w:t>序号</w:t>
            </w:r>
          </w:p>
        </w:tc>
        <w:tc>
          <w:tcPr>
            <w:tcW w:w="535" w:type="dxa"/>
          </w:tcPr>
          <w:p>
            <w:pPr>
              <w:pStyle w:val="21"/>
              <w:spacing w:before="7"/>
              <w:rPr>
                <w:sz w:val="16"/>
              </w:rPr>
            </w:pPr>
          </w:p>
          <w:p>
            <w:pPr>
              <w:pStyle w:val="21"/>
              <w:ind w:left="45"/>
              <w:rPr>
                <w:sz w:val="22"/>
              </w:rPr>
            </w:pPr>
            <w:r>
              <w:rPr>
                <w:sz w:val="22"/>
              </w:rPr>
              <w:t>姓名</w:t>
            </w:r>
          </w:p>
        </w:tc>
        <w:tc>
          <w:tcPr>
            <w:tcW w:w="1297" w:type="dxa"/>
          </w:tcPr>
          <w:p>
            <w:pPr>
              <w:pStyle w:val="21"/>
              <w:spacing w:before="7"/>
              <w:rPr>
                <w:sz w:val="16"/>
              </w:rPr>
            </w:pPr>
          </w:p>
          <w:p>
            <w:pPr>
              <w:pStyle w:val="21"/>
              <w:ind w:left="98"/>
              <w:rPr>
                <w:sz w:val="22"/>
              </w:rPr>
            </w:pPr>
            <w:r>
              <w:rPr>
                <w:sz w:val="22"/>
              </w:rPr>
              <w:t>身份证号码</w:t>
            </w:r>
          </w:p>
        </w:tc>
        <w:tc>
          <w:tcPr>
            <w:tcW w:w="1043" w:type="dxa"/>
          </w:tcPr>
          <w:p>
            <w:pPr>
              <w:pStyle w:val="21"/>
              <w:spacing w:before="7"/>
              <w:rPr>
                <w:sz w:val="16"/>
              </w:rPr>
            </w:pPr>
          </w:p>
          <w:p>
            <w:pPr>
              <w:pStyle w:val="21"/>
              <w:ind w:left="80"/>
              <w:rPr>
                <w:sz w:val="22"/>
              </w:rPr>
            </w:pPr>
            <w:r>
              <w:rPr>
                <w:sz w:val="22"/>
              </w:rPr>
              <w:t>工资卡号</w:t>
            </w:r>
          </w:p>
        </w:tc>
        <w:tc>
          <w:tcPr>
            <w:tcW w:w="1552" w:type="dxa"/>
          </w:tcPr>
          <w:p>
            <w:pPr>
              <w:pStyle w:val="21"/>
              <w:spacing w:before="7"/>
              <w:rPr>
                <w:sz w:val="16"/>
              </w:rPr>
            </w:pPr>
          </w:p>
          <w:p>
            <w:pPr>
              <w:pStyle w:val="21"/>
              <w:ind w:left="115"/>
              <w:rPr>
                <w:sz w:val="22"/>
              </w:rPr>
            </w:pPr>
            <w:r>
              <w:rPr>
                <w:sz w:val="22"/>
              </w:rPr>
              <w:t>工资卡开户行</w:t>
            </w:r>
          </w:p>
        </w:tc>
        <w:tc>
          <w:tcPr>
            <w:tcW w:w="1552" w:type="dxa"/>
          </w:tcPr>
          <w:p>
            <w:pPr>
              <w:pStyle w:val="21"/>
              <w:spacing w:before="7"/>
              <w:rPr>
                <w:sz w:val="16"/>
              </w:rPr>
            </w:pPr>
          </w:p>
          <w:p>
            <w:pPr>
              <w:pStyle w:val="21"/>
              <w:ind w:left="116"/>
              <w:rPr>
                <w:sz w:val="22"/>
              </w:rPr>
            </w:pPr>
            <w:r>
              <w:rPr>
                <w:sz w:val="22"/>
              </w:rPr>
              <w:t>工资金额(元)</w:t>
            </w:r>
          </w:p>
        </w:tc>
        <w:tc>
          <w:tcPr>
            <w:tcW w:w="2339" w:type="dxa"/>
          </w:tcPr>
          <w:p>
            <w:pPr>
              <w:pStyle w:val="21"/>
              <w:spacing w:before="7"/>
              <w:rPr>
                <w:sz w:val="16"/>
              </w:rPr>
            </w:pPr>
          </w:p>
          <w:p>
            <w:pPr>
              <w:pStyle w:val="21"/>
              <w:ind w:left="508"/>
              <w:rPr>
                <w:sz w:val="22"/>
              </w:rPr>
            </w:pPr>
            <w:r>
              <w:rPr>
                <w:sz w:val="22"/>
              </w:rPr>
              <w:t>实发工资(元)</w:t>
            </w:r>
          </w:p>
        </w:tc>
        <w:tc>
          <w:tcPr>
            <w:tcW w:w="2167" w:type="dxa"/>
          </w:tcPr>
          <w:p>
            <w:pPr>
              <w:pStyle w:val="21"/>
              <w:spacing w:before="7"/>
              <w:rPr>
                <w:sz w:val="16"/>
              </w:rPr>
            </w:pPr>
          </w:p>
          <w:p>
            <w:pPr>
              <w:pStyle w:val="21"/>
              <w:ind w:left="91"/>
              <w:rPr>
                <w:sz w:val="22"/>
              </w:rPr>
            </w:pPr>
            <w:r>
              <w:rPr>
                <w:sz w:val="22"/>
              </w:rPr>
              <w:t>本人确认签字及手印</w:t>
            </w:r>
          </w:p>
        </w:tc>
        <w:tc>
          <w:tcPr>
            <w:tcW w:w="2513" w:type="dxa"/>
          </w:tcPr>
          <w:p>
            <w:pPr>
              <w:pStyle w:val="21"/>
              <w:spacing w:before="7"/>
              <w:rPr>
                <w:sz w:val="16"/>
              </w:rPr>
            </w:pPr>
          </w:p>
          <w:p>
            <w:pPr>
              <w:pStyle w:val="21"/>
              <w:ind w:left="1016" w:right="1007"/>
              <w:jc w:val="center"/>
              <w:rPr>
                <w:sz w:val="22"/>
              </w:rPr>
            </w:pPr>
            <w:r>
              <w:rPr>
                <w:sz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535" w:type="dxa"/>
          </w:tcPr>
          <w:p>
            <w:pPr>
              <w:pStyle w:val="21"/>
              <w:rPr>
                <w:rFonts w:ascii="Times New Roman"/>
                <w:sz w:val="22"/>
              </w:rPr>
            </w:pPr>
          </w:p>
        </w:tc>
        <w:tc>
          <w:tcPr>
            <w:tcW w:w="535" w:type="dxa"/>
          </w:tcPr>
          <w:p>
            <w:pPr>
              <w:pStyle w:val="21"/>
              <w:rPr>
                <w:rFonts w:ascii="Times New Roman"/>
                <w:sz w:val="22"/>
              </w:rPr>
            </w:pPr>
          </w:p>
        </w:tc>
        <w:tc>
          <w:tcPr>
            <w:tcW w:w="1297" w:type="dxa"/>
          </w:tcPr>
          <w:p>
            <w:pPr>
              <w:pStyle w:val="21"/>
              <w:rPr>
                <w:rFonts w:ascii="Times New Roman"/>
                <w:sz w:val="22"/>
              </w:rPr>
            </w:pPr>
          </w:p>
        </w:tc>
        <w:tc>
          <w:tcPr>
            <w:tcW w:w="1043" w:type="dxa"/>
          </w:tcPr>
          <w:p>
            <w:pPr>
              <w:pStyle w:val="21"/>
              <w:rPr>
                <w:rFonts w:ascii="Times New Roman"/>
                <w:sz w:val="22"/>
              </w:rPr>
            </w:pPr>
          </w:p>
        </w:tc>
        <w:tc>
          <w:tcPr>
            <w:tcW w:w="1552" w:type="dxa"/>
          </w:tcPr>
          <w:p>
            <w:pPr>
              <w:pStyle w:val="21"/>
              <w:rPr>
                <w:rFonts w:ascii="Times New Roman"/>
                <w:sz w:val="22"/>
              </w:rPr>
            </w:pPr>
          </w:p>
        </w:tc>
        <w:tc>
          <w:tcPr>
            <w:tcW w:w="1552" w:type="dxa"/>
          </w:tcPr>
          <w:p>
            <w:pPr>
              <w:pStyle w:val="21"/>
              <w:rPr>
                <w:rFonts w:ascii="Times New Roman"/>
                <w:sz w:val="22"/>
              </w:rPr>
            </w:pPr>
          </w:p>
        </w:tc>
        <w:tc>
          <w:tcPr>
            <w:tcW w:w="2339" w:type="dxa"/>
          </w:tcPr>
          <w:p>
            <w:pPr>
              <w:pStyle w:val="21"/>
              <w:rPr>
                <w:rFonts w:ascii="Times New Roman"/>
                <w:sz w:val="22"/>
              </w:rPr>
            </w:pPr>
          </w:p>
        </w:tc>
        <w:tc>
          <w:tcPr>
            <w:tcW w:w="2167" w:type="dxa"/>
          </w:tcPr>
          <w:p>
            <w:pPr>
              <w:pStyle w:val="21"/>
              <w:rPr>
                <w:rFonts w:ascii="Times New Roman"/>
                <w:sz w:val="22"/>
              </w:rPr>
            </w:pPr>
          </w:p>
        </w:tc>
        <w:tc>
          <w:tcPr>
            <w:tcW w:w="2513"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7" w:hRule="atLeast"/>
        </w:trPr>
        <w:tc>
          <w:tcPr>
            <w:tcW w:w="535" w:type="dxa"/>
          </w:tcPr>
          <w:p>
            <w:pPr>
              <w:pStyle w:val="21"/>
              <w:rPr>
                <w:rFonts w:ascii="Times New Roman"/>
                <w:sz w:val="22"/>
              </w:rPr>
            </w:pPr>
          </w:p>
        </w:tc>
        <w:tc>
          <w:tcPr>
            <w:tcW w:w="535" w:type="dxa"/>
          </w:tcPr>
          <w:p>
            <w:pPr>
              <w:pStyle w:val="21"/>
              <w:rPr>
                <w:rFonts w:ascii="Times New Roman"/>
                <w:sz w:val="22"/>
              </w:rPr>
            </w:pPr>
          </w:p>
        </w:tc>
        <w:tc>
          <w:tcPr>
            <w:tcW w:w="1297" w:type="dxa"/>
          </w:tcPr>
          <w:p>
            <w:pPr>
              <w:pStyle w:val="21"/>
              <w:rPr>
                <w:rFonts w:ascii="Times New Roman"/>
                <w:sz w:val="22"/>
              </w:rPr>
            </w:pPr>
          </w:p>
        </w:tc>
        <w:tc>
          <w:tcPr>
            <w:tcW w:w="1043" w:type="dxa"/>
          </w:tcPr>
          <w:p>
            <w:pPr>
              <w:pStyle w:val="21"/>
              <w:rPr>
                <w:rFonts w:ascii="Times New Roman"/>
                <w:sz w:val="22"/>
              </w:rPr>
            </w:pPr>
          </w:p>
        </w:tc>
        <w:tc>
          <w:tcPr>
            <w:tcW w:w="1552" w:type="dxa"/>
          </w:tcPr>
          <w:p>
            <w:pPr>
              <w:pStyle w:val="21"/>
              <w:rPr>
                <w:rFonts w:ascii="Times New Roman"/>
                <w:sz w:val="22"/>
              </w:rPr>
            </w:pPr>
          </w:p>
        </w:tc>
        <w:tc>
          <w:tcPr>
            <w:tcW w:w="1552" w:type="dxa"/>
          </w:tcPr>
          <w:p>
            <w:pPr>
              <w:pStyle w:val="21"/>
              <w:rPr>
                <w:rFonts w:ascii="Times New Roman"/>
                <w:sz w:val="22"/>
              </w:rPr>
            </w:pPr>
          </w:p>
        </w:tc>
        <w:tc>
          <w:tcPr>
            <w:tcW w:w="2339" w:type="dxa"/>
          </w:tcPr>
          <w:p>
            <w:pPr>
              <w:pStyle w:val="21"/>
              <w:rPr>
                <w:rFonts w:ascii="Times New Roman"/>
                <w:sz w:val="22"/>
              </w:rPr>
            </w:pPr>
          </w:p>
        </w:tc>
        <w:tc>
          <w:tcPr>
            <w:tcW w:w="2167" w:type="dxa"/>
          </w:tcPr>
          <w:p>
            <w:pPr>
              <w:pStyle w:val="21"/>
              <w:rPr>
                <w:rFonts w:ascii="Times New Roman"/>
                <w:sz w:val="22"/>
              </w:rPr>
            </w:pPr>
          </w:p>
        </w:tc>
        <w:tc>
          <w:tcPr>
            <w:tcW w:w="2513"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535" w:type="dxa"/>
          </w:tcPr>
          <w:p>
            <w:pPr>
              <w:pStyle w:val="21"/>
              <w:rPr>
                <w:rFonts w:ascii="Times New Roman"/>
                <w:sz w:val="22"/>
              </w:rPr>
            </w:pPr>
          </w:p>
        </w:tc>
        <w:tc>
          <w:tcPr>
            <w:tcW w:w="535" w:type="dxa"/>
          </w:tcPr>
          <w:p>
            <w:pPr>
              <w:pStyle w:val="21"/>
              <w:rPr>
                <w:rFonts w:ascii="Times New Roman"/>
                <w:sz w:val="22"/>
              </w:rPr>
            </w:pPr>
          </w:p>
        </w:tc>
        <w:tc>
          <w:tcPr>
            <w:tcW w:w="1297" w:type="dxa"/>
          </w:tcPr>
          <w:p>
            <w:pPr>
              <w:pStyle w:val="21"/>
              <w:rPr>
                <w:rFonts w:ascii="Times New Roman"/>
                <w:sz w:val="22"/>
              </w:rPr>
            </w:pPr>
          </w:p>
        </w:tc>
        <w:tc>
          <w:tcPr>
            <w:tcW w:w="1043" w:type="dxa"/>
          </w:tcPr>
          <w:p>
            <w:pPr>
              <w:pStyle w:val="21"/>
              <w:rPr>
                <w:rFonts w:ascii="Times New Roman"/>
                <w:sz w:val="22"/>
              </w:rPr>
            </w:pPr>
          </w:p>
        </w:tc>
        <w:tc>
          <w:tcPr>
            <w:tcW w:w="1552" w:type="dxa"/>
          </w:tcPr>
          <w:p>
            <w:pPr>
              <w:pStyle w:val="21"/>
              <w:rPr>
                <w:rFonts w:ascii="Times New Roman"/>
                <w:sz w:val="22"/>
              </w:rPr>
            </w:pPr>
          </w:p>
        </w:tc>
        <w:tc>
          <w:tcPr>
            <w:tcW w:w="1552" w:type="dxa"/>
          </w:tcPr>
          <w:p>
            <w:pPr>
              <w:pStyle w:val="21"/>
              <w:rPr>
                <w:rFonts w:ascii="Times New Roman"/>
                <w:sz w:val="22"/>
              </w:rPr>
            </w:pPr>
          </w:p>
        </w:tc>
        <w:tc>
          <w:tcPr>
            <w:tcW w:w="2339" w:type="dxa"/>
          </w:tcPr>
          <w:p>
            <w:pPr>
              <w:pStyle w:val="21"/>
              <w:rPr>
                <w:rFonts w:ascii="Times New Roman"/>
                <w:sz w:val="22"/>
              </w:rPr>
            </w:pPr>
          </w:p>
        </w:tc>
        <w:tc>
          <w:tcPr>
            <w:tcW w:w="2167" w:type="dxa"/>
          </w:tcPr>
          <w:p>
            <w:pPr>
              <w:pStyle w:val="21"/>
              <w:rPr>
                <w:rFonts w:ascii="Times New Roman"/>
                <w:sz w:val="22"/>
              </w:rPr>
            </w:pPr>
          </w:p>
        </w:tc>
        <w:tc>
          <w:tcPr>
            <w:tcW w:w="2513"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535" w:type="dxa"/>
          </w:tcPr>
          <w:p>
            <w:pPr>
              <w:pStyle w:val="21"/>
              <w:rPr>
                <w:rFonts w:ascii="Times New Roman"/>
                <w:sz w:val="22"/>
              </w:rPr>
            </w:pPr>
          </w:p>
        </w:tc>
        <w:tc>
          <w:tcPr>
            <w:tcW w:w="535" w:type="dxa"/>
          </w:tcPr>
          <w:p>
            <w:pPr>
              <w:pStyle w:val="21"/>
              <w:rPr>
                <w:rFonts w:ascii="Times New Roman"/>
                <w:sz w:val="22"/>
              </w:rPr>
            </w:pPr>
          </w:p>
        </w:tc>
        <w:tc>
          <w:tcPr>
            <w:tcW w:w="1297" w:type="dxa"/>
          </w:tcPr>
          <w:p>
            <w:pPr>
              <w:pStyle w:val="21"/>
              <w:rPr>
                <w:rFonts w:ascii="Times New Roman"/>
                <w:sz w:val="22"/>
              </w:rPr>
            </w:pPr>
          </w:p>
        </w:tc>
        <w:tc>
          <w:tcPr>
            <w:tcW w:w="1043" w:type="dxa"/>
          </w:tcPr>
          <w:p>
            <w:pPr>
              <w:pStyle w:val="21"/>
              <w:rPr>
                <w:rFonts w:ascii="Times New Roman"/>
                <w:sz w:val="22"/>
              </w:rPr>
            </w:pPr>
          </w:p>
        </w:tc>
        <w:tc>
          <w:tcPr>
            <w:tcW w:w="1552" w:type="dxa"/>
          </w:tcPr>
          <w:p>
            <w:pPr>
              <w:pStyle w:val="21"/>
              <w:rPr>
                <w:rFonts w:ascii="Times New Roman"/>
                <w:sz w:val="22"/>
              </w:rPr>
            </w:pPr>
          </w:p>
        </w:tc>
        <w:tc>
          <w:tcPr>
            <w:tcW w:w="1552" w:type="dxa"/>
          </w:tcPr>
          <w:p>
            <w:pPr>
              <w:pStyle w:val="21"/>
              <w:rPr>
                <w:rFonts w:ascii="Times New Roman"/>
                <w:sz w:val="22"/>
              </w:rPr>
            </w:pPr>
          </w:p>
        </w:tc>
        <w:tc>
          <w:tcPr>
            <w:tcW w:w="2339" w:type="dxa"/>
          </w:tcPr>
          <w:p>
            <w:pPr>
              <w:pStyle w:val="21"/>
              <w:rPr>
                <w:rFonts w:ascii="Times New Roman"/>
                <w:sz w:val="22"/>
              </w:rPr>
            </w:pPr>
          </w:p>
        </w:tc>
        <w:tc>
          <w:tcPr>
            <w:tcW w:w="2167" w:type="dxa"/>
          </w:tcPr>
          <w:p>
            <w:pPr>
              <w:pStyle w:val="21"/>
              <w:rPr>
                <w:rFonts w:ascii="Times New Roman"/>
                <w:sz w:val="22"/>
              </w:rPr>
            </w:pPr>
          </w:p>
        </w:tc>
        <w:tc>
          <w:tcPr>
            <w:tcW w:w="2513"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535" w:type="dxa"/>
          </w:tcPr>
          <w:p>
            <w:pPr>
              <w:pStyle w:val="21"/>
              <w:rPr>
                <w:rFonts w:ascii="Times New Roman"/>
                <w:sz w:val="22"/>
              </w:rPr>
            </w:pPr>
          </w:p>
        </w:tc>
        <w:tc>
          <w:tcPr>
            <w:tcW w:w="535" w:type="dxa"/>
          </w:tcPr>
          <w:p>
            <w:pPr>
              <w:pStyle w:val="21"/>
              <w:rPr>
                <w:rFonts w:ascii="Times New Roman"/>
                <w:sz w:val="22"/>
              </w:rPr>
            </w:pPr>
          </w:p>
        </w:tc>
        <w:tc>
          <w:tcPr>
            <w:tcW w:w="1297" w:type="dxa"/>
          </w:tcPr>
          <w:p>
            <w:pPr>
              <w:pStyle w:val="21"/>
              <w:rPr>
                <w:rFonts w:ascii="Times New Roman"/>
                <w:sz w:val="22"/>
              </w:rPr>
            </w:pPr>
          </w:p>
        </w:tc>
        <w:tc>
          <w:tcPr>
            <w:tcW w:w="1043" w:type="dxa"/>
          </w:tcPr>
          <w:p>
            <w:pPr>
              <w:pStyle w:val="21"/>
              <w:rPr>
                <w:rFonts w:ascii="Times New Roman"/>
                <w:sz w:val="22"/>
              </w:rPr>
            </w:pPr>
          </w:p>
        </w:tc>
        <w:tc>
          <w:tcPr>
            <w:tcW w:w="1552" w:type="dxa"/>
          </w:tcPr>
          <w:p>
            <w:pPr>
              <w:pStyle w:val="21"/>
              <w:rPr>
                <w:rFonts w:ascii="Times New Roman"/>
                <w:sz w:val="22"/>
              </w:rPr>
            </w:pPr>
          </w:p>
        </w:tc>
        <w:tc>
          <w:tcPr>
            <w:tcW w:w="1552" w:type="dxa"/>
          </w:tcPr>
          <w:p>
            <w:pPr>
              <w:pStyle w:val="21"/>
              <w:rPr>
                <w:rFonts w:ascii="Times New Roman"/>
                <w:sz w:val="22"/>
              </w:rPr>
            </w:pPr>
          </w:p>
        </w:tc>
        <w:tc>
          <w:tcPr>
            <w:tcW w:w="2339" w:type="dxa"/>
          </w:tcPr>
          <w:p>
            <w:pPr>
              <w:pStyle w:val="21"/>
              <w:rPr>
                <w:rFonts w:ascii="Times New Roman"/>
                <w:sz w:val="22"/>
              </w:rPr>
            </w:pPr>
          </w:p>
        </w:tc>
        <w:tc>
          <w:tcPr>
            <w:tcW w:w="2167" w:type="dxa"/>
          </w:tcPr>
          <w:p>
            <w:pPr>
              <w:pStyle w:val="21"/>
              <w:rPr>
                <w:rFonts w:ascii="Times New Roman"/>
                <w:sz w:val="22"/>
              </w:rPr>
            </w:pPr>
          </w:p>
        </w:tc>
        <w:tc>
          <w:tcPr>
            <w:tcW w:w="2513"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535" w:type="dxa"/>
          </w:tcPr>
          <w:p>
            <w:pPr>
              <w:pStyle w:val="21"/>
              <w:rPr>
                <w:rFonts w:ascii="Times New Roman"/>
                <w:sz w:val="22"/>
              </w:rPr>
            </w:pPr>
          </w:p>
        </w:tc>
        <w:tc>
          <w:tcPr>
            <w:tcW w:w="535" w:type="dxa"/>
          </w:tcPr>
          <w:p>
            <w:pPr>
              <w:pStyle w:val="21"/>
              <w:rPr>
                <w:rFonts w:ascii="Times New Roman"/>
                <w:sz w:val="22"/>
              </w:rPr>
            </w:pPr>
          </w:p>
        </w:tc>
        <w:tc>
          <w:tcPr>
            <w:tcW w:w="1297" w:type="dxa"/>
          </w:tcPr>
          <w:p>
            <w:pPr>
              <w:pStyle w:val="21"/>
              <w:rPr>
                <w:rFonts w:ascii="Times New Roman"/>
                <w:sz w:val="22"/>
              </w:rPr>
            </w:pPr>
          </w:p>
        </w:tc>
        <w:tc>
          <w:tcPr>
            <w:tcW w:w="1043" w:type="dxa"/>
          </w:tcPr>
          <w:p>
            <w:pPr>
              <w:pStyle w:val="21"/>
              <w:rPr>
                <w:rFonts w:ascii="Times New Roman"/>
                <w:sz w:val="22"/>
              </w:rPr>
            </w:pPr>
          </w:p>
        </w:tc>
        <w:tc>
          <w:tcPr>
            <w:tcW w:w="1552" w:type="dxa"/>
          </w:tcPr>
          <w:p>
            <w:pPr>
              <w:pStyle w:val="21"/>
              <w:rPr>
                <w:rFonts w:ascii="Times New Roman"/>
                <w:sz w:val="22"/>
              </w:rPr>
            </w:pPr>
          </w:p>
        </w:tc>
        <w:tc>
          <w:tcPr>
            <w:tcW w:w="1552" w:type="dxa"/>
          </w:tcPr>
          <w:p>
            <w:pPr>
              <w:pStyle w:val="21"/>
              <w:rPr>
                <w:rFonts w:ascii="Times New Roman"/>
                <w:sz w:val="22"/>
              </w:rPr>
            </w:pPr>
          </w:p>
        </w:tc>
        <w:tc>
          <w:tcPr>
            <w:tcW w:w="2339" w:type="dxa"/>
          </w:tcPr>
          <w:p>
            <w:pPr>
              <w:pStyle w:val="21"/>
              <w:rPr>
                <w:rFonts w:ascii="Times New Roman"/>
                <w:sz w:val="22"/>
              </w:rPr>
            </w:pPr>
          </w:p>
        </w:tc>
        <w:tc>
          <w:tcPr>
            <w:tcW w:w="2167" w:type="dxa"/>
          </w:tcPr>
          <w:p>
            <w:pPr>
              <w:pStyle w:val="21"/>
              <w:rPr>
                <w:rFonts w:ascii="Times New Roman"/>
                <w:sz w:val="22"/>
              </w:rPr>
            </w:pPr>
          </w:p>
        </w:tc>
        <w:tc>
          <w:tcPr>
            <w:tcW w:w="2513"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535" w:type="dxa"/>
          </w:tcPr>
          <w:p>
            <w:pPr>
              <w:pStyle w:val="21"/>
              <w:rPr>
                <w:rFonts w:ascii="Times New Roman"/>
                <w:sz w:val="22"/>
              </w:rPr>
            </w:pPr>
          </w:p>
        </w:tc>
        <w:tc>
          <w:tcPr>
            <w:tcW w:w="535" w:type="dxa"/>
          </w:tcPr>
          <w:p>
            <w:pPr>
              <w:pStyle w:val="21"/>
              <w:rPr>
                <w:rFonts w:ascii="Times New Roman"/>
                <w:sz w:val="22"/>
              </w:rPr>
            </w:pPr>
          </w:p>
        </w:tc>
        <w:tc>
          <w:tcPr>
            <w:tcW w:w="1297" w:type="dxa"/>
          </w:tcPr>
          <w:p>
            <w:pPr>
              <w:pStyle w:val="21"/>
              <w:rPr>
                <w:rFonts w:ascii="Times New Roman"/>
                <w:sz w:val="22"/>
              </w:rPr>
            </w:pPr>
          </w:p>
        </w:tc>
        <w:tc>
          <w:tcPr>
            <w:tcW w:w="1043" w:type="dxa"/>
          </w:tcPr>
          <w:p>
            <w:pPr>
              <w:pStyle w:val="21"/>
              <w:rPr>
                <w:rFonts w:ascii="Times New Roman"/>
                <w:sz w:val="22"/>
              </w:rPr>
            </w:pPr>
          </w:p>
        </w:tc>
        <w:tc>
          <w:tcPr>
            <w:tcW w:w="1552" w:type="dxa"/>
          </w:tcPr>
          <w:p>
            <w:pPr>
              <w:pStyle w:val="21"/>
              <w:rPr>
                <w:rFonts w:ascii="Times New Roman"/>
                <w:sz w:val="22"/>
              </w:rPr>
            </w:pPr>
          </w:p>
        </w:tc>
        <w:tc>
          <w:tcPr>
            <w:tcW w:w="1552" w:type="dxa"/>
          </w:tcPr>
          <w:p>
            <w:pPr>
              <w:pStyle w:val="21"/>
              <w:rPr>
                <w:rFonts w:ascii="Times New Roman"/>
                <w:sz w:val="22"/>
              </w:rPr>
            </w:pPr>
          </w:p>
        </w:tc>
        <w:tc>
          <w:tcPr>
            <w:tcW w:w="2339" w:type="dxa"/>
          </w:tcPr>
          <w:p>
            <w:pPr>
              <w:pStyle w:val="21"/>
              <w:rPr>
                <w:rFonts w:ascii="Times New Roman"/>
                <w:sz w:val="22"/>
              </w:rPr>
            </w:pPr>
          </w:p>
        </w:tc>
        <w:tc>
          <w:tcPr>
            <w:tcW w:w="2167" w:type="dxa"/>
          </w:tcPr>
          <w:p>
            <w:pPr>
              <w:pStyle w:val="21"/>
              <w:rPr>
                <w:rFonts w:ascii="Times New Roman"/>
                <w:sz w:val="22"/>
              </w:rPr>
            </w:pPr>
          </w:p>
        </w:tc>
        <w:tc>
          <w:tcPr>
            <w:tcW w:w="2513" w:type="dxa"/>
          </w:tcPr>
          <w:p>
            <w:pPr>
              <w:pStyle w:val="21"/>
              <w:rPr>
                <w:rFonts w:ascii="Times New Roman"/>
                <w:sz w:val="22"/>
              </w:rPr>
            </w:pPr>
          </w:p>
        </w:tc>
      </w:tr>
    </w:tbl>
    <w:p>
      <w:pPr>
        <w:spacing w:before="13"/>
        <w:ind w:left="0" w:right="602" w:firstLine="0"/>
        <w:jc w:val="center"/>
        <w:rPr>
          <w:sz w:val="22"/>
        </w:rPr>
      </w:pPr>
      <w:r>
        <w:rPr>
          <w:sz w:val="22"/>
        </w:rPr>
        <w:t>备注：1.</w:t>
      </w:r>
      <w:r>
        <w:rPr>
          <w:spacing w:val="3"/>
          <w:sz w:val="22"/>
        </w:rPr>
        <w:t xml:space="preserve">用人单位是指与农民工签订劳动合同的单位，不得为个人； </w:t>
      </w:r>
      <w:r>
        <w:rPr>
          <w:sz w:val="22"/>
        </w:rPr>
        <w:t>2.本表经用人单位加盖公章、相关人员签字后有效。</w:t>
      </w:r>
    </w:p>
    <w:p>
      <w:pPr>
        <w:pStyle w:val="8"/>
        <w:rPr>
          <w:sz w:val="22"/>
        </w:rPr>
      </w:pPr>
    </w:p>
    <w:p>
      <w:pPr>
        <w:tabs>
          <w:tab w:val="left" w:pos="6107"/>
          <w:tab w:val="left" w:pos="10727"/>
        </w:tabs>
        <w:spacing w:before="0" w:line="364" w:lineRule="auto"/>
        <w:ind w:left="6107" w:right="2307" w:hanging="4400"/>
        <w:jc w:val="left"/>
        <w:rPr>
          <w:sz w:val="22"/>
        </w:rPr>
      </w:pPr>
    </w:p>
    <w:p>
      <w:pPr>
        <w:tabs>
          <w:tab w:val="left" w:pos="6107"/>
          <w:tab w:val="left" w:pos="10727"/>
        </w:tabs>
        <w:spacing w:before="0" w:line="364" w:lineRule="auto"/>
        <w:ind w:left="6107" w:right="2307" w:hanging="4400"/>
        <w:jc w:val="left"/>
        <w:rPr>
          <w:sz w:val="22"/>
        </w:rPr>
      </w:pPr>
      <w:r>
        <w:rPr>
          <w:sz w:val="22"/>
        </w:rPr>
        <w:t>监理单位（公章）：</w:t>
      </w:r>
      <w:r>
        <w:rPr>
          <w:sz w:val="22"/>
        </w:rPr>
        <w:tab/>
      </w:r>
      <w:r>
        <w:rPr>
          <w:sz w:val="22"/>
        </w:rPr>
        <w:t>项目经理(签字）：</w:t>
      </w:r>
      <w:r>
        <w:rPr>
          <w:sz w:val="22"/>
        </w:rPr>
        <w:tab/>
      </w:r>
      <w:r>
        <w:rPr>
          <w:spacing w:val="-1"/>
          <w:sz w:val="22"/>
        </w:rPr>
        <w:t>劳资</w:t>
      </w:r>
      <w:r>
        <w:rPr>
          <w:sz w:val="22"/>
        </w:rPr>
        <w:t>专管员（签字）：</w:t>
      </w:r>
      <w:r>
        <w:rPr>
          <w:spacing w:val="-107"/>
          <w:sz w:val="22"/>
        </w:rPr>
        <w:t xml:space="preserve"> </w:t>
      </w:r>
      <w:r>
        <w:rPr>
          <w:sz w:val="22"/>
        </w:rPr>
        <w:t>班组负责人（签字）：</w:t>
      </w:r>
      <w:r>
        <w:rPr>
          <w:sz w:val="22"/>
        </w:rPr>
        <w:tab/>
      </w:r>
      <w:r>
        <w:rPr>
          <w:spacing w:val="-1"/>
          <w:sz w:val="22"/>
        </w:rPr>
        <w:t>劳务</w:t>
      </w:r>
      <w:r>
        <w:rPr>
          <w:sz w:val="22"/>
        </w:rPr>
        <w:t>负责人（签字）：</w:t>
      </w:r>
    </w:p>
    <w:p>
      <w:pPr>
        <w:spacing w:after="0" w:line="364" w:lineRule="auto"/>
        <w:jc w:val="left"/>
        <w:rPr>
          <w:sz w:val="22"/>
        </w:rPr>
      </w:pPr>
    </w:p>
    <w:p>
      <w:pPr>
        <w:pStyle w:val="6"/>
        <w:widowControl w:val="0"/>
        <w:numPr>
          <w:ilvl w:val="0"/>
          <w:numId w:val="0"/>
        </w:numPr>
        <w:autoSpaceDE w:val="0"/>
        <w:autoSpaceDN w:val="0"/>
        <w:spacing w:before="0" w:after="0" w:line="240" w:lineRule="auto"/>
        <w:ind w:right="0" w:rightChars="0"/>
        <w:jc w:val="left"/>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4.6.4.</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 xml:space="preserve"> 劳务合同结算明细表</w:t>
      </w:r>
    </w:p>
    <w:p>
      <w:pPr>
        <w:pStyle w:val="6"/>
        <w:widowControl w:val="0"/>
        <w:numPr>
          <w:ilvl w:val="0"/>
          <w:numId w:val="0"/>
        </w:numPr>
        <w:autoSpaceDE w:val="0"/>
        <w:autoSpaceDN w:val="0"/>
        <w:spacing w:before="0" w:after="0" w:line="240" w:lineRule="auto"/>
        <w:ind w:right="0" w:rightChars="0"/>
        <w:jc w:val="left"/>
      </w:pPr>
    </w:p>
    <w:p>
      <w:pPr>
        <w:pStyle w:val="6"/>
        <w:widowControl w:val="0"/>
        <w:numPr>
          <w:ilvl w:val="0"/>
          <w:numId w:val="0"/>
        </w:numPr>
        <w:autoSpaceDE w:val="0"/>
        <w:autoSpaceDN w:val="0"/>
        <w:spacing w:before="0" w:after="0" w:line="240" w:lineRule="auto"/>
        <w:ind w:right="0" w:rightChars="0"/>
        <w:jc w:val="left"/>
        <w:rPr>
          <w:rFonts w:hint="eastAsia" w:eastAsia="宋体"/>
          <w:lang w:eastAsia="zh-CN"/>
        </w:rPr>
        <w:sectPr>
          <w:pgSz w:w="16840" w:h="11920" w:orient="landscape"/>
          <w:pgMar w:top="740" w:right="680" w:bottom="1600" w:left="920" w:header="0" w:footer="1418" w:gutter="0"/>
          <w:pgNumType w:fmt="decimal"/>
          <w:cols w:space="720" w:num="1"/>
        </w:sectPr>
      </w:pPr>
      <w:r>
        <w:rPr>
          <w:rFonts w:hint="eastAsia" w:eastAsia="宋体"/>
          <w:lang w:eastAsia="zh-CN"/>
        </w:rPr>
        <w:drawing>
          <wp:inline distT="0" distB="0" distL="114300" distR="114300">
            <wp:extent cx="9833610" cy="5051425"/>
            <wp:effectExtent l="0" t="0" r="15240" b="15875"/>
            <wp:docPr id="145" name="图片 145" descr="E}Q~)DJ$X%1A$)}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E}Q~)DJ$X%1A$)}0}(C[%{F"/>
                    <pic:cNvPicPr>
                      <a:picLocks noChangeAspect="1"/>
                    </pic:cNvPicPr>
                  </pic:nvPicPr>
                  <pic:blipFill>
                    <a:blip r:embed="rId59"/>
                    <a:stretch>
                      <a:fillRect/>
                    </a:stretch>
                  </pic:blipFill>
                  <pic:spPr>
                    <a:xfrm>
                      <a:off x="0" y="0"/>
                      <a:ext cx="9833610" cy="5051425"/>
                    </a:xfrm>
                    <a:prstGeom prst="rect">
                      <a:avLst/>
                    </a:prstGeom>
                  </pic:spPr>
                </pic:pic>
              </a:graphicData>
            </a:graphic>
          </wp:inline>
        </w:drawing>
      </w:r>
    </w:p>
    <w:p>
      <w:pPr>
        <w:pStyle w:val="20"/>
        <w:numPr>
          <w:ilvl w:val="0"/>
          <w:numId w:val="0"/>
        </w:numPr>
        <w:tabs>
          <w:tab w:val="left" w:pos="2611"/>
        </w:tabs>
        <w:spacing w:before="44" w:after="0" w:line="240" w:lineRule="auto"/>
        <w:ind w:right="0" w:rightChars="0" w:firstLine="560" w:firstLineChars="200"/>
        <w:jc w:val="left"/>
        <w:rPr>
          <w:sz w:val="28"/>
        </w:rPr>
      </w:pPr>
      <w:r>
        <w:rPr>
          <w:rFonts w:hint="eastAsia"/>
          <w:sz w:val="28"/>
          <w:lang w:val="en-US" w:eastAsia="zh-CN"/>
        </w:rPr>
        <w:t xml:space="preserve">4.6.4.5 </w:t>
      </w:r>
      <w:r>
        <w:rPr>
          <w:sz w:val="28"/>
        </w:rPr>
        <w:t>农民工工资支付规范化台账目录</w:t>
      </w:r>
    </w:p>
    <w:p>
      <w:pPr>
        <w:pStyle w:val="8"/>
      </w:pPr>
    </w:p>
    <w:p>
      <w:pPr>
        <w:pStyle w:val="8"/>
        <w:spacing w:before="11"/>
        <w:rPr>
          <w:sz w:val="21"/>
        </w:rPr>
      </w:pPr>
    </w:p>
    <w:p>
      <w:pPr>
        <w:pStyle w:val="8"/>
        <w:ind w:left="3467"/>
      </w:pPr>
      <w:r>
        <w:t>农民工工资支付规范化台账</w:t>
      </w:r>
    </w:p>
    <w:p>
      <w:pPr>
        <w:pStyle w:val="8"/>
        <w:spacing w:before="143" w:line="333" w:lineRule="auto"/>
        <w:ind w:left="1559" w:right="2701"/>
      </w:pPr>
      <w:bookmarkStart w:id="184" w:name="农民工工资档案(第一册）工程项目基本资料目录"/>
      <w:bookmarkEnd w:id="184"/>
      <w:r>
        <w:t>农民工工资档案(第一册）工程项目基本资料目录1.工程概况表</w:t>
      </w:r>
    </w:p>
    <w:p>
      <w:pPr>
        <w:pStyle w:val="20"/>
        <w:numPr>
          <w:ilvl w:val="1"/>
          <w:numId w:val="11"/>
        </w:numPr>
        <w:tabs>
          <w:tab w:val="left" w:pos="1843"/>
        </w:tabs>
        <w:spacing w:before="121" w:after="0" w:line="240" w:lineRule="auto"/>
        <w:ind w:left="1842" w:right="0" w:hanging="284"/>
        <w:jc w:val="left"/>
        <w:rPr>
          <w:sz w:val="28"/>
        </w:rPr>
      </w:pPr>
      <w:r>
        <w:rPr>
          <w:sz w:val="28"/>
        </w:rPr>
        <w:t>施工许可证（开工报告）</w:t>
      </w:r>
    </w:p>
    <w:p>
      <w:pPr>
        <w:pStyle w:val="8"/>
        <w:spacing w:before="7"/>
        <w:rPr>
          <w:sz w:val="20"/>
        </w:rPr>
      </w:pPr>
    </w:p>
    <w:p>
      <w:pPr>
        <w:pStyle w:val="20"/>
        <w:numPr>
          <w:ilvl w:val="1"/>
          <w:numId w:val="11"/>
        </w:numPr>
        <w:tabs>
          <w:tab w:val="left" w:pos="1843"/>
        </w:tabs>
        <w:spacing w:before="0" w:after="0" w:line="240" w:lineRule="auto"/>
        <w:ind w:left="1842" w:right="0" w:hanging="284"/>
        <w:jc w:val="left"/>
        <w:rPr>
          <w:sz w:val="28"/>
        </w:rPr>
      </w:pPr>
      <w:r>
        <w:rPr>
          <w:sz w:val="28"/>
        </w:rPr>
        <w:t>专业（劳务）分包合同（协议）情况表</w:t>
      </w:r>
    </w:p>
    <w:p>
      <w:pPr>
        <w:pStyle w:val="8"/>
        <w:spacing w:before="4"/>
        <w:rPr>
          <w:sz w:val="20"/>
        </w:rPr>
      </w:pPr>
    </w:p>
    <w:p>
      <w:pPr>
        <w:pStyle w:val="20"/>
        <w:numPr>
          <w:ilvl w:val="1"/>
          <w:numId w:val="11"/>
        </w:numPr>
        <w:tabs>
          <w:tab w:val="left" w:pos="1843"/>
        </w:tabs>
        <w:spacing w:before="0" w:after="0" w:line="240" w:lineRule="auto"/>
        <w:ind w:left="1842" w:right="0" w:hanging="284"/>
        <w:jc w:val="left"/>
        <w:rPr>
          <w:sz w:val="28"/>
        </w:rPr>
      </w:pPr>
      <w:r>
        <w:rPr>
          <w:sz w:val="28"/>
        </w:rPr>
        <w:t>专业（劳务）分包合同（协议）</w:t>
      </w:r>
    </w:p>
    <w:p>
      <w:pPr>
        <w:pStyle w:val="8"/>
        <w:spacing w:before="4"/>
        <w:rPr>
          <w:sz w:val="20"/>
        </w:rPr>
      </w:pPr>
    </w:p>
    <w:p>
      <w:pPr>
        <w:pStyle w:val="20"/>
        <w:numPr>
          <w:ilvl w:val="1"/>
          <w:numId w:val="11"/>
        </w:numPr>
        <w:tabs>
          <w:tab w:val="left" w:pos="1843"/>
        </w:tabs>
        <w:spacing w:before="0" w:after="0" w:line="240" w:lineRule="auto"/>
        <w:ind w:left="1842" w:right="0" w:hanging="284"/>
        <w:jc w:val="left"/>
        <w:rPr>
          <w:sz w:val="28"/>
        </w:rPr>
      </w:pPr>
      <w:r>
        <w:rPr>
          <w:sz w:val="28"/>
        </w:rPr>
        <w:t>农民工工资专用账户三方监管协议</w:t>
      </w:r>
    </w:p>
    <w:p>
      <w:pPr>
        <w:pStyle w:val="8"/>
        <w:spacing w:before="7"/>
        <w:rPr>
          <w:sz w:val="20"/>
        </w:rPr>
      </w:pPr>
    </w:p>
    <w:p>
      <w:pPr>
        <w:pStyle w:val="20"/>
        <w:numPr>
          <w:ilvl w:val="1"/>
          <w:numId w:val="11"/>
        </w:numPr>
        <w:tabs>
          <w:tab w:val="left" w:pos="1843"/>
        </w:tabs>
        <w:spacing w:before="0" w:after="0" w:line="240" w:lineRule="auto"/>
        <w:ind w:left="1842" w:right="0" w:hanging="284"/>
        <w:jc w:val="left"/>
        <w:rPr>
          <w:sz w:val="28"/>
        </w:rPr>
      </w:pPr>
      <w:r>
        <w:rPr>
          <w:sz w:val="28"/>
        </w:rPr>
        <w:t>工资专用账户开户证明</w:t>
      </w:r>
    </w:p>
    <w:p>
      <w:pPr>
        <w:pStyle w:val="8"/>
        <w:spacing w:before="4"/>
        <w:rPr>
          <w:sz w:val="20"/>
        </w:rPr>
      </w:pPr>
    </w:p>
    <w:p>
      <w:pPr>
        <w:pStyle w:val="20"/>
        <w:numPr>
          <w:ilvl w:val="1"/>
          <w:numId w:val="11"/>
        </w:numPr>
        <w:tabs>
          <w:tab w:val="left" w:pos="1843"/>
        </w:tabs>
        <w:spacing w:before="0" w:after="0" w:line="240" w:lineRule="auto"/>
        <w:ind w:left="1842" w:right="0" w:hanging="284"/>
        <w:jc w:val="left"/>
        <w:rPr>
          <w:sz w:val="28"/>
        </w:rPr>
      </w:pPr>
      <w:r>
        <w:rPr>
          <w:sz w:val="28"/>
        </w:rPr>
        <w:t>农民工工资专用账户清单</w:t>
      </w:r>
    </w:p>
    <w:p>
      <w:pPr>
        <w:pStyle w:val="8"/>
        <w:spacing w:before="4"/>
        <w:rPr>
          <w:sz w:val="20"/>
        </w:rPr>
      </w:pPr>
    </w:p>
    <w:p>
      <w:pPr>
        <w:pStyle w:val="20"/>
        <w:numPr>
          <w:ilvl w:val="1"/>
          <w:numId w:val="11"/>
        </w:numPr>
        <w:tabs>
          <w:tab w:val="left" w:pos="1843"/>
        </w:tabs>
        <w:spacing w:before="0" w:after="0" w:line="240" w:lineRule="auto"/>
        <w:ind w:left="1842" w:right="0" w:hanging="284"/>
        <w:jc w:val="left"/>
        <w:rPr>
          <w:sz w:val="28"/>
        </w:rPr>
      </w:pPr>
      <w:r>
        <w:rPr>
          <w:sz w:val="28"/>
        </w:rPr>
        <w:t>农民工维权机构及劳资专管员信息</w:t>
      </w:r>
    </w:p>
    <w:p>
      <w:pPr>
        <w:pStyle w:val="8"/>
        <w:spacing w:before="7"/>
        <w:rPr>
          <w:sz w:val="20"/>
        </w:rPr>
      </w:pPr>
    </w:p>
    <w:p>
      <w:pPr>
        <w:pStyle w:val="20"/>
        <w:numPr>
          <w:ilvl w:val="1"/>
          <w:numId w:val="11"/>
        </w:numPr>
        <w:tabs>
          <w:tab w:val="left" w:pos="1843"/>
        </w:tabs>
        <w:spacing w:before="0" w:after="0" w:line="240" w:lineRule="auto"/>
        <w:ind w:left="1842" w:right="0" w:hanging="284"/>
        <w:jc w:val="left"/>
        <w:rPr>
          <w:sz w:val="28"/>
        </w:rPr>
      </w:pPr>
      <w:r>
        <w:rPr>
          <w:sz w:val="28"/>
        </w:rPr>
        <w:t>保证金缴纳凭证、保函或差异化缴存申请表</w:t>
      </w:r>
    </w:p>
    <w:p>
      <w:pPr>
        <w:pStyle w:val="8"/>
        <w:spacing w:before="4"/>
        <w:rPr>
          <w:sz w:val="20"/>
        </w:rPr>
      </w:pPr>
    </w:p>
    <w:p>
      <w:pPr>
        <w:pStyle w:val="20"/>
        <w:numPr>
          <w:ilvl w:val="1"/>
          <w:numId w:val="11"/>
        </w:numPr>
        <w:tabs>
          <w:tab w:val="left" w:pos="1982"/>
        </w:tabs>
        <w:spacing w:before="0" w:after="0" w:line="240" w:lineRule="auto"/>
        <w:ind w:left="1981" w:right="0" w:hanging="423"/>
        <w:jc w:val="left"/>
        <w:rPr>
          <w:sz w:val="28"/>
        </w:rPr>
      </w:pPr>
      <w:r>
        <w:rPr>
          <w:sz w:val="28"/>
        </w:rPr>
        <w:t>工伤保险缴纳凭证</w:t>
      </w:r>
    </w:p>
    <w:p>
      <w:pPr>
        <w:pStyle w:val="8"/>
        <w:spacing w:before="4"/>
        <w:rPr>
          <w:sz w:val="20"/>
        </w:rPr>
      </w:pPr>
    </w:p>
    <w:p>
      <w:pPr>
        <w:pStyle w:val="20"/>
        <w:numPr>
          <w:ilvl w:val="1"/>
          <w:numId w:val="11"/>
        </w:numPr>
        <w:tabs>
          <w:tab w:val="left" w:pos="1982"/>
        </w:tabs>
        <w:spacing w:before="0" w:after="0" w:line="240" w:lineRule="auto"/>
        <w:ind w:left="1981" w:right="0" w:hanging="423"/>
        <w:jc w:val="left"/>
        <w:rPr>
          <w:sz w:val="28"/>
        </w:rPr>
      </w:pPr>
      <w:r>
        <w:rPr>
          <w:spacing w:val="-1"/>
          <w:sz w:val="28"/>
        </w:rPr>
        <w:t>维权告示牌图片</w:t>
      </w:r>
    </w:p>
    <w:p>
      <w:pPr>
        <w:pStyle w:val="8"/>
        <w:spacing w:before="7"/>
        <w:rPr>
          <w:sz w:val="20"/>
        </w:rPr>
      </w:pPr>
    </w:p>
    <w:p>
      <w:pPr>
        <w:pStyle w:val="20"/>
        <w:numPr>
          <w:ilvl w:val="1"/>
          <w:numId w:val="11"/>
        </w:numPr>
        <w:tabs>
          <w:tab w:val="left" w:pos="1982"/>
        </w:tabs>
        <w:spacing w:before="0" w:after="0" w:line="240" w:lineRule="auto"/>
        <w:ind w:left="1981" w:right="0" w:hanging="423"/>
        <w:jc w:val="left"/>
        <w:rPr>
          <w:sz w:val="28"/>
        </w:rPr>
      </w:pPr>
      <w:r>
        <w:rPr>
          <w:spacing w:val="-1"/>
          <w:sz w:val="28"/>
        </w:rPr>
        <w:t>实名制通道图片</w:t>
      </w:r>
    </w:p>
    <w:p>
      <w:pPr>
        <w:pStyle w:val="8"/>
        <w:spacing w:before="4"/>
        <w:rPr>
          <w:sz w:val="20"/>
        </w:rPr>
      </w:pPr>
    </w:p>
    <w:p>
      <w:pPr>
        <w:pStyle w:val="8"/>
        <w:spacing w:line="415" w:lineRule="auto"/>
        <w:ind w:left="1559" w:right="2699"/>
      </w:pPr>
      <w:r>
        <w:t>农民工工资档案(第二册）工资支付基础资料目录1.简易劳动合同</w:t>
      </w:r>
    </w:p>
    <w:p>
      <w:pPr>
        <w:pStyle w:val="20"/>
        <w:numPr>
          <w:ilvl w:val="0"/>
          <w:numId w:val="12"/>
        </w:numPr>
        <w:tabs>
          <w:tab w:val="left" w:pos="1843"/>
        </w:tabs>
        <w:spacing w:before="0" w:after="0" w:line="358" w:lineRule="exact"/>
        <w:ind w:left="1842" w:right="0" w:hanging="284"/>
        <w:jc w:val="left"/>
        <w:rPr>
          <w:sz w:val="28"/>
        </w:rPr>
      </w:pPr>
      <w:r>
        <w:rPr>
          <w:sz w:val="28"/>
        </w:rPr>
        <w:t>农民工实名制花名册</w:t>
      </w:r>
    </w:p>
    <w:p>
      <w:pPr>
        <w:pStyle w:val="8"/>
        <w:spacing w:before="4"/>
        <w:rPr>
          <w:sz w:val="20"/>
        </w:rPr>
      </w:pPr>
    </w:p>
    <w:p>
      <w:pPr>
        <w:pStyle w:val="20"/>
        <w:numPr>
          <w:ilvl w:val="0"/>
          <w:numId w:val="12"/>
        </w:numPr>
        <w:tabs>
          <w:tab w:val="left" w:pos="1843"/>
        </w:tabs>
        <w:spacing w:before="0" w:after="0" w:line="240" w:lineRule="auto"/>
        <w:ind w:left="1842" w:right="0" w:hanging="284"/>
        <w:jc w:val="left"/>
        <w:rPr>
          <w:sz w:val="28"/>
        </w:rPr>
      </w:pPr>
      <w:r>
        <w:rPr>
          <w:sz w:val="28"/>
        </w:rPr>
        <w:t>农民工务工考勤表（按月装订成册）</w:t>
      </w:r>
    </w:p>
    <w:p>
      <w:pPr>
        <w:pStyle w:val="8"/>
        <w:spacing w:before="4"/>
        <w:rPr>
          <w:sz w:val="20"/>
        </w:rPr>
      </w:pPr>
    </w:p>
    <w:p>
      <w:pPr>
        <w:pStyle w:val="20"/>
        <w:numPr>
          <w:ilvl w:val="0"/>
          <w:numId w:val="12"/>
        </w:numPr>
        <w:tabs>
          <w:tab w:val="left" w:pos="1843"/>
        </w:tabs>
        <w:spacing w:before="0" w:after="0" w:line="240" w:lineRule="auto"/>
        <w:ind w:left="1842" w:right="0" w:hanging="284"/>
        <w:jc w:val="left"/>
        <w:rPr>
          <w:sz w:val="28"/>
        </w:rPr>
      </w:pPr>
      <w:r>
        <w:rPr>
          <w:sz w:val="28"/>
        </w:rPr>
        <w:t>工资发放表（按月装订成册）</w:t>
      </w:r>
    </w:p>
    <w:p>
      <w:pPr>
        <w:pStyle w:val="8"/>
        <w:spacing w:before="7"/>
        <w:rPr>
          <w:sz w:val="20"/>
        </w:rPr>
      </w:pPr>
    </w:p>
    <w:p>
      <w:pPr>
        <w:pStyle w:val="20"/>
        <w:numPr>
          <w:ilvl w:val="0"/>
          <w:numId w:val="12"/>
        </w:numPr>
        <w:tabs>
          <w:tab w:val="left" w:pos="1843"/>
        </w:tabs>
        <w:spacing w:before="0" w:after="0" w:line="240" w:lineRule="auto"/>
        <w:ind w:left="1842" w:right="0" w:hanging="284"/>
        <w:jc w:val="left"/>
        <w:rPr>
          <w:sz w:val="28"/>
        </w:rPr>
      </w:pPr>
      <w:r>
        <w:rPr>
          <w:sz w:val="28"/>
        </w:rPr>
        <w:t>工资发放清单（打印银行发放流水，按月装订成册）</w:t>
      </w:r>
    </w:p>
    <w:p>
      <w:pPr>
        <w:pStyle w:val="8"/>
        <w:spacing w:before="4"/>
        <w:rPr>
          <w:sz w:val="20"/>
        </w:rPr>
      </w:pPr>
    </w:p>
    <w:p>
      <w:pPr>
        <w:pStyle w:val="20"/>
        <w:numPr>
          <w:ilvl w:val="0"/>
          <w:numId w:val="12"/>
        </w:numPr>
        <w:tabs>
          <w:tab w:val="left" w:pos="1843"/>
        </w:tabs>
        <w:spacing w:before="0" w:after="0" w:line="240" w:lineRule="auto"/>
        <w:ind w:left="1842" w:right="0" w:hanging="284"/>
        <w:jc w:val="left"/>
        <w:rPr>
          <w:sz w:val="28"/>
        </w:rPr>
      </w:pPr>
      <w:r>
        <w:rPr>
          <w:sz w:val="28"/>
        </w:rPr>
        <w:t>其他工资发放资料。</w:t>
      </w:r>
    </w:p>
    <w:p>
      <w:pPr>
        <w:spacing w:after="0" w:line="240" w:lineRule="auto"/>
        <w:jc w:val="left"/>
        <w:rPr>
          <w:sz w:val="28"/>
        </w:rPr>
        <w:sectPr>
          <w:footerReference r:id="rId26" w:type="default"/>
          <w:pgSz w:w="11910" w:h="16840"/>
          <w:pgMar w:top="1500" w:right="1559" w:bottom="1599" w:left="1678" w:header="0" w:footer="913" w:gutter="0"/>
          <w:pgNumType w:fmt="decimal"/>
          <w:cols w:space="720" w:num="1"/>
        </w:sectPr>
      </w:pPr>
    </w:p>
    <w:p>
      <w:pPr>
        <w:pStyle w:val="20"/>
        <w:numPr>
          <w:ilvl w:val="0"/>
          <w:numId w:val="0"/>
        </w:numPr>
        <w:tabs>
          <w:tab w:val="left" w:pos="2611"/>
        </w:tabs>
        <w:spacing w:before="44" w:after="0" w:line="240" w:lineRule="auto"/>
        <w:ind w:right="0" w:rightChars="0" w:firstLine="560" w:firstLineChars="200"/>
        <w:jc w:val="left"/>
        <w:rPr>
          <w:rFonts w:hint="eastAsia"/>
          <w:sz w:val="28"/>
          <w:lang w:val="en-US" w:eastAsia="zh-CN"/>
        </w:rPr>
      </w:pPr>
      <w:r>
        <w:rPr>
          <w:rFonts w:hint="eastAsia"/>
          <w:sz w:val="28"/>
          <w:lang w:val="en-US" w:eastAsia="zh-CN"/>
        </w:rPr>
        <w:t xml:space="preserve">4.6.4.6 </w:t>
      </w:r>
      <w:r>
        <w:rPr>
          <w:sz w:val="28"/>
        </w:rPr>
        <w:t>农民工</w:t>
      </w:r>
      <w:r>
        <w:rPr>
          <w:rFonts w:hint="eastAsia"/>
          <w:sz w:val="28"/>
          <w:lang w:val="en-US" w:eastAsia="zh-CN"/>
        </w:rPr>
        <w:t>维权信息告示牌</w:t>
      </w:r>
    </w:p>
    <w:p>
      <w:pPr>
        <w:pStyle w:val="8"/>
        <w:ind w:left="2660"/>
      </w:pPr>
    </w:p>
    <w:p>
      <w:pPr>
        <w:pStyle w:val="8"/>
        <w:ind w:left="2660"/>
      </w:pPr>
      <w:r>
        <w:t>农民工维权信息告示牌（模板）</w:t>
      </w:r>
    </w:p>
    <w:p>
      <w:pPr>
        <w:pStyle w:val="8"/>
        <w:rPr>
          <w:sz w:val="20"/>
        </w:rPr>
      </w:pPr>
    </w:p>
    <w:p>
      <w:pPr>
        <w:pStyle w:val="8"/>
        <w:spacing w:before="8"/>
        <w:rPr>
          <w:sz w:val="14"/>
        </w:rPr>
      </w:pPr>
    </w:p>
    <w:tbl>
      <w:tblPr>
        <w:tblStyle w:val="14"/>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44"/>
        <w:gridCol w:w="2268"/>
        <w:gridCol w:w="1932"/>
        <w:gridCol w:w="2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3644" w:type="dxa"/>
          </w:tcPr>
          <w:p>
            <w:pPr>
              <w:pStyle w:val="21"/>
              <w:spacing w:before="80"/>
              <w:ind w:left="601" w:right="592"/>
              <w:jc w:val="center"/>
              <w:rPr>
                <w:sz w:val="24"/>
              </w:rPr>
            </w:pPr>
            <w:r>
              <w:rPr>
                <w:sz w:val="24"/>
              </w:rPr>
              <w:t>项目名称</w:t>
            </w:r>
          </w:p>
        </w:tc>
        <w:tc>
          <w:tcPr>
            <w:tcW w:w="2268" w:type="dxa"/>
          </w:tcPr>
          <w:p>
            <w:pPr>
              <w:pStyle w:val="21"/>
              <w:rPr>
                <w:rFonts w:ascii="Times New Roman"/>
                <w:sz w:val="24"/>
              </w:rPr>
            </w:pPr>
          </w:p>
        </w:tc>
        <w:tc>
          <w:tcPr>
            <w:tcW w:w="1932" w:type="dxa"/>
          </w:tcPr>
          <w:p>
            <w:pPr>
              <w:pStyle w:val="21"/>
              <w:spacing w:before="80"/>
              <w:ind w:left="106" w:right="95"/>
              <w:jc w:val="center"/>
              <w:rPr>
                <w:sz w:val="24"/>
              </w:rPr>
            </w:pPr>
            <w:r>
              <w:rPr>
                <w:sz w:val="24"/>
              </w:rPr>
              <w:t>项目地址</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644" w:type="dxa"/>
          </w:tcPr>
          <w:p>
            <w:pPr>
              <w:pStyle w:val="21"/>
              <w:spacing w:before="82"/>
              <w:ind w:left="601" w:right="592"/>
              <w:jc w:val="center"/>
              <w:rPr>
                <w:sz w:val="24"/>
              </w:rPr>
            </w:pPr>
            <w:r>
              <w:rPr>
                <w:sz w:val="24"/>
              </w:rPr>
              <w:t>建设单位</w:t>
            </w:r>
          </w:p>
        </w:tc>
        <w:tc>
          <w:tcPr>
            <w:tcW w:w="2268" w:type="dxa"/>
          </w:tcPr>
          <w:p>
            <w:pPr>
              <w:pStyle w:val="21"/>
              <w:rPr>
                <w:rFonts w:ascii="Times New Roman"/>
                <w:sz w:val="24"/>
              </w:rPr>
            </w:pPr>
          </w:p>
        </w:tc>
        <w:tc>
          <w:tcPr>
            <w:tcW w:w="1932" w:type="dxa"/>
          </w:tcPr>
          <w:p>
            <w:pPr>
              <w:pStyle w:val="21"/>
              <w:spacing w:before="82"/>
              <w:ind w:left="106" w:right="95"/>
              <w:jc w:val="center"/>
              <w:rPr>
                <w:sz w:val="24"/>
              </w:rPr>
            </w:pPr>
            <w:r>
              <w:rPr>
                <w:sz w:val="24"/>
              </w:rPr>
              <w:t>监理单位</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644" w:type="dxa"/>
            <w:vMerge w:val="restart"/>
          </w:tcPr>
          <w:p>
            <w:pPr>
              <w:pStyle w:val="21"/>
              <w:rPr>
                <w:sz w:val="24"/>
              </w:rPr>
            </w:pPr>
          </w:p>
          <w:p>
            <w:pPr>
              <w:pStyle w:val="21"/>
              <w:rPr>
                <w:sz w:val="24"/>
              </w:rPr>
            </w:pPr>
          </w:p>
          <w:p>
            <w:pPr>
              <w:pStyle w:val="21"/>
              <w:spacing w:before="177"/>
              <w:ind w:left="981"/>
              <w:rPr>
                <w:sz w:val="24"/>
              </w:rPr>
            </w:pPr>
            <w:r>
              <w:rPr>
                <w:sz w:val="24"/>
              </w:rPr>
              <w:t>施工总承包企业</w:t>
            </w:r>
          </w:p>
        </w:tc>
        <w:tc>
          <w:tcPr>
            <w:tcW w:w="2268" w:type="dxa"/>
            <w:vMerge w:val="restart"/>
          </w:tcPr>
          <w:p>
            <w:pPr>
              <w:pStyle w:val="21"/>
              <w:rPr>
                <w:rFonts w:ascii="Times New Roman"/>
                <w:sz w:val="24"/>
              </w:rPr>
            </w:pPr>
          </w:p>
        </w:tc>
        <w:tc>
          <w:tcPr>
            <w:tcW w:w="1932" w:type="dxa"/>
          </w:tcPr>
          <w:p>
            <w:pPr>
              <w:pStyle w:val="21"/>
              <w:spacing w:before="81"/>
              <w:ind w:left="106" w:right="95"/>
              <w:jc w:val="center"/>
              <w:rPr>
                <w:sz w:val="24"/>
              </w:rPr>
            </w:pPr>
            <w:r>
              <w:rPr>
                <w:sz w:val="24"/>
              </w:rPr>
              <w:t>项目经理姓名</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3644"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932" w:type="dxa"/>
          </w:tcPr>
          <w:p>
            <w:pPr>
              <w:pStyle w:val="21"/>
              <w:spacing w:before="81"/>
              <w:ind w:left="106" w:right="95"/>
              <w:jc w:val="center"/>
              <w:rPr>
                <w:sz w:val="24"/>
              </w:rPr>
            </w:pPr>
            <w:r>
              <w:rPr>
                <w:sz w:val="24"/>
              </w:rPr>
              <w:t>企业维权机构负</w:t>
            </w:r>
          </w:p>
          <w:p>
            <w:pPr>
              <w:pStyle w:val="21"/>
              <w:spacing w:before="160"/>
              <w:ind w:left="106" w:right="95"/>
              <w:jc w:val="center"/>
              <w:rPr>
                <w:sz w:val="24"/>
              </w:rPr>
            </w:pPr>
            <w:r>
              <w:rPr>
                <w:sz w:val="24"/>
              </w:rPr>
              <w:t>责人及电话</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644" w:type="dxa"/>
            <w:vMerge w:val="continue"/>
            <w:tcBorders>
              <w:top w:val="nil"/>
            </w:tcBorders>
          </w:tcPr>
          <w:p>
            <w:pPr>
              <w:rPr>
                <w:sz w:val="2"/>
                <w:szCs w:val="2"/>
              </w:rPr>
            </w:pPr>
          </w:p>
        </w:tc>
        <w:tc>
          <w:tcPr>
            <w:tcW w:w="2268" w:type="dxa"/>
            <w:vMerge w:val="continue"/>
            <w:tcBorders>
              <w:top w:val="nil"/>
            </w:tcBorders>
          </w:tcPr>
          <w:p>
            <w:pPr>
              <w:rPr>
                <w:sz w:val="2"/>
                <w:szCs w:val="2"/>
              </w:rPr>
            </w:pPr>
          </w:p>
        </w:tc>
        <w:tc>
          <w:tcPr>
            <w:tcW w:w="1932" w:type="dxa"/>
          </w:tcPr>
          <w:p>
            <w:pPr>
              <w:pStyle w:val="21"/>
              <w:spacing w:before="81"/>
              <w:ind w:left="106" w:right="95"/>
              <w:jc w:val="center"/>
              <w:rPr>
                <w:sz w:val="24"/>
              </w:rPr>
            </w:pPr>
            <w:r>
              <w:rPr>
                <w:sz w:val="24"/>
              </w:rPr>
              <w:t>联系方式</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644" w:type="dxa"/>
          </w:tcPr>
          <w:p>
            <w:pPr>
              <w:pStyle w:val="21"/>
              <w:spacing w:before="80"/>
              <w:ind w:left="601" w:right="592"/>
              <w:jc w:val="center"/>
              <w:rPr>
                <w:sz w:val="24"/>
              </w:rPr>
            </w:pPr>
            <w:r>
              <w:rPr>
                <w:sz w:val="24"/>
              </w:rPr>
              <w:t>劳资专管员</w:t>
            </w:r>
          </w:p>
        </w:tc>
        <w:tc>
          <w:tcPr>
            <w:tcW w:w="2268" w:type="dxa"/>
          </w:tcPr>
          <w:p>
            <w:pPr>
              <w:pStyle w:val="21"/>
              <w:rPr>
                <w:rFonts w:ascii="Times New Roman"/>
                <w:sz w:val="24"/>
              </w:rPr>
            </w:pPr>
          </w:p>
        </w:tc>
        <w:tc>
          <w:tcPr>
            <w:tcW w:w="1932" w:type="dxa"/>
          </w:tcPr>
          <w:p>
            <w:pPr>
              <w:pStyle w:val="21"/>
              <w:spacing w:before="80"/>
              <w:ind w:left="106" w:right="95"/>
              <w:jc w:val="center"/>
              <w:rPr>
                <w:sz w:val="24"/>
              </w:rPr>
            </w:pPr>
            <w:r>
              <w:rPr>
                <w:sz w:val="24"/>
              </w:rPr>
              <w:t>联系电话</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644" w:type="dxa"/>
          </w:tcPr>
          <w:p>
            <w:pPr>
              <w:pStyle w:val="21"/>
              <w:spacing w:before="80"/>
              <w:ind w:left="601" w:right="592"/>
              <w:jc w:val="center"/>
              <w:rPr>
                <w:sz w:val="24"/>
              </w:rPr>
            </w:pPr>
            <w:r>
              <w:rPr>
                <w:sz w:val="24"/>
              </w:rPr>
              <w:t>属地建设领域维权机构</w:t>
            </w:r>
          </w:p>
        </w:tc>
        <w:tc>
          <w:tcPr>
            <w:tcW w:w="2268" w:type="dxa"/>
          </w:tcPr>
          <w:p>
            <w:pPr>
              <w:pStyle w:val="21"/>
              <w:rPr>
                <w:rFonts w:ascii="Times New Roman"/>
                <w:sz w:val="24"/>
              </w:rPr>
            </w:pPr>
          </w:p>
        </w:tc>
        <w:tc>
          <w:tcPr>
            <w:tcW w:w="1932" w:type="dxa"/>
          </w:tcPr>
          <w:p>
            <w:pPr>
              <w:pStyle w:val="21"/>
              <w:spacing w:before="80"/>
              <w:ind w:left="106" w:right="95"/>
              <w:jc w:val="center"/>
              <w:rPr>
                <w:sz w:val="24"/>
              </w:rPr>
            </w:pPr>
            <w:r>
              <w:rPr>
                <w:sz w:val="24"/>
              </w:rPr>
              <w:t>投诉地址及电话</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644" w:type="dxa"/>
          </w:tcPr>
          <w:p>
            <w:pPr>
              <w:pStyle w:val="21"/>
              <w:spacing w:before="82"/>
              <w:ind w:left="601" w:right="592"/>
              <w:jc w:val="center"/>
              <w:rPr>
                <w:sz w:val="24"/>
              </w:rPr>
            </w:pPr>
            <w:r>
              <w:rPr>
                <w:sz w:val="24"/>
              </w:rPr>
              <w:t>属地劳动保障监察机构</w:t>
            </w:r>
          </w:p>
        </w:tc>
        <w:tc>
          <w:tcPr>
            <w:tcW w:w="2268" w:type="dxa"/>
          </w:tcPr>
          <w:p>
            <w:pPr>
              <w:pStyle w:val="21"/>
              <w:rPr>
                <w:rFonts w:ascii="Times New Roman"/>
                <w:sz w:val="24"/>
              </w:rPr>
            </w:pPr>
          </w:p>
        </w:tc>
        <w:tc>
          <w:tcPr>
            <w:tcW w:w="1932" w:type="dxa"/>
          </w:tcPr>
          <w:p>
            <w:pPr>
              <w:pStyle w:val="21"/>
              <w:spacing w:before="82"/>
              <w:ind w:left="106" w:right="95"/>
              <w:jc w:val="center"/>
              <w:rPr>
                <w:sz w:val="24"/>
              </w:rPr>
            </w:pPr>
            <w:r>
              <w:rPr>
                <w:sz w:val="24"/>
              </w:rPr>
              <w:t>投诉地址及电话</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644" w:type="dxa"/>
          </w:tcPr>
          <w:p>
            <w:pPr>
              <w:pStyle w:val="21"/>
              <w:spacing w:before="81"/>
              <w:ind w:left="601" w:right="592"/>
              <w:jc w:val="center"/>
              <w:rPr>
                <w:sz w:val="24"/>
              </w:rPr>
            </w:pPr>
            <w:r>
              <w:rPr>
                <w:sz w:val="24"/>
              </w:rPr>
              <w:t>属地劳动争议仲裁机构</w:t>
            </w:r>
          </w:p>
        </w:tc>
        <w:tc>
          <w:tcPr>
            <w:tcW w:w="2268" w:type="dxa"/>
          </w:tcPr>
          <w:p>
            <w:pPr>
              <w:pStyle w:val="21"/>
              <w:rPr>
                <w:rFonts w:ascii="Times New Roman"/>
                <w:sz w:val="24"/>
              </w:rPr>
            </w:pPr>
          </w:p>
        </w:tc>
        <w:tc>
          <w:tcPr>
            <w:tcW w:w="1932" w:type="dxa"/>
          </w:tcPr>
          <w:p>
            <w:pPr>
              <w:pStyle w:val="21"/>
              <w:spacing w:before="81"/>
              <w:ind w:left="106" w:right="95"/>
              <w:jc w:val="center"/>
              <w:rPr>
                <w:sz w:val="24"/>
              </w:rPr>
            </w:pPr>
            <w:r>
              <w:rPr>
                <w:sz w:val="24"/>
              </w:rPr>
              <w:t>联系电话</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644" w:type="dxa"/>
          </w:tcPr>
          <w:p>
            <w:pPr>
              <w:pStyle w:val="21"/>
              <w:spacing w:before="81"/>
              <w:ind w:left="601" w:right="592"/>
              <w:jc w:val="center"/>
              <w:rPr>
                <w:sz w:val="24"/>
              </w:rPr>
            </w:pPr>
            <w:r>
              <w:rPr>
                <w:sz w:val="24"/>
              </w:rPr>
              <w:t>司法援助</w:t>
            </w:r>
          </w:p>
        </w:tc>
        <w:tc>
          <w:tcPr>
            <w:tcW w:w="2268" w:type="dxa"/>
          </w:tcPr>
          <w:p>
            <w:pPr>
              <w:pStyle w:val="21"/>
              <w:rPr>
                <w:rFonts w:ascii="Times New Roman"/>
                <w:sz w:val="24"/>
              </w:rPr>
            </w:pPr>
          </w:p>
        </w:tc>
        <w:tc>
          <w:tcPr>
            <w:tcW w:w="1932" w:type="dxa"/>
          </w:tcPr>
          <w:p>
            <w:pPr>
              <w:pStyle w:val="21"/>
              <w:spacing w:before="81"/>
              <w:ind w:left="106" w:right="95"/>
              <w:jc w:val="center"/>
              <w:rPr>
                <w:sz w:val="24"/>
              </w:rPr>
            </w:pPr>
            <w:r>
              <w:rPr>
                <w:sz w:val="24"/>
              </w:rPr>
              <w:t>联系电话</w:t>
            </w:r>
          </w:p>
        </w:tc>
        <w:tc>
          <w:tcPr>
            <w:tcW w:w="2234"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8" w:hRule="atLeast"/>
        </w:trPr>
        <w:tc>
          <w:tcPr>
            <w:tcW w:w="3644" w:type="dxa"/>
          </w:tcPr>
          <w:p>
            <w:pPr>
              <w:pStyle w:val="21"/>
              <w:spacing w:before="80" w:line="364" w:lineRule="auto"/>
              <w:ind w:left="588" w:right="970" w:firstLine="393"/>
              <w:jc w:val="both"/>
              <w:rPr>
                <w:sz w:val="24"/>
              </w:rPr>
            </w:pPr>
            <w:r>
              <w:rPr>
                <w:spacing w:val="48"/>
                <w:sz w:val="24"/>
              </w:rPr>
              <w:t>维 权 提 示</w:t>
            </w:r>
            <w:r>
              <w:rPr>
                <w:sz w:val="24"/>
              </w:rPr>
              <w:t>广大农民工朋友:</w:t>
            </w:r>
          </w:p>
          <w:p>
            <w:pPr>
              <w:pStyle w:val="21"/>
              <w:spacing w:before="2" w:line="364" w:lineRule="auto"/>
              <w:ind w:left="108" w:right="96" w:firstLine="480"/>
              <w:jc w:val="both"/>
              <w:rPr>
                <w:sz w:val="24"/>
              </w:rPr>
            </w:pPr>
            <w:r>
              <w:rPr>
                <w:spacing w:val="13"/>
                <w:sz w:val="24"/>
              </w:rPr>
              <w:t>感谢你的辛勤劳动!为了更好地维护你的合法权益,请你在</w:t>
            </w:r>
            <w:r>
              <w:rPr>
                <w:sz w:val="24"/>
              </w:rPr>
              <w:t>务工过程中注意以下事项:</w:t>
            </w:r>
          </w:p>
          <w:p>
            <w:pPr>
              <w:pStyle w:val="21"/>
              <w:numPr>
                <w:ilvl w:val="0"/>
                <w:numId w:val="13"/>
              </w:numPr>
              <w:tabs>
                <w:tab w:val="left" w:pos="350"/>
              </w:tabs>
              <w:spacing w:before="1" w:after="0" w:line="364" w:lineRule="auto"/>
              <w:ind w:left="108" w:right="163" w:firstLine="0"/>
              <w:jc w:val="both"/>
              <w:rPr>
                <w:sz w:val="24"/>
              </w:rPr>
            </w:pPr>
            <w:r>
              <w:rPr>
                <w:spacing w:val="-1"/>
                <w:sz w:val="24"/>
              </w:rPr>
              <w:t>进场后一个月内，主动要求与施工单位签订书面劳动合同，接受实名制管理。进场工作期间，</w:t>
            </w:r>
            <w:r>
              <w:rPr>
                <w:spacing w:val="-118"/>
                <w:sz w:val="24"/>
              </w:rPr>
              <w:t xml:space="preserve"> </w:t>
            </w:r>
            <w:r>
              <w:rPr>
                <w:spacing w:val="-1"/>
                <w:sz w:val="24"/>
              </w:rPr>
              <w:t>应遵守施工单位各项规章制度，</w:t>
            </w:r>
            <w:r>
              <w:rPr>
                <w:spacing w:val="-118"/>
                <w:sz w:val="24"/>
              </w:rPr>
              <w:t xml:space="preserve"> </w:t>
            </w:r>
            <w:r>
              <w:rPr>
                <w:spacing w:val="-1"/>
                <w:sz w:val="24"/>
              </w:rPr>
              <w:t>注意安全，按时按质按量完成工作任务，提高技能，遵守劳动纪</w:t>
            </w:r>
            <w:r>
              <w:rPr>
                <w:sz w:val="24"/>
              </w:rPr>
              <w:t>律与职业道德。</w:t>
            </w:r>
          </w:p>
          <w:p>
            <w:pPr>
              <w:pStyle w:val="21"/>
              <w:numPr>
                <w:ilvl w:val="0"/>
                <w:numId w:val="13"/>
              </w:numPr>
              <w:tabs>
                <w:tab w:val="left" w:pos="350"/>
              </w:tabs>
              <w:spacing w:before="5" w:after="0" w:line="240" w:lineRule="auto"/>
              <w:ind w:left="349" w:right="0" w:hanging="242"/>
              <w:jc w:val="left"/>
              <w:rPr>
                <w:sz w:val="24"/>
              </w:rPr>
            </w:pPr>
            <w:r>
              <w:rPr>
                <w:sz w:val="24"/>
              </w:rPr>
              <w:t>务工过程中，请你据实收集并</w:t>
            </w:r>
          </w:p>
          <w:p>
            <w:pPr>
              <w:pStyle w:val="21"/>
              <w:spacing w:before="8" w:line="460" w:lineRule="atLeast"/>
              <w:ind w:left="108" w:right="163"/>
              <w:rPr>
                <w:sz w:val="24"/>
              </w:rPr>
            </w:pPr>
            <w:r>
              <w:rPr>
                <w:spacing w:val="-1"/>
                <w:sz w:val="24"/>
              </w:rPr>
              <w:t>妥善保存以下材料：劳动合同和承包合同、用于支付工资的银行</w:t>
            </w:r>
          </w:p>
        </w:tc>
        <w:tc>
          <w:tcPr>
            <w:tcW w:w="2268" w:type="dxa"/>
          </w:tcPr>
          <w:p>
            <w:pPr>
              <w:pStyle w:val="21"/>
              <w:rPr>
                <w:sz w:val="24"/>
              </w:rPr>
            </w:pPr>
          </w:p>
          <w:p>
            <w:pPr>
              <w:pStyle w:val="21"/>
              <w:spacing w:before="10"/>
              <w:rPr>
                <w:sz w:val="18"/>
              </w:rPr>
            </w:pPr>
          </w:p>
          <w:p>
            <w:pPr>
              <w:pStyle w:val="21"/>
              <w:spacing w:line="364" w:lineRule="auto"/>
              <w:ind w:left="174" w:right="101" w:hanging="60"/>
              <w:rPr>
                <w:sz w:val="24"/>
              </w:rPr>
            </w:pPr>
            <w:r>
              <w:rPr>
                <w:spacing w:val="-3"/>
                <w:sz w:val="24"/>
                <w:u w:val="single"/>
              </w:rPr>
              <w:t>依法合理维权 杜绝</w:t>
            </w:r>
            <w:r>
              <w:rPr>
                <w:spacing w:val="-220"/>
                <w:sz w:val="24"/>
                <w:u w:val="single"/>
              </w:rPr>
              <w:t>工</w:t>
            </w:r>
            <w:r>
              <w:rPr>
                <w:sz w:val="24"/>
                <w:u w:val="single"/>
              </w:rPr>
              <w:t>资拖欠（标语）</w:t>
            </w:r>
          </w:p>
          <w:p>
            <w:pPr>
              <w:pStyle w:val="21"/>
              <w:rPr>
                <w:sz w:val="24"/>
              </w:rPr>
            </w:pPr>
          </w:p>
          <w:p>
            <w:pPr>
              <w:pStyle w:val="21"/>
              <w:spacing w:before="162"/>
              <w:ind w:left="774"/>
              <w:rPr>
                <w:sz w:val="24"/>
              </w:rPr>
            </w:pPr>
            <w:r>
              <w:rPr>
                <w:sz w:val="24"/>
              </w:rPr>
              <w:t>公示栏</w:t>
            </w:r>
          </w:p>
          <w:p>
            <w:pPr>
              <w:pStyle w:val="21"/>
              <w:numPr>
                <w:ilvl w:val="0"/>
                <w:numId w:val="14"/>
              </w:numPr>
              <w:tabs>
                <w:tab w:val="left" w:pos="349"/>
              </w:tabs>
              <w:spacing w:before="161" w:after="0" w:line="364" w:lineRule="auto"/>
              <w:ind w:left="107" w:right="228" w:firstLine="0"/>
              <w:jc w:val="left"/>
              <w:rPr>
                <w:sz w:val="24"/>
              </w:rPr>
            </w:pPr>
            <w:r>
              <w:rPr>
                <w:spacing w:val="-1"/>
                <w:sz w:val="24"/>
              </w:rPr>
              <w:t>每月用工考勤情</w:t>
            </w:r>
            <w:r>
              <w:rPr>
                <w:sz w:val="24"/>
              </w:rPr>
              <w:t>况公示；</w:t>
            </w:r>
          </w:p>
          <w:p>
            <w:pPr>
              <w:pStyle w:val="21"/>
              <w:numPr>
                <w:ilvl w:val="0"/>
                <w:numId w:val="14"/>
              </w:numPr>
              <w:tabs>
                <w:tab w:val="left" w:pos="349"/>
              </w:tabs>
              <w:spacing w:before="1" w:after="0" w:line="364" w:lineRule="auto"/>
              <w:ind w:left="107" w:right="228" w:firstLine="0"/>
              <w:jc w:val="left"/>
              <w:rPr>
                <w:sz w:val="24"/>
              </w:rPr>
            </w:pPr>
            <w:r>
              <w:rPr>
                <w:spacing w:val="-1"/>
                <w:sz w:val="24"/>
              </w:rPr>
              <w:t>每月工资发放情</w:t>
            </w:r>
            <w:r>
              <w:rPr>
                <w:sz w:val="24"/>
              </w:rPr>
              <w:t>况公示；</w:t>
            </w:r>
          </w:p>
          <w:p>
            <w:pPr>
              <w:pStyle w:val="21"/>
              <w:numPr>
                <w:ilvl w:val="0"/>
                <w:numId w:val="14"/>
              </w:numPr>
              <w:tabs>
                <w:tab w:val="left" w:pos="349"/>
              </w:tabs>
              <w:spacing w:before="1" w:after="0" w:line="364" w:lineRule="auto"/>
              <w:ind w:left="107" w:right="228" w:firstLine="0"/>
              <w:jc w:val="left"/>
              <w:rPr>
                <w:sz w:val="24"/>
              </w:rPr>
            </w:pPr>
            <w:r>
              <w:rPr>
                <w:spacing w:val="-1"/>
                <w:sz w:val="24"/>
              </w:rPr>
              <w:t>公示专用账户信</w:t>
            </w:r>
            <w:r>
              <w:rPr>
                <w:sz w:val="24"/>
              </w:rPr>
              <w:t>息；</w:t>
            </w:r>
          </w:p>
          <w:p>
            <w:pPr>
              <w:pStyle w:val="21"/>
              <w:numPr>
                <w:ilvl w:val="0"/>
                <w:numId w:val="14"/>
              </w:numPr>
              <w:tabs>
                <w:tab w:val="left" w:pos="349"/>
              </w:tabs>
              <w:spacing w:before="1" w:after="0" w:line="240" w:lineRule="auto"/>
              <w:ind w:left="348" w:right="0" w:hanging="242"/>
              <w:jc w:val="left"/>
              <w:rPr>
                <w:sz w:val="24"/>
              </w:rPr>
            </w:pPr>
            <w:r>
              <w:rPr>
                <w:sz w:val="24"/>
              </w:rPr>
              <w:t>重要通知通告；</w:t>
            </w:r>
          </w:p>
          <w:p>
            <w:pPr>
              <w:pStyle w:val="21"/>
              <w:numPr>
                <w:ilvl w:val="0"/>
                <w:numId w:val="14"/>
              </w:numPr>
              <w:tabs>
                <w:tab w:val="left" w:pos="367"/>
              </w:tabs>
              <w:spacing w:before="161" w:after="0" w:line="364" w:lineRule="auto"/>
              <w:ind w:left="107" w:right="96" w:firstLine="0"/>
              <w:jc w:val="left"/>
              <w:rPr>
                <w:sz w:val="24"/>
              </w:rPr>
            </w:pPr>
            <w:r>
              <w:rPr>
                <w:spacing w:val="14"/>
                <w:sz w:val="24"/>
              </w:rPr>
              <w:t>年度最低工资标</w:t>
            </w:r>
            <w:r>
              <w:rPr>
                <w:sz w:val="24"/>
              </w:rPr>
              <w:t>准；</w:t>
            </w:r>
          </w:p>
        </w:tc>
        <w:tc>
          <w:tcPr>
            <w:tcW w:w="4166" w:type="dxa"/>
            <w:gridSpan w:val="2"/>
          </w:tcPr>
          <w:p>
            <w:pPr>
              <w:pStyle w:val="21"/>
              <w:rPr>
                <w:rFonts w:ascii="Times New Roman"/>
                <w:sz w:val="24"/>
              </w:rPr>
            </w:pPr>
          </w:p>
        </w:tc>
      </w:tr>
    </w:tbl>
    <w:p>
      <w:pPr>
        <w:spacing w:after="0"/>
        <w:rPr>
          <w:rFonts w:ascii="Times New Roman"/>
          <w:sz w:val="24"/>
        </w:rPr>
        <w:sectPr>
          <w:pgSz w:w="11910" w:h="16840"/>
          <w:pgMar w:top="1502" w:right="800" w:bottom="1180" w:left="800" w:header="0" w:footer="913" w:gutter="0"/>
          <w:pgNumType w:fmt="decimal"/>
          <w:cols w:space="720" w:num="1"/>
        </w:sectPr>
      </w:pPr>
    </w:p>
    <w:tbl>
      <w:tblPr>
        <w:tblStyle w:val="14"/>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44"/>
        <w:gridCol w:w="2268"/>
        <w:gridCol w:w="4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3644" w:type="dxa"/>
            <w:tcBorders>
              <w:bottom w:val="nil"/>
            </w:tcBorders>
          </w:tcPr>
          <w:p>
            <w:pPr>
              <w:pStyle w:val="21"/>
              <w:spacing w:before="80"/>
              <w:ind w:left="108"/>
              <w:rPr>
                <w:sz w:val="24"/>
              </w:rPr>
            </w:pPr>
            <w:r>
              <w:rPr>
                <w:sz w:val="24"/>
              </w:rPr>
              <w:t>卡、工作牌或上岗牌、工资条、</w:t>
            </w:r>
          </w:p>
        </w:tc>
        <w:tc>
          <w:tcPr>
            <w:tcW w:w="2268" w:type="dxa"/>
            <w:tcBorders>
              <w:bottom w:val="nil"/>
            </w:tcBorders>
          </w:tcPr>
          <w:p>
            <w:pPr>
              <w:pStyle w:val="21"/>
              <w:spacing w:before="80"/>
              <w:ind w:right="96"/>
              <w:jc w:val="right"/>
              <w:rPr>
                <w:sz w:val="24"/>
              </w:rPr>
            </w:pPr>
            <w:r>
              <w:rPr>
                <w:spacing w:val="-14"/>
                <w:sz w:val="24"/>
              </w:rPr>
              <w:t>备注：公示需逐月用</w:t>
            </w:r>
          </w:p>
        </w:tc>
        <w:tc>
          <w:tcPr>
            <w:tcW w:w="4166" w:type="dxa"/>
            <w:vMerge w:val="restart"/>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644" w:type="dxa"/>
            <w:tcBorders>
              <w:top w:val="nil"/>
              <w:bottom w:val="nil"/>
            </w:tcBorders>
          </w:tcPr>
          <w:p>
            <w:pPr>
              <w:pStyle w:val="21"/>
              <w:spacing w:before="75"/>
              <w:ind w:left="108"/>
              <w:rPr>
                <w:sz w:val="24"/>
              </w:rPr>
            </w:pPr>
            <w:r>
              <w:rPr>
                <w:sz w:val="24"/>
              </w:rPr>
              <w:t>收取押金的凭据、被欠工资结算</w:t>
            </w:r>
          </w:p>
        </w:tc>
        <w:tc>
          <w:tcPr>
            <w:tcW w:w="2268" w:type="dxa"/>
            <w:tcBorders>
              <w:top w:val="nil"/>
              <w:bottom w:val="nil"/>
            </w:tcBorders>
          </w:tcPr>
          <w:p>
            <w:pPr>
              <w:pStyle w:val="21"/>
              <w:spacing w:before="75"/>
              <w:ind w:right="132"/>
              <w:jc w:val="right"/>
              <w:rPr>
                <w:sz w:val="24"/>
              </w:rPr>
            </w:pPr>
            <w:r>
              <w:rPr>
                <w:sz w:val="24"/>
              </w:rPr>
              <w:t>A4</w:t>
            </w:r>
            <w:r>
              <w:rPr>
                <w:spacing w:val="-8"/>
                <w:sz w:val="24"/>
              </w:rPr>
              <w:t xml:space="preserve"> 纸打印，张贴于</w:t>
            </w: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3644" w:type="dxa"/>
            <w:tcBorders>
              <w:top w:val="nil"/>
              <w:bottom w:val="nil"/>
            </w:tcBorders>
          </w:tcPr>
          <w:p>
            <w:pPr>
              <w:pStyle w:val="21"/>
              <w:spacing w:before="75"/>
              <w:ind w:left="108"/>
              <w:rPr>
                <w:sz w:val="24"/>
              </w:rPr>
            </w:pPr>
            <w:r>
              <w:rPr>
                <w:sz w:val="24"/>
              </w:rPr>
              <w:t>单或欠条及其它能够证明你与单</w:t>
            </w:r>
          </w:p>
        </w:tc>
        <w:tc>
          <w:tcPr>
            <w:tcW w:w="2268" w:type="dxa"/>
            <w:tcBorders>
              <w:top w:val="nil"/>
              <w:bottom w:val="nil"/>
            </w:tcBorders>
          </w:tcPr>
          <w:p>
            <w:pPr>
              <w:pStyle w:val="21"/>
              <w:spacing w:before="75"/>
              <w:ind w:right="96"/>
              <w:jc w:val="right"/>
              <w:rPr>
                <w:sz w:val="24"/>
              </w:rPr>
            </w:pPr>
            <w:r>
              <w:rPr>
                <w:spacing w:val="-13"/>
                <w:sz w:val="24"/>
              </w:rPr>
              <w:t>项目经理室门外、工</w:t>
            </w: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644" w:type="dxa"/>
            <w:tcBorders>
              <w:top w:val="nil"/>
              <w:bottom w:val="nil"/>
            </w:tcBorders>
          </w:tcPr>
          <w:p>
            <w:pPr>
              <w:pStyle w:val="21"/>
              <w:spacing w:before="75"/>
              <w:ind w:left="108"/>
              <w:rPr>
                <w:sz w:val="24"/>
              </w:rPr>
            </w:pPr>
            <w:r>
              <w:rPr>
                <w:sz w:val="24"/>
              </w:rPr>
              <w:t>位间存在劳动关系书面材料。千</w:t>
            </w:r>
          </w:p>
        </w:tc>
        <w:tc>
          <w:tcPr>
            <w:tcW w:w="2268" w:type="dxa"/>
            <w:tcBorders>
              <w:top w:val="nil"/>
              <w:bottom w:val="nil"/>
            </w:tcBorders>
          </w:tcPr>
          <w:p>
            <w:pPr>
              <w:pStyle w:val="21"/>
              <w:spacing w:before="75"/>
              <w:ind w:right="161"/>
              <w:jc w:val="right"/>
              <w:rPr>
                <w:sz w:val="24"/>
              </w:rPr>
            </w:pPr>
            <w:r>
              <w:rPr>
                <w:sz w:val="24"/>
              </w:rPr>
              <w:t>地食堂和门禁入口</w:t>
            </w: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644" w:type="dxa"/>
            <w:tcBorders>
              <w:top w:val="nil"/>
              <w:bottom w:val="nil"/>
            </w:tcBorders>
          </w:tcPr>
          <w:p>
            <w:pPr>
              <w:pStyle w:val="21"/>
              <w:spacing w:before="75"/>
              <w:ind w:left="108"/>
              <w:rPr>
                <w:sz w:val="24"/>
              </w:rPr>
            </w:pPr>
            <w:r>
              <w:rPr>
                <w:sz w:val="24"/>
              </w:rPr>
              <w:t>万不要将银行卡和考勤卡交给包</w:t>
            </w:r>
          </w:p>
        </w:tc>
        <w:tc>
          <w:tcPr>
            <w:tcW w:w="2268" w:type="dxa"/>
            <w:tcBorders>
              <w:top w:val="nil"/>
              <w:bottom w:val="nil"/>
            </w:tcBorders>
          </w:tcPr>
          <w:p>
            <w:pPr>
              <w:pStyle w:val="21"/>
              <w:spacing w:before="75"/>
              <w:ind w:right="161"/>
              <w:jc w:val="right"/>
              <w:rPr>
                <w:sz w:val="24"/>
              </w:rPr>
            </w:pPr>
            <w:r>
              <w:rPr>
                <w:sz w:val="24"/>
              </w:rPr>
              <w:t>处等至少三处显目</w:t>
            </w: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3644" w:type="dxa"/>
            <w:tcBorders>
              <w:top w:val="nil"/>
              <w:bottom w:val="nil"/>
            </w:tcBorders>
          </w:tcPr>
          <w:p>
            <w:pPr>
              <w:pStyle w:val="21"/>
              <w:spacing w:before="75"/>
              <w:ind w:left="108"/>
              <w:rPr>
                <w:sz w:val="24"/>
              </w:rPr>
            </w:pPr>
            <w:r>
              <w:rPr>
                <w:sz w:val="24"/>
              </w:rPr>
              <w:t>工头代管。</w:t>
            </w:r>
          </w:p>
        </w:tc>
        <w:tc>
          <w:tcPr>
            <w:tcW w:w="2268" w:type="dxa"/>
            <w:tcBorders>
              <w:top w:val="nil"/>
              <w:bottom w:val="nil"/>
            </w:tcBorders>
          </w:tcPr>
          <w:p>
            <w:pPr>
              <w:pStyle w:val="21"/>
              <w:spacing w:before="75"/>
              <w:ind w:left="107" w:right="96"/>
              <w:jc w:val="center"/>
              <w:rPr>
                <w:sz w:val="24"/>
              </w:rPr>
            </w:pPr>
            <w:r>
              <w:rPr>
                <w:sz w:val="24"/>
              </w:rPr>
              <w:t>位置。</w:t>
            </w: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644" w:type="dxa"/>
            <w:tcBorders>
              <w:top w:val="nil"/>
              <w:bottom w:val="nil"/>
            </w:tcBorders>
          </w:tcPr>
          <w:p>
            <w:pPr>
              <w:pStyle w:val="21"/>
              <w:spacing w:before="75"/>
              <w:ind w:left="108"/>
              <w:rPr>
                <w:sz w:val="24"/>
              </w:rPr>
            </w:pPr>
            <w:r>
              <w:rPr>
                <w:sz w:val="24"/>
              </w:rPr>
              <w:t>3.当工资被拖欠时，应及时向项</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3644" w:type="dxa"/>
            <w:tcBorders>
              <w:top w:val="nil"/>
              <w:bottom w:val="nil"/>
            </w:tcBorders>
          </w:tcPr>
          <w:p>
            <w:pPr>
              <w:pStyle w:val="21"/>
              <w:spacing w:before="75"/>
              <w:ind w:left="108"/>
              <w:rPr>
                <w:sz w:val="24"/>
              </w:rPr>
            </w:pPr>
            <w:r>
              <w:rPr>
                <w:sz w:val="24"/>
              </w:rPr>
              <w:t>目部负责人或劳资专管员反映，</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644" w:type="dxa"/>
            <w:tcBorders>
              <w:top w:val="nil"/>
              <w:bottom w:val="nil"/>
            </w:tcBorders>
          </w:tcPr>
          <w:p>
            <w:pPr>
              <w:pStyle w:val="21"/>
              <w:spacing w:before="75"/>
              <w:ind w:left="108"/>
              <w:rPr>
                <w:sz w:val="24"/>
              </w:rPr>
            </w:pPr>
            <w:r>
              <w:rPr>
                <w:sz w:val="24"/>
              </w:rPr>
              <w:t>项目部在三日内未能解决拖欠工</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644" w:type="dxa"/>
            <w:tcBorders>
              <w:top w:val="nil"/>
              <w:bottom w:val="nil"/>
            </w:tcBorders>
          </w:tcPr>
          <w:p>
            <w:pPr>
              <w:pStyle w:val="21"/>
              <w:spacing w:before="75"/>
              <w:ind w:left="108"/>
              <w:rPr>
                <w:sz w:val="24"/>
              </w:rPr>
            </w:pPr>
            <w:r>
              <w:rPr>
                <w:sz w:val="24"/>
              </w:rPr>
              <w:t>资的问题，可以持本人身份证和</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3644" w:type="dxa"/>
            <w:tcBorders>
              <w:top w:val="nil"/>
              <w:bottom w:val="nil"/>
            </w:tcBorders>
          </w:tcPr>
          <w:p>
            <w:pPr>
              <w:pStyle w:val="21"/>
              <w:spacing w:before="75"/>
              <w:ind w:left="108"/>
              <w:rPr>
                <w:sz w:val="24"/>
              </w:rPr>
            </w:pPr>
            <w:r>
              <w:rPr>
                <w:sz w:val="24"/>
              </w:rPr>
              <w:t>相关证据材料到当地行业主管部</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644" w:type="dxa"/>
            <w:tcBorders>
              <w:top w:val="nil"/>
              <w:bottom w:val="nil"/>
            </w:tcBorders>
          </w:tcPr>
          <w:p>
            <w:pPr>
              <w:pStyle w:val="21"/>
              <w:spacing w:before="75"/>
              <w:ind w:left="108"/>
              <w:rPr>
                <w:sz w:val="24"/>
              </w:rPr>
            </w:pPr>
            <w:r>
              <w:rPr>
                <w:sz w:val="24"/>
              </w:rPr>
              <w:t>门或劳动保障监察机构投诉，维</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3644" w:type="dxa"/>
            <w:tcBorders>
              <w:top w:val="nil"/>
              <w:bottom w:val="nil"/>
            </w:tcBorders>
          </w:tcPr>
          <w:p>
            <w:pPr>
              <w:pStyle w:val="21"/>
              <w:spacing w:before="75"/>
              <w:ind w:left="108"/>
              <w:rPr>
                <w:sz w:val="24"/>
              </w:rPr>
            </w:pPr>
            <w:r>
              <w:rPr>
                <w:sz w:val="24"/>
              </w:rPr>
              <w:t>护合法权益。在维权过程中，应</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3644" w:type="dxa"/>
            <w:tcBorders>
              <w:top w:val="nil"/>
              <w:bottom w:val="nil"/>
            </w:tcBorders>
          </w:tcPr>
          <w:p>
            <w:pPr>
              <w:pStyle w:val="21"/>
              <w:spacing w:before="75"/>
              <w:ind w:left="108"/>
              <w:rPr>
                <w:sz w:val="24"/>
              </w:rPr>
            </w:pPr>
            <w:r>
              <w:rPr>
                <w:sz w:val="24"/>
              </w:rPr>
              <w:t>遵守法律法规，理性维权，不得</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3644" w:type="dxa"/>
            <w:tcBorders>
              <w:top w:val="nil"/>
              <w:bottom w:val="nil"/>
            </w:tcBorders>
          </w:tcPr>
          <w:p>
            <w:pPr>
              <w:pStyle w:val="21"/>
              <w:spacing w:before="75"/>
              <w:ind w:left="108"/>
              <w:rPr>
                <w:sz w:val="24"/>
              </w:rPr>
            </w:pPr>
            <w:r>
              <w:rPr>
                <w:sz w:val="24"/>
              </w:rPr>
              <w:t>采取违法过激行为，影响他人正</w:t>
            </w:r>
          </w:p>
        </w:tc>
        <w:tc>
          <w:tcPr>
            <w:tcW w:w="2268" w:type="dxa"/>
            <w:tcBorders>
              <w:top w:val="nil"/>
              <w:bottom w:val="nil"/>
            </w:tcBorders>
          </w:tcPr>
          <w:p>
            <w:pPr>
              <w:pStyle w:val="21"/>
              <w:rPr>
                <w:rFonts w:ascii="Times New Roman"/>
                <w:sz w:val="22"/>
              </w:rPr>
            </w:pPr>
          </w:p>
        </w:tc>
        <w:tc>
          <w:tcPr>
            <w:tcW w:w="41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3644" w:type="dxa"/>
            <w:tcBorders>
              <w:top w:val="nil"/>
            </w:tcBorders>
          </w:tcPr>
          <w:p>
            <w:pPr>
              <w:pStyle w:val="21"/>
              <w:spacing w:before="75"/>
              <w:ind w:left="108"/>
              <w:rPr>
                <w:sz w:val="24"/>
              </w:rPr>
            </w:pPr>
            <w:r>
              <w:rPr>
                <w:sz w:val="24"/>
              </w:rPr>
              <w:t>常工作生活和社会稳定。</w:t>
            </w:r>
          </w:p>
        </w:tc>
        <w:tc>
          <w:tcPr>
            <w:tcW w:w="2268" w:type="dxa"/>
            <w:tcBorders>
              <w:top w:val="nil"/>
            </w:tcBorders>
          </w:tcPr>
          <w:p>
            <w:pPr>
              <w:pStyle w:val="21"/>
              <w:rPr>
                <w:rFonts w:ascii="Times New Roman"/>
                <w:sz w:val="22"/>
              </w:rPr>
            </w:pPr>
          </w:p>
        </w:tc>
        <w:tc>
          <w:tcPr>
            <w:tcW w:w="4166" w:type="dxa"/>
            <w:vMerge w:val="continue"/>
            <w:tcBorders>
              <w:top w:val="nil"/>
            </w:tcBorders>
          </w:tcPr>
          <w:p>
            <w:pPr>
              <w:rPr>
                <w:sz w:val="2"/>
                <w:szCs w:val="2"/>
              </w:rPr>
            </w:pPr>
          </w:p>
        </w:tc>
      </w:tr>
    </w:tbl>
    <w:p>
      <w:pPr>
        <w:spacing w:after="0"/>
        <w:rPr>
          <w:sz w:val="2"/>
          <w:szCs w:val="2"/>
        </w:rPr>
        <w:sectPr>
          <w:pgSz w:w="11910" w:h="16840"/>
          <w:pgMar w:top="1420" w:right="800" w:bottom="1100" w:left="800" w:header="0" w:footer="913" w:gutter="0"/>
          <w:pgNumType w:fmt="decimal"/>
          <w:cols w:space="720" w:num="1"/>
        </w:sectPr>
      </w:pPr>
    </w:p>
    <w:p>
      <w:pPr>
        <w:pStyle w:val="20"/>
        <w:numPr>
          <w:ilvl w:val="0"/>
          <w:numId w:val="0"/>
        </w:numPr>
        <w:tabs>
          <w:tab w:val="left" w:pos="2611"/>
        </w:tabs>
        <w:spacing w:before="44" w:after="0" w:line="240" w:lineRule="auto"/>
        <w:ind w:right="0" w:rightChars="0" w:firstLine="560" w:firstLineChars="200"/>
        <w:jc w:val="left"/>
        <w:rPr>
          <w:rFonts w:hint="eastAsia"/>
          <w:sz w:val="28"/>
          <w:lang w:val="en-US" w:eastAsia="zh-CN"/>
        </w:rPr>
      </w:pPr>
      <w:r>
        <w:rPr>
          <w:rFonts w:hint="eastAsia"/>
          <w:sz w:val="28"/>
          <w:lang w:val="en-US" w:eastAsia="zh-CN"/>
        </w:rPr>
        <w:t>4.6.4.7 劳务队伍考核评价表</w:t>
      </w:r>
    </w:p>
    <w:p>
      <w:pPr>
        <w:pStyle w:val="20"/>
        <w:numPr>
          <w:ilvl w:val="0"/>
          <w:numId w:val="0"/>
        </w:numPr>
        <w:tabs>
          <w:tab w:val="left" w:pos="2611"/>
        </w:tabs>
        <w:spacing w:before="44" w:after="0" w:line="240" w:lineRule="auto"/>
        <w:ind w:right="0" w:rightChars="0" w:firstLine="560" w:firstLineChars="200"/>
        <w:jc w:val="left"/>
        <w:rPr>
          <w:rFonts w:hint="eastAsia"/>
          <w:sz w:val="28"/>
          <w:lang w:val="en-US" w:eastAsia="zh-CN"/>
        </w:rPr>
      </w:pPr>
    </w:p>
    <w:p>
      <w:pPr>
        <w:keepNext w:val="0"/>
        <w:keepLines w:val="0"/>
        <w:pageBreakBefore w:val="0"/>
        <w:widowControl w:val="0"/>
        <w:kinsoku/>
        <w:wordWrap/>
        <w:overflowPunct/>
        <w:topLinePunct w:val="0"/>
        <w:autoSpaceDE/>
        <w:autoSpaceDN/>
        <w:bidi w:val="0"/>
        <w:adjustRightInd/>
        <w:snapToGrid/>
        <w:spacing w:line="216" w:lineRule="auto"/>
        <w:jc w:val="center"/>
        <w:textAlignment w:val="auto"/>
        <w:rPr>
          <w:rFonts w:hint="eastAsia" w:ascii="仿宋_GB2312" w:eastAsia="仿宋_GB2312"/>
          <w:b/>
          <w:bCs/>
          <w:sz w:val="28"/>
          <w:szCs w:val="28"/>
        </w:rPr>
      </w:pPr>
      <w:r>
        <w:rPr>
          <w:rFonts w:hint="eastAsia" w:ascii="仿宋_GB2312" w:eastAsia="仿宋_GB2312"/>
          <w:b/>
          <w:bCs/>
          <w:sz w:val="28"/>
          <w:szCs w:val="28"/>
        </w:rPr>
        <w:t>劳务</w:t>
      </w:r>
      <w:r>
        <w:rPr>
          <w:rFonts w:hint="eastAsia" w:ascii="仿宋_GB2312" w:eastAsia="仿宋_GB2312"/>
          <w:b/>
          <w:bCs/>
          <w:sz w:val="28"/>
          <w:szCs w:val="28"/>
          <w:lang w:val="en-US" w:eastAsia="zh-CN"/>
        </w:rPr>
        <w:t>分包商</w:t>
      </w:r>
      <w:r>
        <w:rPr>
          <w:rFonts w:hint="eastAsia" w:ascii="仿宋_GB2312" w:eastAsia="仿宋_GB2312"/>
          <w:b/>
          <w:bCs/>
          <w:sz w:val="28"/>
          <w:szCs w:val="28"/>
        </w:rPr>
        <w:t>考核评分表</w:t>
      </w:r>
    </w:p>
    <w:p>
      <w:pPr>
        <w:pStyle w:val="6"/>
        <w:rPr>
          <w:rFonts w:hint="eastAsia"/>
        </w:rPr>
      </w:pPr>
    </w:p>
    <w:p>
      <w:pPr>
        <w:keepNext w:val="0"/>
        <w:keepLines w:val="0"/>
        <w:pageBreakBefore w:val="0"/>
        <w:widowControl w:val="0"/>
        <w:kinsoku/>
        <w:wordWrap/>
        <w:overflowPunct/>
        <w:topLinePunct w:val="0"/>
        <w:autoSpaceDE/>
        <w:autoSpaceDN/>
        <w:bidi w:val="0"/>
        <w:adjustRightInd/>
        <w:snapToGrid/>
        <w:spacing w:line="216" w:lineRule="auto"/>
        <w:jc w:val="left"/>
        <w:textAlignment w:val="auto"/>
        <w:rPr>
          <w:rFonts w:hint="eastAsia" w:ascii="仿宋_GB2312" w:eastAsia="仿宋_GB2312"/>
          <w:b/>
          <w:bCs/>
          <w:sz w:val="28"/>
          <w:szCs w:val="28"/>
        </w:rPr>
      </w:pPr>
      <w:r>
        <w:rPr>
          <w:rFonts w:hint="eastAsia" w:ascii="仿宋_GB2312" w:eastAsia="仿宋_GB2312"/>
          <w:b w:val="0"/>
          <w:bCs w:val="0"/>
          <w:sz w:val="28"/>
          <w:szCs w:val="28"/>
        </w:rPr>
        <w:t>项目名称：</w:t>
      </w:r>
      <w:r>
        <w:rPr>
          <w:rFonts w:hint="eastAsia" w:ascii="仿宋_GB2312" w:eastAsia="仿宋_GB2312"/>
          <w:b w:val="0"/>
          <w:bCs w:val="0"/>
          <w:sz w:val="28"/>
          <w:szCs w:val="28"/>
          <w:u w:val="single"/>
        </w:rPr>
        <w:t xml:space="preserve">  </w:t>
      </w:r>
      <w:r>
        <w:rPr>
          <w:rFonts w:hint="eastAsia" w:ascii="仿宋_GB2312" w:eastAsia="仿宋_GB2312"/>
          <w:b/>
          <w:bCs/>
          <w:sz w:val="28"/>
          <w:szCs w:val="28"/>
          <w:u w:val="single"/>
        </w:rPr>
        <w:t xml:space="preserve">         </w:t>
      </w:r>
      <w:r>
        <w:rPr>
          <w:rFonts w:hint="eastAsia" w:ascii="仿宋_GB2312" w:eastAsia="仿宋_GB2312"/>
          <w:b w:val="0"/>
          <w:bCs w:val="0"/>
          <w:sz w:val="28"/>
          <w:szCs w:val="28"/>
        </w:rPr>
        <w:t xml:space="preserve"> 劳务班组：</w:t>
      </w:r>
      <w:r>
        <w:rPr>
          <w:rFonts w:hint="eastAsia" w:ascii="仿宋_GB2312" w:eastAsia="仿宋_GB2312"/>
          <w:b w:val="0"/>
          <w:bCs w:val="0"/>
          <w:sz w:val="28"/>
          <w:szCs w:val="28"/>
          <w:u w:val="single"/>
        </w:rPr>
        <w:t xml:space="preserve">   </w:t>
      </w:r>
      <w:r>
        <w:rPr>
          <w:rFonts w:hint="eastAsia" w:ascii="仿宋_GB2312" w:eastAsia="仿宋_GB2312"/>
          <w:b/>
          <w:bCs/>
          <w:sz w:val="28"/>
          <w:szCs w:val="28"/>
          <w:u w:val="single"/>
        </w:rPr>
        <w:t xml:space="preserve">  </w:t>
      </w:r>
      <w:r>
        <w:rPr>
          <w:rFonts w:hint="eastAsia" w:ascii="仿宋_GB2312" w:eastAsia="仿宋_GB2312"/>
          <w:b w:val="0"/>
          <w:bCs w:val="0"/>
          <w:sz w:val="28"/>
          <w:szCs w:val="28"/>
        </w:rPr>
        <w:t xml:space="preserve"> 工种：</w:t>
      </w:r>
      <w:r>
        <w:rPr>
          <w:rFonts w:hint="eastAsia" w:ascii="仿宋_GB2312" w:eastAsia="仿宋_GB2312"/>
          <w:b w:val="0"/>
          <w:bCs w:val="0"/>
          <w:sz w:val="28"/>
          <w:szCs w:val="28"/>
          <w:u w:val="single"/>
        </w:rPr>
        <w:t xml:space="preserve">        </w:t>
      </w:r>
      <w:r>
        <w:rPr>
          <w:rFonts w:hint="eastAsia" w:ascii="仿宋_GB2312" w:eastAsia="仿宋_GB2312"/>
          <w:b w:val="0"/>
          <w:bCs w:val="0"/>
          <w:sz w:val="28"/>
          <w:szCs w:val="28"/>
        </w:rPr>
        <w:t xml:space="preserve">盖章：  </w:t>
      </w:r>
      <w:r>
        <w:rPr>
          <w:rFonts w:hint="eastAsia" w:ascii="仿宋_GB2312" w:eastAsia="仿宋_GB2312"/>
          <w:b/>
          <w:bCs/>
          <w:sz w:val="28"/>
          <w:szCs w:val="28"/>
        </w:rPr>
        <w:t xml:space="preserve">  </w:t>
      </w:r>
    </w:p>
    <w:tbl>
      <w:tblPr>
        <w:tblStyle w:val="14"/>
        <w:tblW w:w="9300" w:type="dxa"/>
        <w:tblInd w:w="-17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0"/>
        <w:gridCol w:w="1020"/>
        <w:gridCol w:w="1410"/>
        <w:gridCol w:w="4770"/>
        <w:gridCol w:w="555"/>
        <w:gridCol w:w="435"/>
        <w:gridCol w:w="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510"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2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评价分类</w:t>
            </w:r>
          </w:p>
        </w:tc>
        <w:tc>
          <w:tcPr>
            <w:tcW w:w="141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评价指标</w:t>
            </w:r>
          </w:p>
        </w:tc>
        <w:tc>
          <w:tcPr>
            <w:tcW w:w="477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考评、评价标准分值</w:t>
            </w:r>
          </w:p>
        </w:tc>
        <w:tc>
          <w:tcPr>
            <w:tcW w:w="55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标准分</w:t>
            </w:r>
          </w:p>
        </w:tc>
        <w:tc>
          <w:tcPr>
            <w:tcW w:w="43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实得分</w:t>
            </w:r>
          </w:p>
        </w:tc>
        <w:tc>
          <w:tcPr>
            <w:tcW w:w="600"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考核人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实名制、结算、支付管理</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劳务人员管理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劳务人员及带班不固定几无基本劳务人员扣2分。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70C0"/>
                <w:sz w:val="20"/>
                <w:szCs w:val="20"/>
                <w:u w:val="none"/>
              </w:rPr>
            </w:pPr>
            <w:r>
              <w:rPr>
                <w:rFonts w:hint="eastAsia" w:ascii="宋体" w:hAnsi="宋体" w:eastAsia="宋体" w:cs="宋体"/>
                <w:i w:val="0"/>
                <w:iCs w:val="0"/>
                <w:color w:val="0070C0"/>
                <w:kern w:val="0"/>
                <w:sz w:val="20"/>
                <w:szCs w:val="20"/>
                <w:u w:val="none"/>
                <w:lang w:val="en-US" w:eastAsia="zh-CN" w:bidi="ar"/>
              </w:rPr>
              <w:t>（劳资专管员）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实名制管理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劳务人员实名制、人脸识别、一卡通、银行专户、务工人员考勤完整准确不扣分，一项未做及不准确扣1分，5分扣完为止。</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劳务队伍账、款管理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劳务队伍与承包小班组账目不清、未能提供分配表，未将工资发放到个人发生纠纷扣3分。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工资支付管理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劳务队伍工资不支付及劳务负责人挪用费用拖欠工资，发生上访（闹事）扣5分。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进度管理</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劳动力组织保障措施</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劳务队伍履约完成节点及合同工期满足项目劳动力需求不扣分。劳动力不足无保障措施造成节点及合同工期滞后扣5分。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70C0"/>
                <w:sz w:val="20"/>
                <w:szCs w:val="20"/>
                <w:u w:val="none"/>
              </w:rPr>
            </w:pPr>
            <w:r>
              <w:rPr>
                <w:rFonts w:hint="eastAsia" w:ascii="宋体" w:hAnsi="宋体" w:eastAsia="宋体" w:cs="宋体"/>
                <w:i w:val="0"/>
                <w:iCs w:val="0"/>
                <w:color w:val="0070C0"/>
                <w:kern w:val="0"/>
                <w:sz w:val="20"/>
                <w:szCs w:val="20"/>
                <w:u w:val="none"/>
                <w:lang w:val="en-US" w:eastAsia="zh-CN" w:bidi="ar"/>
              </w:rPr>
              <w:t>（工程部负责人）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劳动力组织安排</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1、劳务队伍不服从及不配合项目安排和管理未能合理组织劳务人员进场扣2分。                         2、劳务队伍无施工能力及劳务队伍自身其他原因中途退场扣3分。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劳务队伍招标管理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劳务队伍放弃中标或合同签订进场施工过程要求调增劳务单价扣3分。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2、中标进场施工劳务队伍低进高出扣2分。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劳务队伍技能管理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劳务队伍劳动力技能低下或技壮不合理造成返工每次扣1分，5分扣完为止。</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质量管理</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交底、质量管理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劳务队伍按交底施工、及时处理一般质量缺陷，未发生质量不合格项不扣分，无视交底未按交底施工、质量缺陷不整改及整改不力未能达到质量标准视情况扣1-5分。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70C0"/>
                <w:sz w:val="20"/>
                <w:szCs w:val="20"/>
                <w:u w:val="none"/>
              </w:rPr>
            </w:pPr>
            <w:r>
              <w:rPr>
                <w:rFonts w:hint="eastAsia" w:ascii="宋体" w:hAnsi="宋体" w:eastAsia="宋体" w:cs="宋体"/>
                <w:i w:val="0"/>
                <w:iCs w:val="0"/>
                <w:color w:val="0070C0"/>
                <w:kern w:val="0"/>
                <w:sz w:val="20"/>
                <w:szCs w:val="20"/>
                <w:u w:val="none"/>
                <w:lang w:val="en-US" w:eastAsia="zh-CN" w:bidi="ar"/>
              </w:rPr>
              <w:t>（技术负责）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实体检查管理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项目对劳务队伍操作实体质量检查合格率85分以下及未能达到质量标准无整改扣5分。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分公司及公司检查管理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分公司检查通报一次扣2分，公司技术质量部检查通报批评一次扣3分。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监理甲方检查管理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监理及甲方检查不合格一次扣5分。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安全文明施工管理</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违反项目安全交底、操作规程，违章施工，劳务人员安全教育、交底率低于100%一项扣1分，5分扣完为止。</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70C0"/>
                <w:sz w:val="20"/>
                <w:szCs w:val="20"/>
                <w:u w:val="none"/>
              </w:rPr>
            </w:pPr>
            <w:r>
              <w:rPr>
                <w:rFonts w:hint="eastAsia" w:ascii="宋体" w:hAnsi="宋体" w:eastAsia="宋体" w:cs="宋体"/>
                <w:i w:val="0"/>
                <w:iCs w:val="0"/>
                <w:color w:val="0070C0"/>
                <w:kern w:val="0"/>
                <w:sz w:val="20"/>
                <w:szCs w:val="20"/>
                <w:u w:val="none"/>
                <w:lang w:val="en-US" w:eastAsia="zh-CN" w:bidi="ar"/>
              </w:rPr>
              <w:t>（安全负责人）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工伤管理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1、劳务队伍发生轻伤一人次扣3分。                            2、发生重伤一人次扣4分。                      3、发生伤亡一人次扣6分。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文明施工管理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文明施工未达到合同约定及项目要求扣1分，未做到工完场清料尽扣2分，施工过程材料浪费扣2分。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合作信誉管理</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劳务队伍不配合项目过程劳务费结算扣2分，工程竣工不配合项目劳务费决算扣3分。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70C0"/>
                <w:sz w:val="20"/>
                <w:szCs w:val="20"/>
                <w:u w:val="none"/>
              </w:rPr>
            </w:pPr>
            <w:r>
              <w:rPr>
                <w:rFonts w:hint="eastAsia" w:ascii="宋体" w:hAnsi="宋体" w:eastAsia="宋体" w:cs="宋体"/>
                <w:i w:val="0"/>
                <w:iCs w:val="0"/>
                <w:color w:val="0070C0"/>
                <w:kern w:val="0"/>
                <w:sz w:val="20"/>
                <w:szCs w:val="20"/>
                <w:u w:val="none"/>
                <w:lang w:val="en-US" w:eastAsia="zh-CN" w:bidi="ar"/>
              </w:rPr>
              <w:t>（项目经理）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合同履约管理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劳务队伍中标进场施工未履行合同工作内容及约定扣2分。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2、劳务队伍放弃中标扣3分。</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信誉管理</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劳务队伍以亏损为由，闹事围堵项目及上访扣5分。且公司将对劳务队伍追损。</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纠纷处置</w:t>
            </w:r>
          </w:p>
        </w:tc>
        <w:tc>
          <w:tcPr>
            <w:tcW w:w="4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劳务队伍到公司、主管部门及政府上访，堵路，处置不及时一次扣10分。同时记为黑名单。</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70C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710" w:type="dxa"/>
            <w:gridSpan w:val="4"/>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555"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100</w:t>
            </w:r>
          </w:p>
        </w:tc>
        <w:tc>
          <w:tcPr>
            <w:tcW w:w="435" w:type="dxa"/>
            <w:tcBorders>
              <w:top w:val="single" w:color="000000" w:sz="4" w:space="0"/>
              <w:left w:val="single" w:color="000000" w:sz="4" w:space="0"/>
              <w:bottom w:val="single" w:color="000000" w:sz="8" w:space="0"/>
              <w:right w:val="single" w:color="000000" w:sz="4" w:space="0"/>
            </w:tcBorders>
            <w:shd w:val="clear" w:color="auto" w:fill="auto"/>
            <w:vAlign w:val="bottom"/>
          </w:tcPr>
          <w:p>
            <w:pPr>
              <w:rPr>
                <w:rFonts w:hint="eastAsia" w:ascii="宋体" w:hAnsi="宋体" w:eastAsia="宋体" w:cs="宋体"/>
                <w:b/>
                <w:bCs/>
                <w:i w:val="0"/>
                <w:iCs w:val="0"/>
                <w:color w:val="000000"/>
                <w:sz w:val="20"/>
                <w:szCs w:val="20"/>
                <w:u w:val="none"/>
              </w:rPr>
            </w:pPr>
          </w:p>
        </w:tc>
        <w:tc>
          <w:tcPr>
            <w:tcW w:w="600" w:type="dxa"/>
            <w:tcBorders>
              <w:top w:val="single" w:color="000000" w:sz="4" w:space="0"/>
              <w:left w:val="single" w:color="000000" w:sz="4" w:space="0"/>
              <w:bottom w:val="single" w:color="000000" w:sz="8" w:space="0"/>
              <w:right w:val="single" w:color="000000" w:sz="8" w:space="0"/>
            </w:tcBorders>
            <w:shd w:val="clear" w:color="auto" w:fill="auto"/>
            <w:vAlign w:val="bottom"/>
          </w:tcPr>
          <w:p>
            <w:pPr>
              <w:rPr>
                <w:rFonts w:hint="eastAsia" w:ascii="宋体" w:hAnsi="宋体" w:eastAsia="宋体" w:cs="宋体"/>
                <w:b/>
                <w:bCs/>
                <w:i w:val="0"/>
                <w:iCs w:val="0"/>
                <w:color w:val="000000"/>
                <w:sz w:val="20"/>
                <w:szCs w:val="20"/>
                <w:u w:val="none"/>
              </w:rPr>
            </w:pPr>
          </w:p>
        </w:tc>
      </w:tr>
    </w:tbl>
    <w:p>
      <w:pPr>
        <w:pStyle w:val="20"/>
        <w:numPr>
          <w:ilvl w:val="0"/>
          <w:numId w:val="0"/>
        </w:numPr>
        <w:tabs>
          <w:tab w:val="left" w:pos="2611"/>
        </w:tabs>
        <w:spacing w:before="44" w:after="0" w:line="240" w:lineRule="auto"/>
        <w:ind w:right="0" w:rightChars="0" w:firstLine="560" w:firstLineChars="200"/>
        <w:jc w:val="left"/>
        <w:rPr>
          <w:rFonts w:hint="default"/>
          <w:sz w:val="28"/>
          <w:lang w:val="en-US" w:eastAsia="zh-CN"/>
        </w:rPr>
      </w:pPr>
    </w:p>
    <w:p>
      <w:pPr>
        <w:pStyle w:val="8"/>
        <w:rPr>
          <w:sz w:val="20"/>
        </w:rPr>
      </w:pPr>
    </w:p>
    <w:p>
      <w:pPr>
        <w:pStyle w:val="8"/>
        <w:spacing w:before="2"/>
        <w:rPr>
          <w:sz w:val="24"/>
        </w:rPr>
      </w:pPr>
    </w:p>
    <w:p>
      <w:pPr>
        <w:pStyle w:val="20"/>
        <w:numPr>
          <w:ilvl w:val="0"/>
          <w:numId w:val="0"/>
        </w:numPr>
        <w:tabs>
          <w:tab w:val="left" w:pos="1384"/>
        </w:tabs>
        <w:spacing w:before="44" w:after="0" w:line="240" w:lineRule="auto"/>
        <w:ind w:right="0" w:rightChars="0" w:firstLine="560" w:firstLineChars="200"/>
        <w:jc w:val="left"/>
        <w:rPr>
          <w:rFonts w:hint="default"/>
          <w:sz w:val="28"/>
          <w:highlight w:val="red"/>
          <w:lang w:val="en-US"/>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pStyle w:val="20"/>
        <w:numPr>
          <w:ilvl w:val="0"/>
          <w:numId w:val="0"/>
        </w:numPr>
        <w:tabs>
          <w:tab w:val="left" w:pos="1384"/>
        </w:tabs>
        <w:spacing w:before="44" w:after="0" w:line="240" w:lineRule="auto"/>
        <w:ind w:right="0" w:rightChars="0"/>
        <w:jc w:val="left"/>
        <w:rPr>
          <w:sz w:val="28"/>
          <w:highlight w:val="red"/>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bookmarkStart w:id="185" w:name="4.6.1 劳务管理要求"/>
      <w:bookmarkEnd w:id="185"/>
      <w:bookmarkStart w:id="186" w:name="_bookmark27"/>
      <w:bookmarkEnd w:id="186"/>
      <w:bookmarkStart w:id="187" w:name="4.7 物资管理"/>
      <w:bookmarkEnd w:id="187"/>
      <w:bookmarkStart w:id="188" w:name="_bookmark27"/>
      <w:bookmarkEnd w:id="188"/>
      <w:bookmarkStart w:id="189" w:name="4.6.1 劳务管理要求"/>
      <w:bookmarkEnd w:id="189"/>
      <w:r>
        <w:rPr>
          <w:rFonts w:hint="eastAsia"/>
          <w:b/>
          <w:bCs/>
          <w:sz w:val="28"/>
          <w:highlight w:val="none"/>
          <w:lang w:val="en-US" w:eastAsia="zh-CN"/>
        </w:rPr>
        <w:t>4</w:t>
      </w:r>
      <w:r>
        <w:rPr>
          <w:rFonts w:hint="eastAsia" w:ascii="宋体" w:hAnsi="宋体" w:eastAsia="宋体" w:cs="宋体"/>
          <w:b/>
          <w:bCs/>
          <w:color w:val="auto"/>
          <w:sz w:val="28"/>
          <w:szCs w:val="28"/>
          <w:highlight w:val="none"/>
          <w:lang w:val="en-US" w:eastAsia="zh-CN"/>
        </w:rPr>
        <w:t>.7 物资</w:t>
      </w:r>
      <w:r>
        <w:rPr>
          <w:rFonts w:hint="eastAsia" w:cs="宋体"/>
          <w:b/>
          <w:bCs/>
          <w:color w:val="auto"/>
          <w:sz w:val="28"/>
          <w:szCs w:val="28"/>
          <w:highlight w:val="none"/>
          <w:lang w:val="en-US" w:eastAsia="zh-CN"/>
        </w:rPr>
        <w:t>设备</w:t>
      </w:r>
      <w:r>
        <w:rPr>
          <w:rFonts w:hint="eastAsia" w:ascii="宋体" w:hAnsi="宋体" w:eastAsia="宋体" w:cs="宋体"/>
          <w:b/>
          <w:bCs/>
          <w:color w:val="auto"/>
          <w:sz w:val="28"/>
          <w:szCs w:val="28"/>
          <w:highlight w:val="none"/>
          <w:lang w:val="en-US" w:eastAsia="zh-CN"/>
        </w:rPr>
        <w:t>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 物资管理要求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4.7.1.1 项目部技术员（核算员）根据工程合同工期及进度计划安排，在前一季度末和前一月末，编制下季度、下月度材料需用计划， 经项目经理审批，报项目材料员，作为现场材料调度、进场安排的参考依据。     </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4.7.1.2 专业工长（施工员）根据月度生产计划，分解出钢材周计划报项目经理批准后上报</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。对于钢材集采的项目，经</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汇总审核后，于每周</w:t>
      </w:r>
      <w:r>
        <w:rPr>
          <w:rFonts w:hint="eastAsia" w:cs="宋体"/>
          <w:color w:val="auto"/>
          <w:sz w:val="28"/>
          <w:szCs w:val="28"/>
          <w:highlight w:val="none"/>
          <w:lang w:val="en-US" w:eastAsia="zh-CN"/>
        </w:rPr>
        <w:t>四下午</w:t>
      </w:r>
      <w:r>
        <w:rPr>
          <w:rFonts w:hint="eastAsia" w:ascii="宋体" w:hAnsi="宋体" w:eastAsia="宋体" w:cs="宋体"/>
          <w:color w:val="auto"/>
          <w:sz w:val="28"/>
          <w:szCs w:val="28"/>
          <w:highlight w:val="none"/>
          <w:lang w:val="en-US" w:eastAsia="zh-CN"/>
        </w:rPr>
        <w:t>前报送本周需求计划至</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 由</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负责对接集团集采办和安建材，并协调解决集采供应出现的问题。</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4.7.1.3 集团集采的其他物资（如电线电缆、电梯），项目部应在使用前一个月，填报需求计划表至</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，由</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联系集团集采办，落实所需材料。</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4.7.1.4 专业工长（施工员）按照实际需求提报临时计划和零星材料计划，报项目经理批准后交由材料员按规定实施采购供应。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4.7.1.5 物资进场后，材料员和专业工长或经项目经理指定的其他人员按照合同约定要求组织对材料进场验收工作。验收内容主要包括且不限于：材料的外观、尺寸、规格、型号、质量证明材料、数量等。</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4.7.1.6 验收合格后，经过数量验收、过磅，材料员开具物资接收验收单，不得少于两人签字验收。并要求供应商按现场规划的指定位置卸货，码放整齐。</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4.7.1.7 材料员根据材料合同确定的单价或实际采购价开具物资采购运输收料单，不得少于两人签字。</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4.7.1.8 现场材料采取限额领料形式发放：项目施工员根据钢筋下料单开具钢筋限额领料单和零星材料领料单；项目核算员根据分部分项工程量定额开具混凝土及主要材料限额领料单。材料员根据限额领料单进行物资发放，并记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4.7.1.9 材料员依据实际使用情况开具周转材料摊销单、周转材料报损单。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4.7.1.10 材料员根据物资验收单及领料单，每日登记物资收发存台帐。每项记录的单据一一对应。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4.7.1.11 每月20</w:t>
      </w:r>
      <w:r>
        <w:rPr>
          <w:rFonts w:hint="eastAsia" w:cs="宋体"/>
          <w:color w:val="auto"/>
          <w:sz w:val="28"/>
          <w:szCs w:val="28"/>
          <w:highlight w:val="none"/>
          <w:lang w:val="en-US" w:eastAsia="zh-CN"/>
        </w:rPr>
        <w:t>日</w:t>
      </w:r>
      <w:r>
        <w:rPr>
          <w:rFonts w:hint="eastAsia" w:ascii="宋体" w:hAnsi="宋体" w:eastAsia="宋体" w:cs="宋体"/>
          <w:color w:val="auto"/>
          <w:sz w:val="28"/>
          <w:szCs w:val="28"/>
          <w:highlight w:val="none"/>
          <w:lang w:val="en-US" w:eastAsia="zh-CN"/>
        </w:rPr>
        <w:t>与供应</w:t>
      </w:r>
      <w:r>
        <w:rPr>
          <w:rFonts w:hint="eastAsia" w:cs="宋体"/>
          <w:color w:val="auto"/>
          <w:sz w:val="28"/>
          <w:szCs w:val="28"/>
          <w:highlight w:val="none"/>
          <w:lang w:val="en-US" w:eastAsia="zh-CN"/>
        </w:rPr>
        <w:t>商对账</w:t>
      </w:r>
      <w:r>
        <w:rPr>
          <w:rFonts w:hint="eastAsia" w:ascii="宋体" w:hAnsi="宋体" w:eastAsia="宋体" w:cs="宋体"/>
          <w:color w:val="auto"/>
          <w:sz w:val="28"/>
          <w:szCs w:val="28"/>
          <w:highlight w:val="none"/>
          <w:lang w:val="en-US" w:eastAsia="zh-CN"/>
        </w:rPr>
        <w:t>，主要材料严格按照材料接收验收单第三联进行结算。确认后收回验收单第三联。并对材料结算单进行双方签字确认。</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4.7.1.12 每月25日号前进行材料实际消耗统计，填报《月度物资设备统计表（明细表）》、《月度物资设备统计表（总表）》，项目负责人审批后，报所属单位工程科汇总，经所属单位分管领导审批后，由所属单位发起流程进行审批；同时要求项目部建立收发存明细账，分类管理，并通过所属单位发起CES流程，报送电子版收发存明细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4.7.1.13 项目部必须建立物资设备盘点清查制度。每月底之前，项目部现场据实盘点形成月度物资设备清仓盘点表、月度账外料清仓盘点表、生产类固定资产（半）年度盘点表，其中月度盘点表项目负责人审批后，由所属单位发起流程进行审批；生产类固定资产（半）年度盘点表经项目经理及所属单位负责人审核后，由所属单位专人负责收集、汇总并报劳务物资设备公司审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4.7.1.14 每月30日前，完成每月项目主要材料的量、价对比表， 分析盈亏，参与成本分析会，了解解决措施，积极整改、完善。</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4.7.1.15 项目在每月25日前对施工生产中产生的残次废料、加工产品不能利用的边角余料等有价值的废旧物资进行盘点，集中分类堆放。并做简单的防护，以防止日晒雨淋等外界因素造成的损失。</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4.7.1.16 初步鉴定后的废旧物资由产生单位填写报告，并上传相关证明资料、图片，处理报告要注明处理原因、废旧物资种类、购置时间、年限、原值、估算净值等要素；经项目负责人及</w:t>
      </w:r>
      <w:r>
        <w:rPr>
          <w:rFonts w:hint="eastAsia" w:cs="宋体"/>
          <w:color w:val="auto"/>
          <w:sz w:val="28"/>
          <w:szCs w:val="28"/>
          <w:highlight w:val="none"/>
          <w:lang w:val="en-US" w:eastAsia="zh-CN"/>
        </w:rPr>
        <w:t>所属单位负责人</w:t>
      </w:r>
      <w:r>
        <w:rPr>
          <w:rFonts w:hint="eastAsia" w:ascii="宋体" w:hAnsi="宋体" w:eastAsia="宋体" w:cs="宋体"/>
          <w:color w:val="auto"/>
          <w:sz w:val="28"/>
          <w:szCs w:val="28"/>
          <w:highlight w:val="none"/>
          <w:lang w:val="en-US" w:eastAsia="zh-CN"/>
        </w:rPr>
        <w:t>批准后，由公司</w:t>
      </w:r>
      <w:r>
        <w:rPr>
          <w:rFonts w:hint="eastAsia" w:cs="宋体"/>
          <w:color w:val="auto"/>
          <w:sz w:val="28"/>
          <w:szCs w:val="28"/>
          <w:highlight w:val="none"/>
          <w:lang w:val="en-US" w:eastAsia="zh-CN"/>
        </w:rPr>
        <w:t>项目管理中心</w:t>
      </w:r>
      <w:r>
        <w:rPr>
          <w:rFonts w:hint="eastAsia" w:ascii="宋体" w:hAnsi="宋体" w:eastAsia="宋体" w:cs="宋体"/>
          <w:color w:val="auto"/>
          <w:sz w:val="28"/>
          <w:szCs w:val="28"/>
          <w:highlight w:val="none"/>
          <w:lang w:val="en-US" w:eastAsia="zh-CN"/>
        </w:rPr>
        <w:t>鉴定确认，最后报公司分管领导审批。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4.7.1.17 经公司分管领导批准后，产生废旧物资单位按照批准后的处理方式对废旧物资进行处理。产生废旧物资单位记录处理结果，基层单位（项目部）负责人及材料人员进行确认，将处理的费用上缴</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财务部门。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4.7.1.18 废旧物资售出后，由产生废旧物资的部门办理出门证手续后方可运出，其他部门办理的出门证一律无效。</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4.7.2 设备现场管理要求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4.7.2.1 进入施工现场的所有机械设备，项目部都必须进行全过程的控制和管理。项目部对现场所有设备均应履行验收手续，建立设备使用台帐。项目部应留存验收资料等备查。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4.7.2.2 塔吊每月、施工电梯每半月进行一次维护保养，设备租赁安装供应商应对检查、维护、保养的结果负责。因项目工期紧， 使用频繁的，须增加维保检查频次，维保资料按属地要求记录汇总。</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4.7.2.3 施工现场室外使用的中小型机具设备，均应搭设防护棚。施工升降机、物料提升机必须按要求搭设楼层接料平台及地面进出口防护棚。机具设备必须一机一闸，一箱一漏。</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pPr>
      <w:r>
        <w:rPr>
          <w:rFonts w:hint="eastAsia"/>
          <w:sz w:val="28"/>
          <w:lang w:val="en-US" w:eastAsia="zh-CN"/>
        </w:rPr>
        <w:t xml:space="preserve">4.7.3 </w:t>
      </w:r>
      <w:r>
        <w:rPr>
          <w:sz w:val="28"/>
        </w:rPr>
        <w:t>物资</w:t>
      </w:r>
      <w:r>
        <w:rPr>
          <w:rFonts w:hint="eastAsia"/>
          <w:sz w:val="28"/>
          <w:lang w:val="en-US" w:eastAsia="zh-CN"/>
        </w:rPr>
        <w:t>设备</w:t>
      </w:r>
      <w:r>
        <w:rPr>
          <w:sz w:val="28"/>
        </w:rPr>
        <w:t>管理工作流程</w:t>
      </w: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r>
        <w:rPr>
          <w:rFonts w:hint="eastAsia"/>
          <w:sz w:val="28"/>
          <w:lang w:val="en-US" w:eastAsia="zh-CN"/>
        </w:rPr>
        <w:t xml:space="preserve">  4.7.3.1 物资管理工作流程</w:t>
      </w:r>
    </w:p>
    <w:p>
      <w:pPr>
        <w:pStyle w:val="6"/>
        <w:widowControl w:val="0"/>
        <w:numPr>
          <w:ilvl w:val="0"/>
          <w:numId w:val="0"/>
        </w:numPr>
        <w:autoSpaceDE w:val="0"/>
        <w:autoSpaceDN w:val="0"/>
        <w:spacing w:before="0" w:after="0" w:line="240" w:lineRule="auto"/>
        <w:ind w:right="0" w:rightChars="0"/>
        <w:jc w:val="left"/>
        <w:rPr>
          <w:rFonts w:hint="default"/>
          <w:sz w:val="28"/>
          <w:lang w:val="en-US" w:eastAsia="zh-CN"/>
        </w:rPr>
      </w:pPr>
    </w:p>
    <w:p>
      <w:pPr>
        <w:pStyle w:val="6"/>
        <w:widowControl w:val="0"/>
        <w:numPr>
          <w:ilvl w:val="0"/>
          <w:numId w:val="0"/>
        </w:numPr>
        <w:autoSpaceDE w:val="0"/>
        <w:autoSpaceDN w:val="0"/>
        <w:spacing w:before="0" w:after="0" w:line="240" w:lineRule="auto"/>
        <w:ind w:right="0" w:rightChars="0"/>
        <w:jc w:val="left"/>
        <w:rPr>
          <w:rFonts w:hint="eastAsia"/>
          <w:sz w:val="28"/>
          <w:lang w:val="en-US" w:eastAsia="zh-CN"/>
        </w:rPr>
      </w:pPr>
      <w:r>
        <mc:AlternateContent>
          <mc:Choice Requires="wpg">
            <w:drawing>
              <wp:anchor distT="0" distB="0" distL="114300" distR="114300" simplePos="0" relativeHeight="251758592" behindDoc="0" locked="0" layoutInCell="1" allowOverlap="1">
                <wp:simplePos x="0" y="0"/>
                <wp:positionH relativeFrom="page">
                  <wp:posOffset>1610995</wp:posOffset>
                </wp:positionH>
                <wp:positionV relativeFrom="paragraph">
                  <wp:posOffset>45720</wp:posOffset>
                </wp:positionV>
                <wp:extent cx="4062095" cy="6103620"/>
                <wp:effectExtent l="635" t="635" r="13970" b="10795"/>
                <wp:wrapTopAndBottom/>
                <wp:docPr id="186" name="组合 186"/>
                <wp:cNvGraphicFramePr/>
                <a:graphic xmlns:a="http://schemas.openxmlformats.org/drawingml/2006/main">
                  <a:graphicData uri="http://schemas.microsoft.com/office/word/2010/wordprocessingGroup">
                    <wpg:wgp>
                      <wpg:cNvGrpSpPr/>
                      <wpg:grpSpPr>
                        <a:xfrm>
                          <a:off x="0" y="0"/>
                          <a:ext cx="4062095" cy="6103620"/>
                          <a:chOff x="2378" y="259"/>
                          <a:chExt cx="6397" cy="9612"/>
                        </a:xfrm>
                      </wpg:grpSpPr>
                      <wps:wsp>
                        <wps:cNvPr id="146" name="任意多边形 146"/>
                        <wps:cNvSpPr/>
                        <wps:spPr>
                          <a:xfrm>
                            <a:off x="2887" y="258"/>
                            <a:ext cx="5667" cy="769"/>
                          </a:xfrm>
                          <a:custGeom>
                            <a:avLst/>
                            <a:gdLst/>
                            <a:ahLst/>
                            <a:cxnLst/>
                            <a:pathLst>
                              <a:path w="5667" h="769">
                                <a:moveTo>
                                  <a:pt x="5667" y="769"/>
                                </a:moveTo>
                                <a:lnTo>
                                  <a:pt x="0" y="769"/>
                                </a:lnTo>
                                <a:lnTo>
                                  <a:pt x="0" y="0"/>
                                </a:lnTo>
                                <a:lnTo>
                                  <a:pt x="5667" y="0"/>
                                </a:lnTo>
                                <a:lnTo>
                                  <a:pt x="5667" y="7"/>
                                </a:lnTo>
                                <a:lnTo>
                                  <a:pt x="15" y="7"/>
                                </a:lnTo>
                                <a:lnTo>
                                  <a:pt x="7" y="15"/>
                                </a:lnTo>
                                <a:lnTo>
                                  <a:pt x="15" y="15"/>
                                </a:lnTo>
                                <a:lnTo>
                                  <a:pt x="15" y="754"/>
                                </a:lnTo>
                                <a:lnTo>
                                  <a:pt x="7" y="754"/>
                                </a:lnTo>
                                <a:lnTo>
                                  <a:pt x="15" y="761"/>
                                </a:lnTo>
                                <a:lnTo>
                                  <a:pt x="5667" y="761"/>
                                </a:lnTo>
                                <a:lnTo>
                                  <a:pt x="5667" y="769"/>
                                </a:lnTo>
                                <a:close/>
                                <a:moveTo>
                                  <a:pt x="15" y="15"/>
                                </a:moveTo>
                                <a:lnTo>
                                  <a:pt x="7" y="15"/>
                                </a:lnTo>
                                <a:lnTo>
                                  <a:pt x="15" y="7"/>
                                </a:lnTo>
                                <a:lnTo>
                                  <a:pt x="15" y="15"/>
                                </a:lnTo>
                                <a:close/>
                                <a:moveTo>
                                  <a:pt x="5652" y="15"/>
                                </a:moveTo>
                                <a:lnTo>
                                  <a:pt x="15" y="15"/>
                                </a:lnTo>
                                <a:lnTo>
                                  <a:pt x="15" y="7"/>
                                </a:lnTo>
                                <a:lnTo>
                                  <a:pt x="5652" y="7"/>
                                </a:lnTo>
                                <a:lnTo>
                                  <a:pt x="5652" y="15"/>
                                </a:lnTo>
                                <a:close/>
                                <a:moveTo>
                                  <a:pt x="5652" y="761"/>
                                </a:moveTo>
                                <a:lnTo>
                                  <a:pt x="5652" y="7"/>
                                </a:lnTo>
                                <a:lnTo>
                                  <a:pt x="5659" y="15"/>
                                </a:lnTo>
                                <a:lnTo>
                                  <a:pt x="5667" y="15"/>
                                </a:lnTo>
                                <a:lnTo>
                                  <a:pt x="5667" y="754"/>
                                </a:lnTo>
                                <a:lnTo>
                                  <a:pt x="5659" y="754"/>
                                </a:lnTo>
                                <a:lnTo>
                                  <a:pt x="5652" y="761"/>
                                </a:lnTo>
                                <a:close/>
                                <a:moveTo>
                                  <a:pt x="5667" y="15"/>
                                </a:moveTo>
                                <a:lnTo>
                                  <a:pt x="5659" y="15"/>
                                </a:lnTo>
                                <a:lnTo>
                                  <a:pt x="5652" y="7"/>
                                </a:lnTo>
                                <a:lnTo>
                                  <a:pt x="5667" y="7"/>
                                </a:lnTo>
                                <a:lnTo>
                                  <a:pt x="5667" y="15"/>
                                </a:lnTo>
                                <a:close/>
                                <a:moveTo>
                                  <a:pt x="15" y="761"/>
                                </a:moveTo>
                                <a:lnTo>
                                  <a:pt x="7" y="754"/>
                                </a:lnTo>
                                <a:lnTo>
                                  <a:pt x="15" y="754"/>
                                </a:lnTo>
                                <a:lnTo>
                                  <a:pt x="15" y="761"/>
                                </a:lnTo>
                                <a:close/>
                                <a:moveTo>
                                  <a:pt x="5652" y="761"/>
                                </a:moveTo>
                                <a:lnTo>
                                  <a:pt x="15" y="761"/>
                                </a:lnTo>
                                <a:lnTo>
                                  <a:pt x="15" y="754"/>
                                </a:lnTo>
                                <a:lnTo>
                                  <a:pt x="5652" y="754"/>
                                </a:lnTo>
                                <a:lnTo>
                                  <a:pt x="5652" y="761"/>
                                </a:lnTo>
                                <a:close/>
                                <a:moveTo>
                                  <a:pt x="5667" y="761"/>
                                </a:moveTo>
                                <a:lnTo>
                                  <a:pt x="5652" y="761"/>
                                </a:lnTo>
                                <a:lnTo>
                                  <a:pt x="5659" y="754"/>
                                </a:lnTo>
                                <a:lnTo>
                                  <a:pt x="5667" y="754"/>
                                </a:lnTo>
                                <a:lnTo>
                                  <a:pt x="5667" y="761"/>
                                </a:lnTo>
                                <a:close/>
                              </a:path>
                            </a:pathLst>
                          </a:custGeom>
                          <a:solidFill>
                            <a:srgbClr val="000000"/>
                          </a:solidFill>
                          <a:ln>
                            <a:noFill/>
                          </a:ln>
                        </wps:spPr>
                        <wps:bodyPr upright="1"/>
                      </wps:wsp>
                      <wps:wsp>
                        <wps:cNvPr id="147" name="任意多边形 147"/>
                        <wps:cNvSpPr/>
                        <wps:spPr>
                          <a:xfrm>
                            <a:off x="2377" y="1026"/>
                            <a:ext cx="6397" cy="8845"/>
                          </a:xfrm>
                          <a:custGeom>
                            <a:avLst/>
                            <a:gdLst/>
                            <a:ahLst/>
                            <a:cxnLst/>
                            <a:pathLst>
                              <a:path w="6397" h="8845">
                                <a:moveTo>
                                  <a:pt x="5800" y="471"/>
                                </a:moveTo>
                                <a:lnTo>
                                  <a:pt x="5785" y="471"/>
                                </a:lnTo>
                                <a:lnTo>
                                  <a:pt x="5785" y="486"/>
                                </a:lnTo>
                                <a:lnTo>
                                  <a:pt x="5785" y="1223"/>
                                </a:lnTo>
                                <a:lnTo>
                                  <a:pt x="754" y="1223"/>
                                </a:lnTo>
                                <a:lnTo>
                                  <a:pt x="754" y="486"/>
                                </a:lnTo>
                                <a:lnTo>
                                  <a:pt x="3317" y="486"/>
                                </a:lnTo>
                                <a:lnTo>
                                  <a:pt x="3322" y="496"/>
                                </a:lnTo>
                                <a:lnTo>
                                  <a:pt x="3327" y="486"/>
                                </a:lnTo>
                                <a:lnTo>
                                  <a:pt x="5785" y="486"/>
                                </a:lnTo>
                                <a:lnTo>
                                  <a:pt x="5785" y="471"/>
                                </a:lnTo>
                                <a:lnTo>
                                  <a:pt x="3335" y="471"/>
                                </a:lnTo>
                                <a:lnTo>
                                  <a:pt x="3367" y="406"/>
                                </a:lnTo>
                                <a:lnTo>
                                  <a:pt x="3382" y="376"/>
                                </a:lnTo>
                                <a:lnTo>
                                  <a:pt x="3329" y="376"/>
                                </a:lnTo>
                                <a:lnTo>
                                  <a:pt x="3329" y="0"/>
                                </a:lnTo>
                                <a:lnTo>
                                  <a:pt x="3314" y="0"/>
                                </a:lnTo>
                                <a:lnTo>
                                  <a:pt x="3314" y="376"/>
                                </a:lnTo>
                                <a:lnTo>
                                  <a:pt x="3262" y="376"/>
                                </a:lnTo>
                                <a:lnTo>
                                  <a:pt x="3309" y="471"/>
                                </a:lnTo>
                                <a:lnTo>
                                  <a:pt x="739" y="471"/>
                                </a:lnTo>
                                <a:lnTo>
                                  <a:pt x="739" y="1238"/>
                                </a:lnTo>
                                <a:lnTo>
                                  <a:pt x="5800" y="1238"/>
                                </a:lnTo>
                                <a:lnTo>
                                  <a:pt x="5800" y="1230"/>
                                </a:lnTo>
                                <a:lnTo>
                                  <a:pt x="5800" y="1223"/>
                                </a:lnTo>
                                <a:lnTo>
                                  <a:pt x="5800" y="486"/>
                                </a:lnTo>
                                <a:lnTo>
                                  <a:pt x="5800" y="478"/>
                                </a:lnTo>
                                <a:lnTo>
                                  <a:pt x="5800" y="471"/>
                                </a:lnTo>
                                <a:close/>
                                <a:moveTo>
                                  <a:pt x="5838" y="1723"/>
                                </a:moveTo>
                                <a:lnTo>
                                  <a:pt x="5823" y="1723"/>
                                </a:lnTo>
                                <a:lnTo>
                                  <a:pt x="5823" y="1738"/>
                                </a:lnTo>
                                <a:lnTo>
                                  <a:pt x="5823" y="2553"/>
                                </a:lnTo>
                                <a:lnTo>
                                  <a:pt x="3317" y="2553"/>
                                </a:lnTo>
                                <a:lnTo>
                                  <a:pt x="3318" y="2535"/>
                                </a:lnTo>
                                <a:lnTo>
                                  <a:pt x="3303" y="2535"/>
                                </a:lnTo>
                                <a:lnTo>
                                  <a:pt x="3302" y="2553"/>
                                </a:lnTo>
                                <a:lnTo>
                                  <a:pt x="759" y="2553"/>
                                </a:lnTo>
                                <a:lnTo>
                                  <a:pt x="759" y="1738"/>
                                </a:lnTo>
                                <a:lnTo>
                                  <a:pt x="5823" y="1738"/>
                                </a:lnTo>
                                <a:lnTo>
                                  <a:pt x="5823" y="1723"/>
                                </a:lnTo>
                                <a:lnTo>
                                  <a:pt x="3340" y="1723"/>
                                </a:lnTo>
                                <a:lnTo>
                                  <a:pt x="3383" y="1636"/>
                                </a:lnTo>
                                <a:lnTo>
                                  <a:pt x="3398" y="1606"/>
                                </a:lnTo>
                                <a:lnTo>
                                  <a:pt x="3345" y="1606"/>
                                </a:lnTo>
                                <a:lnTo>
                                  <a:pt x="3345" y="1275"/>
                                </a:lnTo>
                                <a:lnTo>
                                  <a:pt x="3330" y="1275"/>
                                </a:lnTo>
                                <a:lnTo>
                                  <a:pt x="3330" y="1606"/>
                                </a:lnTo>
                                <a:lnTo>
                                  <a:pt x="3278" y="1606"/>
                                </a:lnTo>
                                <a:lnTo>
                                  <a:pt x="3336" y="1723"/>
                                </a:lnTo>
                                <a:lnTo>
                                  <a:pt x="744" y="1723"/>
                                </a:lnTo>
                                <a:lnTo>
                                  <a:pt x="744" y="2568"/>
                                </a:lnTo>
                                <a:lnTo>
                                  <a:pt x="3302" y="2568"/>
                                </a:lnTo>
                                <a:lnTo>
                                  <a:pt x="3302" y="2928"/>
                                </a:lnTo>
                                <a:lnTo>
                                  <a:pt x="3249" y="2928"/>
                                </a:lnTo>
                                <a:lnTo>
                                  <a:pt x="3288" y="3006"/>
                                </a:lnTo>
                                <a:lnTo>
                                  <a:pt x="780" y="3006"/>
                                </a:lnTo>
                                <a:lnTo>
                                  <a:pt x="780" y="3732"/>
                                </a:lnTo>
                                <a:lnTo>
                                  <a:pt x="5764" y="3732"/>
                                </a:lnTo>
                                <a:lnTo>
                                  <a:pt x="5764" y="3724"/>
                                </a:lnTo>
                                <a:lnTo>
                                  <a:pt x="5764" y="3717"/>
                                </a:lnTo>
                                <a:lnTo>
                                  <a:pt x="5764" y="3021"/>
                                </a:lnTo>
                                <a:lnTo>
                                  <a:pt x="5764" y="3013"/>
                                </a:lnTo>
                                <a:lnTo>
                                  <a:pt x="5764" y="3006"/>
                                </a:lnTo>
                                <a:lnTo>
                                  <a:pt x="5749" y="3006"/>
                                </a:lnTo>
                                <a:lnTo>
                                  <a:pt x="5749" y="3021"/>
                                </a:lnTo>
                                <a:lnTo>
                                  <a:pt x="5749" y="3717"/>
                                </a:lnTo>
                                <a:lnTo>
                                  <a:pt x="795" y="3717"/>
                                </a:lnTo>
                                <a:lnTo>
                                  <a:pt x="795" y="3021"/>
                                </a:lnTo>
                                <a:lnTo>
                                  <a:pt x="3295" y="3021"/>
                                </a:lnTo>
                                <a:lnTo>
                                  <a:pt x="3309" y="3048"/>
                                </a:lnTo>
                                <a:lnTo>
                                  <a:pt x="3323" y="3021"/>
                                </a:lnTo>
                                <a:lnTo>
                                  <a:pt x="5749" y="3021"/>
                                </a:lnTo>
                                <a:lnTo>
                                  <a:pt x="5749" y="3006"/>
                                </a:lnTo>
                                <a:lnTo>
                                  <a:pt x="3330" y="3006"/>
                                </a:lnTo>
                                <a:lnTo>
                                  <a:pt x="3354" y="2958"/>
                                </a:lnTo>
                                <a:lnTo>
                                  <a:pt x="3369" y="2928"/>
                                </a:lnTo>
                                <a:lnTo>
                                  <a:pt x="3317" y="2928"/>
                                </a:lnTo>
                                <a:lnTo>
                                  <a:pt x="3317" y="2568"/>
                                </a:lnTo>
                                <a:lnTo>
                                  <a:pt x="5838" y="2568"/>
                                </a:lnTo>
                                <a:lnTo>
                                  <a:pt x="5838" y="2560"/>
                                </a:lnTo>
                                <a:lnTo>
                                  <a:pt x="5838" y="2553"/>
                                </a:lnTo>
                                <a:lnTo>
                                  <a:pt x="5838" y="1738"/>
                                </a:lnTo>
                                <a:lnTo>
                                  <a:pt x="5838" y="1730"/>
                                </a:lnTo>
                                <a:lnTo>
                                  <a:pt x="5838" y="1723"/>
                                </a:lnTo>
                                <a:close/>
                                <a:moveTo>
                                  <a:pt x="6228" y="6667"/>
                                </a:moveTo>
                                <a:lnTo>
                                  <a:pt x="6213" y="6667"/>
                                </a:lnTo>
                                <a:lnTo>
                                  <a:pt x="6213" y="6682"/>
                                </a:lnTo>
                                <a:lnTo>
                                  <a:pt x="6213" y="7522"/>
                                </a:lnTo>
                                <a:lnTo>
                                  <a:pt x="439" y="7522"/>
                                </a:lnTo>
                                <a:lnTo>
                                  <a:pt x="439" y="6682"/>
                                </a:lnTo>
                                <a:lnTo>
                                  <a:pt x="3280" y="6682"/>
                                </a:lnTo>
                                <a:lnTo>
                                  <a:pt x="3291" y="6704"/>
                                </a:lnTo>
                                <a:lnTo>
                                  <a:pt x="3302" y="6682"/>
                                </a:lnTo>
                                <a:lnTo>
                                  <a:pt x="6213" y="6682"/>
                                </a:lnTo>
                                <a:lnTo>
                                  <a:pt x="6213" y="6667"/>
                                </a:lnTo>
                                <a:lnTo>
                                  <a:pt x="3310" y="6667"/>
                                </a:lnTo>
                                <a:lnTo>
                                  <a:pt x="3336" y="6614"/>
                                </a:lnTo>
                                <a:lnTo>
                                  <a:pt x="3351" y="6584"/>
                                </a:lnTo>
                                <a:lnTo>
                                  <a:pt x="3298" y="6584"/>
                                </a:lnTo>
                                <a:lnTo>
                                  <a:pt x="3298" y="6272"/>
                                </a:lnTo>
                                <a:lnTo>
                                  <a:pt x="5732" y="6272"/>
                                </a:lnTo>
                                <a:lnTo>
                                  <a:pt x="5732" y="6264"/>
                                </a:lnTo>
                                <a:lnTo>
                                  <a:pt x="5732" y="6257"/>
                                </a:lnTo>
                                <a:lnTo>
                                  <a:pt x="5732" y="5456"/>
                                </a:lnTo>
                                <a:lnTo>
                                  <a:pt x="5732" y="5448"/>
                                </a:lnTo>
                                <a:lnTo>
                                  <a:pt x="5732" y="5441"/>
                                </a:lnTo>
                                <a:lnTo>
                                  <a:pt x="5717" y="5441"/>
                                </a:lnTo>
                                <a:lnTo>
                                  <a:pt x="5717" y="5456"/>
                                </a:lnTo>
                                <a:lnTo>
                                  <a:pt x="5717" y="6257"/>
                                </a:lnTo>
                                <a:lnTo>
                                  <a:pt x="3298" y="6257"/>
                                </a:lnTo>
                                <a:lnTo>
                                  <a:pt x="3298" y="6253"/>
                                </a:lnTo>
                                <a:lnTo>
                                  <a:pt x="3283" y="6253"/>
                                </a:lnTo>
                                <a:lnTo>
                                  <a:pt x="3283" y="6257"/>
                                </a:lnTo>
                                <a:lnTo>
                                  <a:pt x="720" y="6257"/>
                                </a:lnTo>
                                <a:lnTo>
                                  <a:pt x="720" y="5456"/>
                                </a:lnTo>
                                <a:lnTo>
                                  <a:pt x="3301" y="5456"/>
                                </a:lnTo>
                                <a:lnTo>
                                  <a:pt x="3307" y="5469"/>
                                </a:lnTo>
                                <a:lnTo>
                                  <a:pt x="3314" y="5456"/>
                                </a:lnTo>
                                <a:lnTo>
                                  <a:pt x="5717" y="5456"/>
                                </a:lnTo>
                                <a:lnTo>
                                  <a:pt x="5717" y="5441"/>
                                </a:lnTo>
                                <a:lnTo>
                                  <a:pt x="3322" y="5441"/>
                                </a:lnTo>
                                <a:lnTo>
                                  <a:pt x="3355" y="5379"/>
                                </a:lnTo>
                                <a:lnTo>
                                  <a:pt x="3371" y="5351"/>
                                </a:lnTo>
                                <a:lnTo>
                                  <a:pt x="3318" y="5349"/>
                                </a:lnTo>
                                <a:lnTo>
                                  <a:pt x="3328" y="5046"/>
                                </a:lnTo>
                                <a:lnTo>
                                  <a:pt x="5745" y="5046"/>
                                </a:lnTo>
                                <a:lnTo>
                                  <a:pt x="5745" y="5038"/>
                                </a:lnTo>
                                <a:lnTo>
                                  <a:pt x="5745" y="5031"/>
                                </a:lnTo>
                                <a:lnTo>
                                  <a:pt x="5745" y="4261"/>
                                </a:lnTo>
                                <a:lnTo>
                                  <a:pt x="5745" y="4253"/>
                                </a:lnTo>
                                <a:lnTo>
                                  <a:pt x="5745" y="4246"/>
                                </a:lnTo>
                                <a:lnTo>
                                  <a:pt x="5730" y="4246"/>
                                </a:lnTo>
                                <a:lnTo>
                                  <a:pt x="5730" y="4261"/>
                                </a:lnTo>
                                <a:lnTo>
                                  <a:pt x="5730" y="5031"/>
                                </a:lnTo>
                                <a:lnTo>
                                  <a:pt x="3328" y="5031"/>
                                </a:lnTo>
                                <a:lnTo>
                                  <a:pt x="3329" y="5017"/>
                                </a:lnTo>
                                <a:lnTo>
                                  <a:pt x="3314" y="5017"/>
                                </a:lnTo>
                                <a:lnTo>
                                  <a:pt x="3313" y="5031"/>
                                </a:lnTo>
                                <a:lnTo>
                                  <a:pt x="785" y="5031"/>
                                </a:lnTo>
                                <a:lnTo>
                                  <a:pt x="785" y="4261"/>
                                </a:lnTo>
                                <a:lnTo>
                                  <a:pt x="3286" y="4261"/>
                                </a:lnTo>
                                <a:lnTo>
                                  <a:pt x="3294" y="4277"/>
                                </a:lnTo>
                                <a:lnTo>
                                  <a:pt x="3303" y="4261"/>
                                </a:lnTo>
                                <a:lnTo>
                                  <a:pt x="5730" y="4261"/>
                                </a:lnTo>
                                <a:lnTo>
                                  <a:pt x="5730" y="4246"/>
                                </a:lnTo>
                                <a:lnTo>
                                  <a:pt x="3311" y="4246"/>
                                </a:lnTo>
                                <a:lnTo>
                                  <a:pt x="3342" y="4187"/>
                                </a:lnTo>
                                <a:lnTo>
                                  <a:pt x="3357" y="4159"/>
                                </a:lnTo>
                                <a:lnTo>
                                  <a:pt x="3305" y="4157"/>
                                </a:lnTo>
                                <a:lnTo>
                                  <a:pt x="3316" y="3736"/>
                                </a:lnTo>
                                <a:lnTo>
                                  <a:pt x="3301" y="3736"/>
                                </a:lnTo>
                                <a:lnTo>
                                  <a:pt x="3290" y="4157"/>
                                </a:lnTo>
                                <a:lnTo>
                                  <a:pt x="3237" y="4156"/>
                                </a:lnTo>
                                <a:lnTo>
                                  <a:pt x="3279" y="4246"/>
                                </a:lnTo>
                                <a:lnTo>
                                  <a:pt x="770" y="4246"/>
                                </a:lnTo>
                                <a:lnTo>
                                  <a:pt x="770" y="5046"/>
                                </a:lnTo>
                                <a:lnTo>
                                  <a:pt x="3313" y="5046"/>
                                </a:lnTo>
                                <a:lnTo>
                                  <a:pt x="3303" y="5349"/>
                                </a:lnTo>
                                <a:lnTo>
                                  <a:pt x="3251" y="5347"/>
                                </a:lnTo>
                                <a:lnTo>
                                  <a:pt x="3294" y="5441"/>
                                </a:lnTo>
                                <a:lnTo>
                                  <a:pt x="705" y="5441"/>
                                </a:lnTo>
                                <a:lnTo>
                                  <a:pt x="705" y="6272"/>
                                </a:lnTo>
                                <a:lnTo>
                                  <a:pt x="3283" y="6272"/>
                                </a:lnTo>
                                <a:lnTo>
                                  <a:pt x="3283" y="6584"/>
                                </a:lnTo>
                                <a:lnTo>
                                  <a:pt x="3231" y="6584"/>
                                </a:lnTo>
                                <a:lnTo>
                                  <a:pt x="3272" y="6667"/>
                                </a:lnTo>
                                <a:lnTo>
                                  <a:pt x="424" y="6667"/>
                                </a:lnTo>
                                <a:lnTo>
                                  <a:pt x="424" y="7537"/>
                                </a:lnTo>
                                <a:lnTo>
                                  <a:pt x="6228" y="7537"/>
                                </a:lnTo>
                                <a:lnTo>
                                  <a:pt x="6228" y="7529"/>
                                </a:lnTo>
                                <a:lnTo>
                                  <a:pt x="6228" y="7522"/>
                                </a:lnTo>
                                <a:lnTo>
                                  <a:pt x="6228" y="6682"/>
                                </a:lnTo>
                                <a:lnTo>
                                  <a:pt x="6228" y="6674"/>
                                </a:lnTo>
                                <a:lnTo>
                                  <a:pt x="6228" y="6667"/>
                                </a:lnTo>
                                <a:close/>
                                <a:moveTo>
                                  <a:pt x="6397" y="8011"/>
                                </a:moveTo>
                                <a:lnTo>
                                  <a:pt x="6382" y="8011"/>
                                </a:lnTo>
                                <a:lnTo>
                                  <a:pt x="6382" y="8026"/>
                                </a:lnTo>
                                <a:lnTo>
                                  <a:pt x="6382" y="8830"/>
                                </a:lnTo>
                                <a:lnTo>
                                  <a:pt x="15" y="8830"/>
                                </a:lnTo>
                                <a:lnTo>
                                  <a:pt x="15" y="8026"/>
                                </a:lnTo>
                                <a:lnTo>
                                  <a:pt x="3283" y="8026"/>
                                </a:lnTo>
                                <a:lnTo>
                                  <a:pt x="3287" y="8034"/>
                                </a:lnTo>
                                <a:lnTo>
                                  <a:pt x="3291" y="8026"/>
                                </a:lnTo>
                                <a:lnTo>
                                  <a:pt x="6382" y="8026"/>
                                </a:lnTo>
                                <a:lnTo>
                                  <a:pt x="6382" y="8011"/>
                                </a:lnTo>
                                <a:lnTo>
                                  <a:pt x="3299" y="8011"/>
                                </a:lnTo>
                                <a:lnTo>
                                  <a:pt x="3332" y="7944"/>
                                </a:lnTo>
                                <a:lnTo>
                                  <a:pt x="3347" y="7914"/>
                                </a:lnTo>
                                <a:lnTo>
                                  <a:pt x="3294" y="7914"/>
                                </a:lnTo>
                                <a:lnTo>
                                  <a:pt x="3294" y="7538"/>
                                </a:lnTo>
                                <a:lnTo>
                                  <a:pt x="3279" y="7538"/>
                                </a:lnTo>
                                <a:lnTo>
                                  <a:pt x="3279" y="7914"/>
                                </a:lnTo>
                                <a:lnTo>
                                  <a:pt x="3227" y="7914"/>
                                </a:lnTo>
                                <a:lnTo>
                                  <a:pt x="3275" y="8011"/>
                                </a:lnTo>
                                <a:lnTo>
                                  <a:pt x="0" y="8011"/>
                                </a:lnTo>
                                <a:lnTo>
                                  <a:pt x="0" y="8845"/>
                                </a:lnTo>
                                <a:lnTo>
                                  <a:pt x="6397" y="8845"/>
                                </a:lnTo>
                                <a:lnTo>
                                  <a:pt x="6397" y="8837"/>
                                </a:lnTo>
                                <a:lnTo>
                                  <a:pt x="6397" y="8830"/>
                                </a:lnTo>
                                <a:lnTo>
                                  <a:pt x="6397" y="8026"/>
                                </a:lnTo>
                                <a:lnTo>
                                  <a:pt x="6397" y="8018"/>
                                </a:lnTo>
                                <a:lnTo>
                                  <a:pt x="6397" y="8011"/>
                                </a:lnTo>
                                <a:close/>
                              </a:path>
                            </a:pathLst>
                          </a:custGeom>
                          <a:solidFill>
                            <a:srgbClr val="000000"/>
                          </a:solidFill>
                          <a:ln>
                            <a:noFill/>
                          </a:ln>
                        </wps:spPr>
                        <wps:bodyPr upright="1"/>
                      </wps:wsp>
                      <wps:wsp>
                        <wps:cNvPr id="148" name="文本框 148"/>
                        <wps:cNvSpPr txBox="1"/>
                        <wps:spPr>
                          <a:xfrm>
                            <a:off x="3060" y="518"/>
                            <a:ext cx="5341" cy="281"/>
                          </a:xfrm>
                          <a:prstGeom prst="rect">
                            <a:avLst/>
                          </a:prstGeom>
                          <a:noFill/>
                          <a:ln>
                            <a:noFill/>
                          </a:ln>
                        </wps:spPr>
                        <wps:txbx>
                          <w:txbxContent>
                            <w:p>
                              <w:pPr>
                                <w:spacing w:before="0" w:line="281" w:lineRule="exact"/>
                                <w:ind w:left="0" w:right="0" w:firstLine="0"/>
                                <w:jc w:val="left"/>
                                <w:rPr>
                                  <w:sz w:val="28"/>
                                </w:rPr>
                              </w:pPr>
                              <w:r>
                                <w:rPr>
                                  <w:sz w:val="28"/>
                                </w:rPr>
                                <w:t>技术员、专业工长提供材料计划报项目经理</w:t>
                              </w:r>
                            </w:p>
                          </w:txbxContent>
                        </wps:txbx>
                        <wps:bodyPr lIns="0" tIns="0" rIns="0" bIns="0" upright="1"/>
                      </wps:wsp>
                      <wps:wsp>
                        <wps:cNvPr id="149" name="文本框 149"/>
                        <wps:cNvSpPr txBox="1"/>
                        <wps:spPr>
                          <a:xfrm>
                            <a:off x="3408" y="1756"/>
                            <a:ext cx="4501" cy="281"/>
                          </a:xfrm>
                          <a:prstGeom prst="rect">
                            <a:avLst/>
                          </a:prstGeom>
                          <a:noFill/>
                          <a:ln>
                            <a:noFill/>
                          </a:ln>
                        </wps:spPr>
                        <wps:txbx>
                          <w:txbxContent>
                            <w:p>
                              <w:pPr>
                                <w:spacing w:before="0" w:line="281" w:lineRule="exact"/>
                                <w:ind w:left="0" w:right="0" w:firstLine="0"/>
                                <w:jc w:val="left"/>
                                <w:rPr>
                                  <w:sz w:val="28"/>
                                </w:rPr>
                              </w:pPr>
                              <w:r>
                                <w:rPr>
                                  <w:sz w:val="28"/>
                                </w:rPr>
                                <w:t>材料员根据审批的材料计划组织材料</w:t>
                              </w:r>
                            </w:p>
                          </w:txbxContent>
                        </wps:txbx>
                        <wps:bodyPr lIns="0" tIns="0" rIns="0" bIns="0" upright="1"/>
                      </wps:wsp>
                      <wps:wsp>
                        <wps:cNvPr id="150" name="文本框 150"/>
                        <wps:cNvSpPr txBox="1"/>
                        <wps:spPr>
                          <a:xfrm>
                            <a:off x="3288" y="3006"/>
                            <a:ext cx="4782" cy="281"/>
                          </a:xfrm>
                          <a:prstGeom prst="rect">
                            <a:avLst/>
                          </a:prstGeom>
                          <a:noFill/>
                          <a:ln>
                            <a:noFill/>
                          </a:ln>
                        </wps:spPr>
                        <wps:txbx>
                          <w:txbxContent>
                            <w:p>
                              <w:pPr>
                                <w:spacing w:before="0" w:line="281" w:lineRule="exact"/>
                                <w:ind w:left="0" w:right="0" w:firstLine="0"/>
                                <w:jc w:val="left"/>
                                <w:rPr>
                                  <w:sz w:val="28"/>
                                </w:rPr>
                              </w:pPr>
                              <w:r>
                                <w:rPr>
                                  <w:sz w:val="28"/>
                                </w:rPr>
                                <w:t>材料员组织专业工长等对材料进行验收</w:t>
                              </w:r>
                            </w:p>
                          </w:txbxContent>
                        </wps:txbx>
                        <wps:bodyPr lIns="0" tIns="0" rIns="0" bIns="0" upright="1"/>
                      </wps:wsp>
                      <wps:wsp>
                        <wps:cNvPr id="151" name="文本框 151"/>
                        <wps:cNvSpPr txBox="1"/>
                        <wps:spPr>
                          <a:xfrm>
                            <a:off x="3408" y="4290"/>
                            <a:ext cx="4501" cy="281"/>
                          </a:xfrm>
                          <a:prstGeom prst="rect">
                            <a:avLst/>
                          </a:prstGeom>
                          <a:noFill/>
                          <a:ln>
                            <a:noFill/>
                          </a:ln>
                        </wps:spPr>
                        <wps:txbx>
                          <w:txbxContent>
                            <w:p>
                              <w:pPr>
                                <w:spacing w:before="0" w:line="281" w:lineRule="exact"/>
                                <w:ind w:left="0" w:right="0" w:firstLine="0"/>
                                <w:jc w:val="left"/>
                                <w:rPr>
                                  <w:sz w:val="28"/>
                                </w:rPr>
                              </w:pPr>
                              <w:r>
                                <w:rPr>
                                  <w:sz w:val="28"/>
                                </w:rPr>
                                <w:t>验收合格开具物资接收单为结算依据</w:t>
                              </w:r>
                            </w:p>
                          </w:txbxContent>
                        </wps:txbx>
                        <wps:bodyPr lIns="0" tIns="0" rIns="0" bIns="0" upright="1"/>
                      </wps:wsp>
                      <wps:wsp>
                        <wps:cNvPr id="152" name="文本框 152"/>
                        <wps:cNvSpPr txBox="1"/>
                        <wps:spPr>
                          <a:xfrm>
                            <a:off x="3535" y="5531"/>
                            <a:ext cx="4221" cy="281"/>
                          </a:xfrm>
                          <a:prstGeom prst="rect">
                            <a:avLst/>
                          </a:prstGeom>
                          <a:noFill/>
                          <a:ln>
                            <a:noFill/>
                          </a:ln>
                        </wps:spPr>
                        <wps:txbx>
                          <w:txbxContent>
                            <w:p>
                              <w:pPr>
                                <w:spacing w:before="0" w:line="281" w:lineRule="exact"/>
                                <w:ind w:left="0" w:right="0" w:firstLine="0"/>
                                <w:jc w:val="left"/>
                                <w:rPr>
                                  <w:sz w:val="28"/>
                                </w:rPr>
                              </w:pPr>
                              <w:r>
                                <w:rPr>
                                  <w:sz w:val="28"/>
                                </w:rPr>
                                <w:t>填写物资采购运输收料单办理入库</w:t>
                              </w:r>
                            </w:p>
                          </w:txbxContent>
                        </wps:txbx>
                        <wps:bodyPr lIns="0" tIns="0" rIns="0" bIns="0" upright="1"/>
                      </wps:wsp>
                      <wps:wsp>
                        <wps:cNvPr id="153" name="文本框 153"/>
                        <wps:cNvSpPr txBox="1"/>
                        <wps:spPr>
                          <a:xfrm>
                            <a:off x="3496" y="6724"/>
                            <a:ext cx="4221" cy="281"/>
                          </a:xfrm>
                          <a:prstGeom prst="rect">
                            <a:avLst/>
                          </a:prstGeom>
                          <a:noFill/>
                          <a:ln>
                            <a:noFill/>
                          </a:ln>
                        </wps:spPr>
                        <wps:txbx>
                          <w:txbxContent>
                            <w:p>
                              <w:pPr>
                                <w:spacing w:before="0" w:line="281" w:lineRule="exact"/>
                                <w:ind w:left="0" w:right="0" w:firstLine="0"/>
                                <w:jc w:val="left"/>
                                <w:rPr>
                                  <w:sz w:val="28"/>
                                </w:rPr>
                              </w:pPr>
                              <w:r>
                                <w:rPr>
                                  <w:sz w:val="28"/>
                                </w:rPr>
                                <w:t>填写物资领料单办理物资耗用手续</w:t>
                              </w:r>
                            </w:p>
                          </w:txbxContent>
                        </wps:txbx>
                        <wps:bodyPr lIns="0" tIns="0" rIns="0" bIns="0" upright="1"/>
                      </wps:wsp>
                      <wps:wsp>
                        <wps:cNvPr id="154" name="文本框 154"/>
                        <wps:cNvSpPr txBox="1"/>
                        <wps:spPr>
                          <a:xfrm>
                            <a:off x="2961" y="7950"/>
                            <a:ext cx="5505" cy="281"/>
                          </a:xfrm>
                          <a:prstGeom prst="rect">
                            <a:avLst/>
                          </a:prstGeom>
                          <a:noFill/>
                          <a:ln>
                            <a:noFill/>
                          </a:ln>
                        </wps:spPr>
                        <wps:txbx>
                          <w:txbxContent>
                            <w:p>
                              <w:pPr>
                                <w:spacing w:before="0" w:line="281" w:lineRule="exact"/>
                                <w:ind w:left="0" w:right="0" w:firstLine="0"/>
                                <w:jc w:val="left"/>
                                <w:rPr>
                                  <w:sz w:val="28"/>
                                </w:rPr>
                              </w:pPr>
                              <w:r>
                                <w:rPr>
                                  <w:spacing w:val="-11"/>
                                  <w:sz w:val="28"/>
                                </w:rPr>
                                <w:t>依据物资验收单、领料单编制材料收发存台账</w:t>
                              </w:r>
                            </w:p>
                          </w:txbxContent>
                        </wps:txbx>
                        <wps:bodyPr lIns="0" tIns="0" rIns="0" bIns="0" upright="1"/>
                      </wps:wsp>
                      <wps:wsp>
                        <wps:cNvPr id="181" name="文本框 181"/>
                        <wps:cNvSpPr txBox="1"/>
                        <wps:spPr>
                          <a:xfrm>
                            <a:off x="2632" y="9294"/>
                            <a:ext cx="5910" cy="312"/>
                          </a:xfrm>
                          <a:prstGeom prst="rect">
                            <a:avLst/>
                          </a:prstGeom>
                          <a:noFill/>
                          <a:ln>
                            <a:noFill/>
                          </a:ln>
                        </wps:spPr>
                        <wps:txbx>
                          <w:txbxContent>
                            <w:p>
                              <w:pPr>
                                <w:spacing w:before="0" w:line="312" w:lineRule="exact"/>
                                <w:ind w:left="0" w:right="0" w:firstLine="0"/>
                                <w:jc w:val="left"/>
                                <w:rPr>
                                  <w:sz w:val="28"/>
                                </w:rPr>
                              </w:pPr>
                              <w:r>
                                <w:rPr>
                                  <w:spacing w:val="-25"/>
                                  <w:sz w:val="28"/>
                                </w:rPr>
                                <w:t xml:space="preserve">每月 </w:t>
                              </w:r>
                              <w:r>
                                <w:rPr>
                                  <w:rFonts w:ascii="Calibri" w:eastAsia="Calibri"/>
                                  <w:spacing w:val="-1"/>
                                  <w:sz w:val="28"/>
                                </w:rPr>
                                <w:t>20</w:t>
                              </w:r>
                              <w:r>
                                <w:rPr>
                                  <w:rFonts w:ascii="Calibri" w:eastAsia="Calibri"/>
                                  <w:spacing w:val="5"/>
                                  <w:sz w:val="28"/>
                                </w:rPr>
                                <w:t xml:space="preserve"> </w:t>
                              </w:r>
                              <w:r>
                                <w:rPr>
                                  <w:spacing w:val="-9"/>
                                  <w:sz w:val="28"/>
                                </w:rPr>
                                <w:t xml:space="preserve">日前进行结算并于 </w:t>
                              </w:r>
                              <w:r>
                                <w:rPr>
                                  <w:rFonts w:ascii="Calibri" w:eastAsia="Calibri"/>
                                  <w:sz w:val="28"/>
                                </w:rPr>
                                <w:t>25</w:t>
                              </w:r>
                              <w:r>
                                <w:rPr>
                                  <w:rFonts w:ascii="Calibri" w:eastAsia="Calibri"/>
                                  <w:spacing w:val="5"/>
                                  <w:sz w:val="28"/>
                                </w:rPr>
                                <w:t xml:space="preserve"> </w:t>
                              </w:r>
                              <w:r>
                                <w:rPr>
                                  <w:sz w:val="28"/>
                                </w:rPr>
                                <w:t>日前上报材料报表</w:t>
                              </w:r>
                            </w:p>
                          </w:txbxContent>
                        </wps:txbx>
                        <wps:bodyPr lIns="0" tIns="0" rIns="0" bIns="0" upright="1"/>
                      </wps:wsp>
                    </wpg:wgp>
                  </a:graphicData>
                </a:graphic>
              </wp:anchor>
            </w:drawing>
          </mc:Choice>
          <mc:Fallback>
            <w:pict>
              <v:group id="_x0000_s1026" o:spid="_x0000_s1026" o:spt="203" style="position:absolute;left:0pt;margin-left:126.85pt;margin-top:3.6pt;height:480.6pt;width:319.85pt;mso-position-horizontal-relative:page;mso-wrap-distance-bottom:0pt;mso-wrap-distance-top:0pt;z-index:251758592;mso-width-relative:page;mso-height-relative:page;" coordorigin="2378,259" coordsize="6397,9612" o:gfxdata="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">
                <o:lock v:ext="edit" aspectratio="f"/>
                <v:shape id="_x0000_s1026" o:spid="_x0000_s1026" o:spt="100" style="position:absolute;left:2887;top:258;height:769;width:5667;" fillcolor="#000000" filled="t" stroked="f" coordsize="5667,769" o:gfxdata="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rCQdugAAANwA&#10;AAAPAAAAAAAAAAEAIAAAACIAAABkcnMvZG93bnJldi54bWxQSwECFAAUAAAACACHTuJAMy8FnjsA&#10;AAA5AAAAEAAAAAAAAAABACAAAAAJAQAAZHJzL3NoYXBleG1sLnhtbFBLBQYAAAAABgAGAFsBAACz&#10;AwAAAAA=&#10;" path="m5667,769l0,769,0,0,5667,0,5667,7,15,7,7,15,15,15,15,754,7,754,15,761,5667,761,5667,769xm15,15l7,15,15,7,15,15xm5652,15l15,15,15,7,5652,7,5652,15xm5652,761l5652,7,5659,15,5667,15,5667,754,5659,754,5652,761xm5667,15l5659,15,5652,7,5667,7,5667,15xm15,761l7,754,15,754,15,761xm5652,761l15,761,15,754,5652,754,5652,761xm5667,761l5652,761,5659,754,5667,754,5667,761xe">
                  <v:fill on="t" focussize="0,0"/>
                  <v:stroke on="f"/>
                  <v:imagedata o:title=""/>
                  <o:lock v:ext="edit" aspectratio="f"/>
                </v:shape>
                <v:shape id="_x0000_s1026" o:spid="_x0000_s1026" o:spt="100" style="position:absolute;left:2377;top:1026;height:8845;width:6397;" fillcolor="#000000" filled="t" stroked="f" coordsize="6397,8845" o:gfxdata="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IZbugAAANwA&#10;AAAPAAAAAAAAAAEAIAAAACIAAABkcnMvZG93bnJldi54bWxQSwECFAAUAAAACACHTuJAMy8FnjsA&#10;AAA5AAAAEAAAAAAAAAABACAAAAAJAQAAZHJzL3NoYXBleG1sLnhtbFBLBQYAAAAABgAGAFsBAACz&#10;AwAAAAA=&#10;" path="m5800,471l5785,471,5785,486,5785,1223,754,1223,754,486,3317,486,3322,496,3327,486,5785,486,5785,471,3335,471,3367,406,3382,376,3329,376,3329,0,3314,0,3314,376,3262,376,3309,471,739,471,739,1238,5800,1238,5800,1230,5800,1223,5800,486,5800,478,5800,471xm5838,1723l5823,1723,5823,1738,5823,2553,3317,2553,3318,2535,3303,2535,3302,2553,759,2553,759,1738,5823,1738,5823,1723,3340,1723,3383,1636,3398,1606,3345,1606,3345,1275,3330,1275,3330,1606,3278,1606,3336,1723,744,1723,744,2568,3302,2568,3302,2928,3249,2928,3288,3006,780,3006,780,3732,5764,3732,5764,3724,5764,3717,5764,3021,5764,3013,5764,3006,5749,3006,5749,3021,5749,3717,795,3717,795,3021,3295,3021,3309,3048,3323,3021,5749,3021,5749,3006,3330,3006,3354,2958,3369,2928,3317,2928,3317,2568,5838,2568,5838,2560,5838,2553,5838,1738,5838,1730,5838,1723xm6228,6667l6213,6667,6213,6682,6213,7522,439,7522,439,6682,3280,6682,3291,6704,3302,6682,6213,6682,6213,6667,3310,6667,3336,6614,3351,6584,3298,6584,3298,6272,5732,6272,5732,6264,5732,6257,5732,5456,5732,5448,5732,5441,5717,5441,5717,5456,5717,6257,3298,6257,3298,6253,3283,6253,3283,6257,720,6257,720,5456,3301,5456,3307,5469,3314,5456,5717,5456,5717,5441,3322,5441,3355,5379,3371,5351,3318,5349,3328,5046,5745,5046,5745,5038,5745,5031,5745,4261,5745,4253,5745,4246,5730,4246,5730,4261,5730,5031,3328,5031,3329,5017,3314,5017,3313,5031,785,5031,785,4261,3286,4261,3294,4277,3303,4261,5730,4261,5730,4246,3311,4246,3342,4187,3357,4159,3305,4157,3316,3736,3301,3736,3290,4157,3237,4156,3279,4246,770,4246,770,5046,3313,5046,3303,5349,3251,5347,3294,5441,705,5441,705,6272,3283,6272,3283,6584,3231,6584,3272,6667,424,6667,424,7537,6228,7537,6228,7529,6228,7522,6228,6682,6228,6674,6228,6667xm6397,8011l6382,8011,6382,8026,6382,8830,15,8830,15,8026,3283,8026,3287,8034,3291,8026,6382,8026,6382,8011,3299,8011,3332,7944,3347,7914,3294,7914,3294,7538,3279,7538,3279,7914,3227,7914,3275,8011,0,8011,0,8845,6397,8845,6397,8837,6397,8830,6397,8026,6397,8018,6397,8011xe">
                  <v:fill on="t" focussize="0,0"/>
                  <v:stroke on="f"/>
                  <v:imagedata o:title=""/>
                  <o:lock v:ext="edit" aspectratio="f"/>
                </v:shape>
                <v:shape id="_x0000_s1026" o:spid="_x0000_s1026" o:spt="202" type="#_x0000_t202" style="position:absolute;left:3060;top:518;height:281;width:5341;"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sz w:val="28"/>
                          </w:rPr>
                        </w:pPr>
                        <w:r>
                          <w:rPr>
                            <w:sz w:val="28"/>
                          </w:rPr>
                          <w:t>技术员、专业工长提供材料计划报项目经理</w:t>
                        </w:r>
                      </w:p>
                    </w:txbxContent>
                  </v:textbox>
                </v:shape>
                <v:shape id="_x0000_s1026" o:spid="_x0000_s1026" o:spt="202" type="#_x0000_t202" style="position:absolute;left:3408;top:1756;height:281;width:4501;"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sz w:val="28"/>
                          </w:rPr>
                        </w:pPr>
                        <w:r>
                          <w:rPr>
                            <w:sz w:val="28"/>
                          </w:rPr>
                          <w:t>材料员根据审批的材料计划组织材料</w:t>
                        </w:r>
                      </w:p>
                    </w:txbxContent>
                  </v:textbox>
                </v:shape>
                <v:shape id="_x0000_s1026" o:spid="_x0000_s1026" o:spt="202" type="#_x0000_t202" style="position:absolute;left:3288;top:3006;height:281;width:4782;"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sz w:val="28"/>
                          </w:rPr>
                        </w:pPr>
                        <w:r>
                          <w:rPr>
                            <w:sz w:val="28"/>
                          </w:rPr>
                          <w:t>材料员组织专业工长等对材料进行验收</w:t>
                        </w:r>
                      </w:p>
                    </w:txbxContent>
                  </v:textbox>
                </v:shape>
                <v:shape id="_x0000_s1026" o:spid="_x0000_s1026" o:spt="202" type="#_x0000_t202" style="position:absolute;left:3408;top:4290;height:281;width:4501;"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sz w:val="28"/>
                          </w:rPr>
                        </w:pPr>
                        <w:r>
                          <w:rPr>
                            <w:sz w:val="28"/>
                          </w:rPr>
                          <w:t>验收合格开具物资接收单为结算依据</w:t>
                        </w:r>
                      </w:p>
                    </w:txbxContent>
                  </v:textbox>
                </v:shape>
                <v:shape id="_x0000_s1026" o:spid="_x0000_s1026" o:spt="202" type="#_x0000_t202" style="position:absolute;left:3535;top:5531;height:281;width:4221;"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sz w:val="28"/>
                          </w:rPr>
                        </w:pPr>
                        <w:r>
                          <w:rPr>
                            <w:sz w:val="28"/>
                          </w:rPr>
                          <w:t>填写物资采购运输收料单办理入库</w:t>
                        </w:r>
                      </w:p>
                    </w:txbxContent>
                  </v:textbox>
                </v:shape>
                <v:shape id="_x0000_s1026" o:spid="_x0000_s1026" o:spt="202" type="#_x0000_t202" style="position:absolute;left:3496;top:6724;height:281;width:4221;"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sz w:val="28"/>
                          </w:rPr>
                        </w:pPr>
                        <w:r>
                          <w:rPr>
                            <w:sz w:val="28"/>
                          </w:rPr>
                          <w:t>填写物资领料单办理物资耗用手续</w:t>
                        </w:r>
                      </w:p>
                    </w:txbxContent>
                  </v:textbox>
                </v:shape>
                <v:shape id="_x0000_s1026" o:spid="_x0000_s1026" o:spt="202" type="#_x0000_t202" style="position:absolute;left:2961;top:7950;height:281;width:5505;"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sz w:val="28"/>
                          </w:rPr>
                        </w:pPr>
                        <w:r>
                          <w:rPr>
                            <w:spacing w:val="-11"/>
                            <w:sz w:val="28"/>
                          </w:rPr>
                          <w:t>依据物资验收单、领料单编制材料收发存台账</w:t>
                        </w:r>
                      </w:p>
                    </w:txbxContent>
                  </v:textbox>
                </v:shape>
                <v:shape id="_x0000_s1026" o:spid="_x0000_s1026" o:spt="202" type="#_x0000_t202" style="position:absolute;left:2632;top:9294;height:312;width:5910;"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12" w:lineRule="exact"/>
                          <w:ind w:left="0" w:right="0" w:firstLine="0"/>
                          <w:jc w:val="left"/>
                          <w:rPr>
                            <w:sz w:val="28"/>
                          </w:rPr>
                        </w:pPr>
                        <w:r>
                          <w:rPr>
                            <w:spacing w:val="-25"/>
                            <w:sz w:val="28"/>
                          </w:rPr>
                          <w:t xml:space="preserve">每月 </w:t>
                        </w:r>
                        <w:r>
                          <w:rPr>
                            <w:rFonts w:ascii="Calibri" w:eastAsia="Calibri"/>
                            <w:spacing w:val="-1"/>
                            <w:sz w:val="28"/>
                          </w:rPr>
                          <w:t>20</w:t>
                        </w:r>
                        <w:r>
                          <w:rPr>
                            <w:rFonts w:ascii="Calibri" w:eastAsia="Calibri"/>
                            <w:spacing w:val="5"/>
                            <w:sz w:val="28"/>
                          </w:rPr>
                          <w:t xml:space="preserve"> </w:t>
                        </w:r>
                        <w:r>
                          <w:rPr>
                            <w:spacing w:val="-9"/>
                            <w:sz w:val="28"/>
                          </w:rPr>
                          <w:t xml:space="preserve">日前进行结算并于 </w:t>
                        </w:r>
                        <w:r>
                          <w:rPr>
                            <w:rFonts w:ascii="Calibri" w:eastAsia="Calibri"/>
                            <w:sz w:val="28"/>
                          </w:rPr>
                          <w:t>25</w:t>
                        </w:r>
                        <w:r>
                          <w:rPr>
                            <w:rFonts w:ascii="Calibri" w:eastAsia="Calibri"/>
                            <w:spacing w:val="5"/>
                            <w:sz w:val="28"/>
                          </w:rPr>
                          <w:t xml:space="preserve"> </w:t>
                        </w:r>
                        <w:r>
                          <w:rPr>
                            <w:sz w:val="28"/>
                          </w:rPr>
                          <w:t>日前上报材料报表</w:t>
                        </w:r>
                      </w:p>
                    </w:txbxContent>
                  </v:textbox>
                </v:shape>
                <w10:wrap type="topAndBottom"/>
              </v:group>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color w:val="auto"/>
          <w:sz w:val="28"/>
          <w:szCs w:val="28"/>
          <w:highlight w:val="none"/>
          <w:lang w:val="en-US" w:eastAsia="zh-CN"/>
        </w:rPr>
      </w:pPr>
      <w:r>
        <w:rPr>
          <w:rFonts w:hint="eastAsia" w:cs="宋体"/>
          <w:color w:val="auto"/>
          <w:sz w:val="28"/>
          <w:szCs w:val="28"/>
          <w:highlight w:val="none"/>
          <w:lang w:val="en-US" w:eastAsia="zh-CN"/>
        </w:rPr>
        <w:t>4.7.3.2 项目部大型设备安装（拆除）、告知、使用验收流程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1400" w:firstLineChars="500"/>
        <w:textAlignment w:val="baseline"/>
        <w:rPr>
          <w:rFonts w:hint="eastAsia" w:cs="宋体"/>
          <w:color w:val="auto"/>
          <w:sz w:val="28"/>
          <w:szCs w:val="28"/>
          <w:highlight w:val="none"/>
          <w:lang w:val="en-US" w:eastAsia="zh-CN"/>
        </w:rPr>
      </w:pPr>
      <w:r>
        <w:rPr>
          <w:rFonts w:hint="eastAsia" w:cs="宋体"/>
          <w:color w:val="auto"/>
          <w:sz w:val="28"/>
          <w:szCs w:val="28"/>
          <w:highlight w:val="none"/>
          <w:lang w:val="en-US" w:eastAsia="zh-CN"/>
        </w:rPr>
        <w:t>（塔吊、施工电梯、物料提升机）</w:t>
      </w:r>
    </w:p>
    <w:p>
      <w:pPr>
        <w:pStyle w:val="6"/>
        <w:numPr>
          <w:ilvl w:val="0"/>
          <w:numId w:val="0"/>
        </w:numPr>
        <w:ind w:leftChars="0" w:right="0" w:rightChars="0"/>
        <w:rPr>
          <w:rFonts w:hint="eastAsia"/>
          <w:lang w:val="en-US" w:eastAsia="zh-CN"/>
        </w:rPr>
      </w:pPr>
    </w:p>
    <w:p>
      <w:pPr>
        <w:pStyle w:val="8"/>
        <w:spacing w:before="3"/>
        <w:rPr>
          <w:sz w:val="29"/>
        </w:rPr>
      </w:pPr>
      <w:r>
        <w:drawing>
          <wp:inline distT="0" distB="0" distL="114300" distR="114300">
            <wp:extent cx="5502275" cy="7842250"/>
            <wp:effectExtent l="0" t="0" r="3175" b="6350"/>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
                    <pic:cNvPicPr>
                      <a:picLocks noChangeAspect="1"/>
                    </pic:cNvPicPr>
                  </pic:nvPicPr>
                  <pic:blipFill>
                    <a:blip r:embed="rId60"/>
                    <a:stretch>
                      <a:fillRect/>
                    </a:stretch>
                  </pic:blipFill>
                  <pic:spPr>
                    <a:xfrm>
                      <a:off x="0" y="0"/>
                      <a:ext cx="5502275" cy="7842250"/>
                    </a:xfrm>
                    <a:prstGeom prst="rect">
                      <a:avLst/>
                    </a:prstGeom>
                    <a:noFill/>
                    <a:ln>
                      <a:noFill/>
                    </a:ln>
                  </pic:spPr>
                </pic:pic>
              </a:graphicData>
            </a:graphic>
          </wp:inline>
        </w:drawing>
      </w:r>
    </w:p>
    <w:p>
      <w:pPr>
        <w:pStyle w:val="8"/>
        <w:spacing w:before="10"/>
        <w:rPr>
          <w:sz w:val="15"/>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 xml:space="preserve">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.1 施工过程中，项目部主要负责人要做好施工进度计划和材料合同的交底工作，材料员对进度和各种材料的标准和合同约定做到应知、熟知。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.2 集采钢材的月、周计划要及时准确，电缆集采计划要提前 1 个月上报，电梯计划开工后及时上报。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.3 与材料中标供应商及时签订合同，货到现场及时办理验收入库、材料领用等手续，每月按时办理材料报耗。</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w:t>
      </w: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.4 对于履约过程中，出现的质量、供货时间等出现的问题， 要随时与供应商沟通联系，对拒不整改的，要及时发函，必要时解除合同，并按合同约定对该供应商做出相应处理。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4.7.4.5 施工过程中对甲供材料按物资管理要求管理。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4.7.4.6 施工过程中，产生的废旧物资要做好收集并记录，处置时做到有报告有鉴定，处置费用及时上缴。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4.7.4.7 项目部大型设备资料管理必须做到一机一档，大型起重设备检测合格后，必须经联合验收合格后方可投入使用，未经验收或验收不合格的不得使用。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4.7.4.8 大型设备及特种设备操作人员必须持有效证书上岗， 并做到“四懂”、“三会”，严禁无证操作设备。</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4.7.4.9 项目部设备管理员、安全员负责监督设备租赁安装单位维护、保养、维修落实情况。所属单位、项目部应定期对租赁的机械设备进行安全检查，查出问题和隐患立即停止使用，限期整改，以确保机械设备的安全运行。 </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4.7.4.10 项目部负责外租设备作业人员的现场作业管理，项目安全员（机管员）负责外租设备作业人员安全技术交底，设备主管部门和设备租赁公司负责监督执行并按公司安全生产管理要求，对设备作业人员进行安全教育培训及考核工作。</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4.7.4.11 多班作业的设备，应执行交接班制度，填写交接班记录。接班操作人员应对设备进行检查，确认无误后，方能开机作业。作业结束后应将开关拨到零位，切断电源，锁好开关箱及设备门。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4.7.4.12 设备退出期的控制和管理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4.7.4.12.1 根据施工进度和实际需要，项目部应及时安全地组织或安排设备退场。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4.7.4.12.2 租赁的机具设备，项目设备管理员必须及时办理退租手续并结算租赁费用。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4.7.4.12.3 自有的部分中小机具设备，在项目完工后，要及时进行评估、摊销。</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4.7.</w:t>
      </w:r>
      <w:r>
        <w:rPr>
          <w:rFonts w:hint="eastAsia"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 xml:space="preserve"> 流程所需表单</w:t>
      </w: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sectPr>
          <w:footerReference r:id="rId27" w:type="default"/>
          <w:pgSz w:w="11911" w:h="16840"/>
          <w:pgMar w:top="1502" w:right="1559" w:bottom="1100" w:left="1678" w:header="0" w:footer="913" w:gutter="0"/>
          <w:pgNumType w:fmt="decimal"/>
          <w:cols w:space="0" w:num="1"/>
          <w:rtlGutter w:val="0"/>
          <w:docGrid w:linePitch="0" w:charSpace="0"/>
        </w:sectPr>
      </w:pP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color w:val="auto"/>
          <w:sz w:val="28"/>
          <w:szCs w:val="28"/>
          <w:highlight w:val="none"/>
          <w:lang w:val="en-US" w:eastAsia="zh-CN"/>
        </w:rPr>
      </w:pPr>
      <w:r>
        <w:rPr>
          <w:rFonts w:hint="eastAsia" w:cs="宋体"/>
          <w:color w:val="auto"/>
          <w:sz w:val="28"/>
          <w:szCs w:val="28"/>
          <w:highlight w:val="none"/>
          <w:lang w:val="en-US" w:eastAsia="zh-CN"/>
        </w:rPr>
        <w:t>4.7.5.1 需求计划表</w:t>
      </w:r>
    </w:p>
    <w:p>
      <w:pPr>
        <w:pageBreakBefore w:val="0"/>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rPr>
        <w:t>月度物资设备需求计划表</w:t>
      </w:r>
    </w:p>
    <w:p>
      <w:pPr>
        <w:pageBreakBefore w:val="0"/>
        <w:widowControl/>
        <w:kinsoku/>
        <w:wordWrap/>
        <w:overflowPunct/>
        <w:topLinePunct w:val="0"/>
        <w:autoSpaceDE w:val="0"/>
        <w:autoSpaceDN w:val="0"/>
        <w:bidi w:val="0"/>
        <w:spacing w:line="560" w:lineRule="exact"/>
        <w:textAlignment w:val="bottom"/>
        <w:rPr>
          <w:rFonts w:hint="eastAsia" w:ascii="仿宋_GB2312" w:hAnsi="仿宋" w:eastAsia="仿宋_GB2312"/>
          <w:sz w:val="24"/>
          <w:szCs w:val="24"/>
          <w:lang w:eastAsia="zh-CN"/>
        </w:rPr>
      </w:pPr>
      <w:r>
        <w:rPr>
          <w:rFonts w:hint="eastAsia" w:ascii="仿宋_GB2312" w:hAnsi="仿宋" w:eastAsia="仿宋_GB2312"/>
          <w:sz w:val="24"/>
          <w:szCs w:val="24"/>
        </w:rPr>
        <w:t>第   页   共   页</w:t>
      </w:r>
      <w:r>
        <w:rPr>
          <w:rFonts w:hint="eastAsia" w:ascii="仿宋_GB2312" w:hAnsi="仿宋" w:eastAsia="仿宋_GB2312"/>
          <w:sz w:val="24"/>
          <w:szCs w:val="24"/>
          <w:lang w:val="en-US" w:eastAsia="zh-CN"/>
        </w:rPr>
        <w:t xml:space="preserve">                                                                               </w:t>
      </w:r>
      <w:r>
        <w:rPr>
          <w:rFonts w:hint="eastAsia" w:ascii="仿宋_GB2312" w:hAnsi="仿宋" w:eastAsia="仿宋_GB2312"/>
          <w:b/>
          <w:sz w:val="24"/>
          <w:szCs w:val="24"/>
        </w:rPr>
        <w:t xml:space="preserve">  </w:t>
      </w:r>
      <w:r>
        <w:rPr>
          <w:rFonts w:hint="eastAsia" w:ascii="仿宋_GB2312" w:hAnsi="仿宋" w:eastAsia="仿宋_GB2312"/>
          <w:b w:val="0"/>
          <w:bCs/>
          <w:sz w:val="24"/>
          <w:szCs w:val="24"/>
          <w:lang w:eastAsia="zh-CN"/>
        </w:rPr>
        <w:t>填表日期</w:t>
      </w:r>
      <w:r>
        <w:rPr>
          <w:rFonts w:hint="eastAsia" w:ascii="仿宋_GB2312" w:hAnsi="仿宋" w:eastAsia="仿宋_GB2312"/>
          <w:b/>
          <w:sz w:val="24"/>
          <w:szCs w:val="24"/>
          <w:lang w:eastAsia="zh-CN"/>
        </w:rPr>
        <w:t>：</w:t>
      </w:r>
    </w:p>
    <w:tbl>
      <w:tblPr>
        <w:tblStyle w:val="14"/>
        <w:tblW w:w="1420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27"/>
        <w:gridCol w:w="1621"/>
        <w:gridCol w:w="1433"/>
        <w:gridCol w:w="1275"/>
        <w:gridCol w:w="1311"/>
        <w:gridCol w:w="793"/>
        <w:gridCol w:w="1545"/>
        <w:gridCol w:w="1503"/>
        <w:gridCol w:w="34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项目名称</w:t>
            </w:r>
          </w:p>
        </w:tc>
        <w:tc>
          <w:tcPr>
            <w:tcW w:w="7978" w:type="dxa"/>
            <w:gridSpan w:val="6"/>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计划编号</w:t>
            </w: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序号</w:t>
            </w:r>
          </w:p>
        </w:tc>
        <w:tc>
          <w:tcPr>
            <w:tcW w:w="162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物资设备名称</w:t>
            </w:r>
          </w:p>
        </w:tc>
        <w:tc>
          <w:tcPr>
            <w:tcW w:w="143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品牌/产地</w:t>
            </w:r>
          </w:p>
        </w:tc>
        <w:tc>
          <w:tcPr>
            <w:tcW w:w="127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规格型号</w:t>
            </w: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计划数量</w:t>
            </w:r>
          </w:p>
        </w:tc>
        <w:tc>
          <w:tcPr>
            <w:tcW w:w="79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单位</w:t>
            </w:r>
          </w:p>
        </w:tc>
        <w:tc>
          <w:tcPr>
            <w:tcW w:w="154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ascii="仿宋_GB2312" w:hAnsi="仿宋" w:eastAsia="仿宋_GB2312"/>
                <w:sz w:val="24"/>
                <w:szCs w:val="24"/>
              </w:rPr>
            </w:pPr>
            <w:r>
              <w:rPr>
                <w:rFonts w:hint="eastAsia" w:ascii="仿宋_GB2312" w:hAnsi="仿宋" w:eastAsia="仿宋_GB2312"/>
                <w:sz w:val="24"/>
                <w:szCs w:val="24"/>
              </w:rPr>
              <w:t>计划进场</w:t>
            </w:r>
          </w:p>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时间</w:t>
            </w: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产品要求</w:t>
            </w: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r>
              <w:rPr>
                <w:rFonts w:hint="eastAsia" w:ascii="仿宋_GB2312" w:hAnsi="仿宋" w:eastAsia="仿宋_GB2312"/>
                <w:sz w:val="24"/>
                <w:szCs w:val="24"/>
              </w:rPr>
              <w:t>拟使用部位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62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43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27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79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4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62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43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27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79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4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62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43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27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79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4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62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43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27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79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4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62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43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27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79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4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Pr>
        <w:tc>
          <w:tcPr>
            <w:tcW w:w="122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62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43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27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31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79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4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1503"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c>
          <w:tcPr>
            <w:tcW w:w="349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_GB2312" w:hAnsi="仿宋" w:eastAsia="仿宋_GB2312"/>
                <w:sz w:val="24"/>
                <w:szCs w:val="24"/>
              </w:rPr>
            </w:pPr>
          </w:p>
        </w:tc>
      </w:tr>
    </w:tbl>
    <w:p>
      <w:pPr>
        <w:pageBreakBefore w:val="0"/>
        <w:kinsoku/>
        <w:wordWrap/>
        <w:overflowPunct/>
        <w:topLinePunct w:val="0"/>
        <w:bidi w:val="0"/>
        <w:spacing w:line="560" w:lineRule="exact"/>
        <w:ind w:firstLine="1440" w:firstLineChars="600"/>
        <w:rPr>
          <w:rFonts w:hint="eastAsia" w:ascii="仿宋_GB2312" w:hAnsi="仿宋" w:eastAsia="仿宋_GB2312"/>
          <w:sz w:val="24"/>
          <w:szCs w:val="24"/>
        </w:rPr>
      </w:pPr>
    </w:p>
    <w:p>
      <w:pPr>
        <w:pageBreakBefore w:val="0"/>
        <w:kinsoku/>
        <w:wordWrap/>
        <w:overflowPunct/>
        <w:topLinePunct w:val="0"/>
        <w:bidi w:val="0"/>
        <w:spacing w:line="560" w:lineRule="exact"/>
        <w:ind w:firstLine="1440" w:firstLineChars="600"/>
        <w:rPr>
          <w:sz w:val="24"/>
          <w:szCs w:val="24"/>
        </w:rPr>
      </w:pPr>
      <w:r>
        <w:rPr>
          <w:rFonts w:hint="eastAsia" w:ascii="仿宋_GB2312" w:hAnsi="仿宋" w:eastAsia="仿宋_GB2312"/>
          <w:sz w:val="24"/>
          <w:szCs w:val="24"/>
        </w:rPr>
        <w:t>工程部负责人：                     项目生产经理：                       项目负责人：</w:t>
      </w:r>
    </w:p>
    <w:p>
      <w:pPr>
        <w:pStyle w:val="6"/>
        <w:widowControl w:val="0"/>
        <w:numPr>
          <w:ilvl w:val="0"/>
          <w:numId w:val="0"/>
        </w:numPr>
        <w:autoSpaceDE w:val="0"/>
        <w:autoSpaceDN w:val="0"/>
        <w:spacing w:before="0" w:after="0" w:line="240" w:lineRule="auto"/>
        <w:ind w:right="0" w:rightChars="0" w:firstLine="560" w:firstLineChars="200"/>
        <w:jc w:val="left"/>
        <w:rPr>
          <w:rFonts w:hint="default"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color w:val="auto"/>
          <w:sz w:val="28"/>
          <w:szCs w:val="28"/>
          <w:highlight w:val="none"/>
          <w:lang w:val="en-US" w:eastAsia="zh-CN"/>
        </w:rPr>
      </w:pPr>
      <w:r>
        <w:rPr>
          <w:rFonts w:hint="eastAsia" w:cs="宋体"/>
          <w:color w:val="auto"/>
          <w:sz w:val="28"/>
          <w:szCs w:val="28"/>
          <w:highlight w:val="none"/>
          <w:lang w:val="en-US" w:eastAsia="zh-CN"/>
        </w:rPr>
        <w:t xml:space="preserve">  4.7.5.2 采购计划表</w:t>
      </w:r>
    </w:p>
    <w:p>
      <w:pPr>
        <w:pageBreakBefore w:val="0"/>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rPr>
        <w:t>月度物资设备采购计划表</w:t>
      </w:r>
    </w:p>
    <w:p>
      <w:pPr>
        <w:pageBreakBefore w:val="0"/>
        <w:widowControl/>
        <w:kinsoku/>
        <w:wordWrap/>
        <w:overflowPunct/>
        <w:topLinePunct w:val="0"/>
        <w:autoSpaceDE w:val="0"/>
        <w:autoSpaceDN w:val="0"/>
        <w:bidi w:val="0"/>
        <w:spacing w:line="560" w:lineRule="exact"/>
        <w:textAlignment w:val="bottom"/>
        <w:rPr>
          <w:rFonts w:hint="eastAsia" w:ascii="仿宋" w:hAnsi="仿宋" w:eastAsia="仿宋" w:cs="仿宋"/>
          <w:sz w:val="24"/>
          <w:szCs w:val="24"/>
        </w:rPr>
      </w:pPr>
      <w:r>
        <w:rPr>
          <w:rFonts w:hint="eastAsia" w:ascii="仿宋" w:hAnsi="仿宋" w:eastAsia="仿宋" w:cs="仿宋"/>
          <w:sz w:val="24"/>
          <w:szCs w:val="24"/>
        </w:rPr>
        <w:t>第   页   共   页</w:t>
      </w:r>
      <w:r>
        <w:rPr>
          <w:rFonts w:hint="eastAsia" w:ascii="仿宋" w:hAnsi="仿宋" w:eastAsia="仿宋" w:cs="仿宋"/>
          <w:b/>
          <w:sz w:val="24"/>
          <w:szCs w:val="24"/>
        </w:rPr>
        <w:t xml:space="preserve">  </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t xml:space="preserve">  </w:t>
      </w:r>
      <w:r>
        <w:rPr>
          <w:rFonts w:hint="eastAsia" w:ascii="仿宋" w:hAnsi="仿宋" w:eastAsia="仿宋" w:cs="仿宋"/>
          <w:color w:val="000000"/>
          <w:kern w:val="0"/>
          <w:sz w:val="24"/>
          <w:szCs w:val="24"/>
          <w:lang w:bidi="ar"/>
        </w:rPr>
        <w:t>填表日期：</w:t>
      </w:r>
    </w:p>
    <w:tbl>
      <w:tblPr>
        <w:tblStyle w:val="14"/>
        <w:tblW w:w="1439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55"/>
        <w:gridCol w:w="472"/>
        <w:gridCol w:w="1636"/>
        <w:gridCol w:w="851"/>
        <w:gridCol w:w="1417"/>
        <w:gridCol w:w="1276"/>
        <w:gridCol w:w="567"/>
        <w:gridCol w:w="992"/>
        <w:gridCol w:w="1418"/>
        <w:gridCol w:w="1891"/>
        <w:gridCol w:w="31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227"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项目名称</w:t>
            </w:r>
          </w:p>
        </w:tc>
        <w:tc>
          <w:tcPr>
            <w:tcW w:w="6739" w:type="dxa"/>
            <w:gridSpan w:val="6"/>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top"/>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计划编号</w:t>
            </w:r>
          </w:p>
        </w:tc>
        <w:tc>
          <w:tcPr>
            <w:tcW w:w="5009"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5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序</w:t>
            </w:r>
          </w:p>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号</w:t>
            </w:r>
          </w:p>
        </w:tc>
        <w:tc>
          <w:tcPr>
            <w:tcW w:w="2108"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物资设备名称</w:t>
            </w:r>
          </w:p>
        </w:tc>
        <w:tc>
          <w:tcPr>
            <w:tcW w:w="85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品牌/产地</w:t>
            </w:r>
          </w:p>
        </w:tc>
        <w:tc>
          <w:tcPr>
            <w:tcW w:w="141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规格型号</w:t>
            </w:r>
          </w:p>
        </w:tc>
        <w:tc>
          <w:tcPr>
            <w:tcW w:w="12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计划数量</w:t>
            </w:r>
          </w:p>
        </w:tc>
        <w:tc>
          <w:tcPr>
            <w:tcW w:w="56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单</w:t>
            </w:r>
          </w:p>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位</w:t>
            </w:r>
          </w:p>
        </w:tc>
        <w:tc>
          <w:tcPr>
            <w:tcW w:w="992"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单价</w:t>
            </w:r>
          </w:p>
        </w:tc>
        <w:tc>
          <w:tcPr>
            <w:tcW w:w="14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金额</w:t>
            </w:r>
          </w:p>
        </w:tc>
        <w:tc>
          <w:tcPr>
            <w:tcW w:w="189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产品要求</w:t>
            </w:r>
          </w:p>
        </w:tc>
        <w:tc>
          <w:tcPr>
            <w:tcW w:w="31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r>
              <w:rPr>
                <w:rFonts w:hint="eastAsia" w:ascii="仿宋" w:hAnsi="仿宋" w:eastAsia="仿宋" w:cs="仿宋"/>
                <w:sz w:val="24"/>
                <w:szCs w:val="24"/>
              </w:rPr>
              <w:t>拟使用部位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5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108"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85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2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56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992"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top"/>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89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31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5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108"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85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2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56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992"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top"/>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89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31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5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108"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85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2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56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992"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top"/>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89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31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5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108"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85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2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56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992"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top"/>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89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31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5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108"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85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2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56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992"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top"/>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89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31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55"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2108" w:type="dxa"/>
            <w:gridSpan w:val="2"/>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85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276"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567"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992"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418" w:type="dxa"/>
            <w:noWrap w:val="0"/>
            <w:vAlign w:val="top"/>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1891"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c>
          <w:tcPr>
            <w:tcW w:w="3118" w:type="dxa"/>
            <w:noWrap w:val="0"/>
            <w:vAlign w:val="center"/>
          </w:tcPr>
          <w:p>
            <w:pPr>
              <w:pageBreakBefore w:val="0"/>
              <w:widowControl/>
              <w:kinsoku/>
              <w:wordWrap/>
              <w:overflowPunct/>
              <w:topLinePunct w:val="0"/>
              <w:autoSpaceDE w:val="0"/>
              <w:autoSpaceDN w:val="0"/>
              <w:bidi w:val="0"/>
              <w:spacing w:line="560" w:lineRule="exact"/>
              <w:jc w:val="center"/>
              <w:textAlignment w:val="bottom"/>
              <w:rPr>
                <w:rFonts w:hint="eastAsia" w:ascii="仿宋" w:hAnsi="仿宋" w:eastAsia="仿宋" w:cs="仿宋"/>
                <w:sz w:val="24"/>
                <w:szCs w:val="24"/>
              </w:rPr>
            </w:pPr>
          </w:p>
        </w:tc>
      </w:tr>
    </w:tbl>
    <w:p>
      <w:pPr>
        <w:pageBreakBefore w:val="0"/>
        <w:widowControl/>
        <w:kinsoku/>
        <w:wordWrap/>
        <w:overflowPunct/>
        <w:topLinePunct w:val="0"/>
        <w:autoSpaceDE w:val="0"/>
        <w:autoSpaceDN w:val="0"/>
        <w:bidi w:val="0"/>
        <w:spacing w:line="560" w:lineRule="exact"/>
        <w:ind w:firstLine="1440" w:firstLineChars="600"/>
        <w:textAlignment w:val="bottom"/>
        <w:rPr>
          <w:rFonts w:hint="eastAsia" w:ascii="仿宋" w:hAnsi="仿宋" w:eastAsia="仿宋" w:cs="仿宋"/>
          <w:sz w:val="24"/>
          <w:szCs w:val="24"/>
        </w:rPr>
      </w:pPr>
    </w:p>
    <w:p>
      <w:pPr>
        <w:pageBreakBefore w:val="0"/>
        <w:widowControl/>
        <w:kinsoku/>
        <w:wordWrap/>
        <w:overflowPunct/>
        <w:topLinePunct w:val="0"/>
        <w:autoSpaceDE w:val="0"/>
        <w:autoSpaceDN w:val="0"/>
        <w:bidi w:val="0"/>
        <w:spacing w:line="560" w:lineRule="exact"/>
        <w:ind w:firstLine="1440" w:firstLineChars="600"/>
        <w:textAlignment w:val="bottom"/>
        <w:rPr>
          <w:rFonts w:hint="eastAsia" w:ascii="仿宋" w:hAnsi="仿宋" w:eastAsia="仿宋" w:cs="仿宋"/>
          <w:sz w:val="24"/>
          <w:szCs w:val="24"/>
        </w:rPr>
      </w:pPr>
      <w:r>
        <w:rPr>
          <w:rFonts w:hint="eastAsia" w:ascii="仿宋" w:hAnsi="仿宋" w:eastAsia="仿宋" w:cs="仿宋"/>
          <w:sz w:val="24"/>
          <w:szCs w:val="24"/>
        </w:rPr>
        <w:t>材料员：　　         　　      物资部负责人：　　　          　  项目负责人：</w:t>
      </w: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jc w:val="left"/>
        <w:rPr>
          <w:rFonts w:hint="default"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 xml:space="preserve"> 4.7.5.3 月度物资设备统计表（总表）</w:t>
      </w:r>
    </w:p>
    <w:p>
      <w:pPr>
        <w:pageBreakBefore w:val="0"/>
        <w:kinsoku/>
        <w:wordWrap/>
        <w:overflowPunct/>
        <w:topLinePunct w:val="0"/>
        <w:bidi w:val="0"/>
        <w:spacing w:line="560" w:lineRule="exact"/>
        <w:jc w:val="center"/>
        <w:rPr>
          <w:rFonts w:hint="eastAsia" w:ascii="仿宋_GB2312" w:eastAsia="仿宋_GB2312"/>
          <w:b/>
          <w:bCs/>
          <w:sz w:val="36"/>
          <w:szCs w:val="36"/>
        </w:rPr>
      </w:pPr>
    </w:p>
    <w:p>
      <w:pPr>
        <w:pageBreakBefore w:val="0"/>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rPr>
        <w:t>月</w:t>
      </w:r>
      <w:r>
        <w:rPr>
          <w:rFonts w:hint="eastAsia" w:ascii="仿宋_GB2312" w:eastAsia="仿宋_GB2312"/>
          <w:b/>
          <w:bCs/>
          <w:sz w:val="36"/>
          <w:szCs w:val="36"/>
          <w:lang w:eastAsia="zh-CN"/>
        </w:rPr>
        <w:t>度</w:t>
      </w:r>
      <w:r>
        <w:rPr>
          <w:rFonts w:hint="eastAsia" w:ascii="仿宋_GB2312" w:eastAsia="仿宋_GB2312"/>
          <w:b/>
          <w:bCs/>
          <w:sz w:val="36"/>
          <w:szCs w:val="36"/>
        </w:rPr>
        <w:t>物资</w:t>
      </w:r>
      <w:r>
        <w:rPr>
          <w:rFonts w:hint="eastAsia" w:ascii="仿宋_GB2312" w:eastAsia="仿宋_GB2312"/>
          <w:b/>
          <w:bCs/>
          <w:sz w:val="36"/>
          <w:szCs w:val="36"/>
          <w:lang w:eastAsia="zh-CN"/>
        </w:rPr>
        <w:t>设备统计</w:t>
      </w:r>
      <w:r>
        <w:rPr>
          <w:rFonts w:hint="eastAsia" w:ascii="仿宋_GB2312" w:eastAsia="仿宋_GB2312"/>
          <w:b/>
          <w:bCs/>
          <w:sz w:val="36"/>
          <w:szCs w:val="36"/>
        </w:rPr>
        <w:t>表（总表）</w:t>
      </w:r>
    </w:p>
    <w:p>
      <w:pPr>
        <w:pageBreakBefore w:val="0"/>
        <w:kinsoku/>
        <w:wordWrap/>
        <w:overflowPunct/>
        <w:topLinePunct w:val="0"/>
        <w:bidi w:val="0"/>
        <w:spacing w:line="560" w:lineRule="exact"/>
        <w:jc w:val="center"/>
        <w:rPr>
          <w:rFonts w:hint="eastAsia" w:ascii="宋体" w:hAnsi="宋体" w:eastAsia="宋体" w:cs="宋体"/>
          <w:color w:val="auto"/>
          <w:sz w:val="28"/>
          <w:szCs w:val="28"/>
          <w:highlight w:val="none"/>
          <w:lang w:val="en-US" w:eastAsia="zh-CN"/>
        </w:rPr>
      </w:pPr>
      <w:r>
        <w:rPr>
          <w:rFonts w:hint="eastAsia" w:ascii="仿宋" w:hAnsi="仿宋" w:eastAsia="仿宋" w:cs="仿宋"/>
          <w:color w:val="000000"/>
          <w:kern w:val="0"/>
          <w:sz w:val="24"/>
          <w:szCs w:val="24"/>
          <w:lang w:val="en-US" w:eastAsia="zh-CN" w:bidi="ar"/>
        </w:rPr>
        <w:t>项目</w:t>
      </w:r>
      <w:r>
        <w:rPr>
          <w:rFonts w:hint="eastAsia" w:ascii="仿宋" w:hAnsi="仿宋" w:eastAsia="仿宋" w:cs="仿宋"/>
          <w:color w:val="000000"/>
          <w:kern w:val="0"/>
          <w:sz w:val="24"/>
          <w:szCs w:val="24"/>
          <w:lang w:bidi="ar"/>
        </w:rPr>
        <w:t xml:space="preserve">名称：                                                                                     填表日期：  </w:t>
      </w:r>
    </w:p>
    <w:tbl>
      <w:tblPr>
        <w:tblStyle w:val="14"/>
        <w:tblpPr w:leftFromText="180" w:rightFromText="180" w:vertAnchor="text" w:horzAnchor="page" w:tblpX="1505" w:tblpY="295"/>
        <w:tblOverlap w:val="never"/>
        <w:tblW w:w="14083" w:type="dxa"/>
        <w:tblInd w:w="0" w:type="dxa"/>
        <w:tblLayout w:type="autofit"/>
        <w:tblCellMar>
          <w:top w:w="0" w:type="dxa"/>
          <w:left w:w="108" w:type="dxa"/>
          <w:bottom w:w="0" w:type="dxa"/>
          <w:right w:w="108" w:type="dxa"/>
        </w:tblCellMar>
      </w:tblPr>
      <w:tblGrid>
        <w:gridCol w:w="2389"/>
        <w:gridCol w:w="1193"/>
        <w:gridCol w:w="713"/>
        <w:gridCol w:w="3826"/>
        <w:gridCol w:w="1432"/>
        <w:gridCol w:w="713"/>
        <w:gridCol w:w="1192"/>
        <w:gridCol w:w="1433"/>
        <w:gridCol w:w="1192"/>
      </w:tblGrid>
      <w:tr>
        <w:tblPrEx>
          <w:tblCellMar>
            <w:top w:w="0" w:type="dxa"/>
            <w:left w:w="108" w:type="dxa"/>
            <w:bottom w:w="0" w:type="dxa"/>
            <w:right w:w="108" w:type="dxa"/>
          </w:tblCellMar>
        </w:tblPrEx>
        <w:trPr>
          <w:trHeight w:val="500" w:hRule="atLeast"/>
        </w:trPr>
        <w:tc>
          <w:tcPr>
            <w:tcW w:w="2389"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材料类别</w:t>
            </w:r>
          </w:p>
        </w:tc>
        <w:tc>
          <w:tcPr>
            <w:tcW w:w="1193"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上月结存</w:t>
            </w:r>
          </w:p>
        </w:tc>
        <w:tc>
          <w:tcPr>
            <w:tcW w:w="5971"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购入</w:t>
            </w:r>
          </w:p>
        </w:tc>
        <w:tc>
          <w:tcPr>
            <w:tcW w:w="3338"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发出</w:t>
            </w:r>
          </w:p>
        </w:tc>
        <w:tc>
          <w:tcPr>
            <w:tcW w:w="1192"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本月结存</w:t>
            </w:r>
          </w:p>
        </w:tc>
      </w:tr>
      <w:tr>
        <w:tblPrEx>
          <w:tblCellMar>
            <w:top w:w="0" w:type="dxa"/>
            <w:left w:w="108" w:type="dxa"/>
            <w:bottom w:w="0" w:type="dxa"/>
            <w:right w:w="108" w:type="dxa"/>
          </w:tblCellMar>
        </w:tblPrEx>
        <w:trPr>
          <w:trHeight w:val="500" w:hRule="atLeast"/>
        </w:trPr>
        <w:tc>
          <w:tcPr>
            <w:tcW w:w="2389"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193"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本月</w:t>
            </w:r>
          </w:p>
        </w:tc>
        <w:tc>
          <w:tcPr>
            <w:tcW w:w="38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本年累计</w:t>
            </w:r>
          </w:p>
        </w:tc>
        <w:tc>
          <w:tcPr>
            <w:tcW w:w="1432"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自开工累计</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本月</w:t>
            </w: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本年累计</w:t>
            </w:r>
          </w:p>
        </w:tc>
        <w:tc>
          <w:tcPr>
            <w:tcW w:w="1433"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自开工累计</w:t>
            </w:r>
          </w:p>
        </w:tc>
        <w:tc>
          <w:tcPr>
            <w:tcW w:w="1192"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680" w:hRule="exact"/>
        </w:trPr>
        <w:tc>
          <w:tcPr>
            <w:tcW w:w="238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主要材料</w:t>
            </w:r>
          </w:p>
        </w:tc>
        <w:tc>
          <w:tcPr>
            <w:tcW w:w="119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382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680" w:hRule="exact"/>
        </w:trPr>
        <w:tc>
          <w:tcPr>
            <w:tcW w:w="238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周转材料</w:t>
            </w:r>
          </w:p>
        </w:tc>
        <w:tc>
          <w:tcPr>
            <w:tcW w:w="119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382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680" w:hRule="exact"/>
        </w:trPr>
        <w:tc>
          <w:tcPr>
            <w:tcW w:w="238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机械配件</w:t>
            </w:r>
          </w:p>
        </w:tc>
        <w:tc>
          <w:tcPr>
            <w:tcW w:w="119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382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680" w:hRule="exact"/>
        </w:trPr>
        <w:tc>
          <w:tcPr>
            <w:tcW w:w="238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低值易耗品</w:t>
            </w:r>
          </w:p>
        </w:tc>
        <w:tc>
          <w:tcPr>
            <w:tcW w:w="119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382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680" w:hRule="exact"/>
        </w:trPr>
        <w:tc>
          <w:tcPr>
            <w:tcW w:w="238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其他材料</w:t>
            </w:r>
          </w:p>
        </w:tc>
        <w:tc>
          <w:tcPr>
            <w:tcW w:w="119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382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680" w:hRule="exact"/>
        </w:trPr>
        <w:tc>
          <w:tcPr>
            <w:tcW w:w="238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合计</w:t>
            </w:r>
          </w:p>
        </w:tc>
        <w:tc>
          <w:tcPr>
            <w:tcW w:w="119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382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3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192"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bl>
    <w:p>
      <w:pPr>
        <w:pageBreakBefore w:val="0"/>
        <w:kinsoku/>
        <w:wordWrap/>
        <w:overflowPunct/>
        <w:topLinePunct w:val="0"/>
        <w:bidi w:val="0"/>
        <w:spacing w:line="560" w:lineRule="exact"/>
        <w:ind w:firstLine="720" w:firstLineChars="300"/>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说明：1、购入数中含有暂估验收和其他项目调入</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2、发出数中含有销售、调出、报废等</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3、其他事项说明。</w:t>
      </w:r>
    </w:p>
    <w:p>
      <w:pPr>
        <w:pageBreakBefore w:val="0"/>
        <w:kinsoku/>
        <w:wordWrap/>
        <w:overflowPunct/>
        <w:topLinePunct w:val="0"/>
        <w:bidi w:val="0"/>
        <w:spacing w:line="560" w:lineRule="exact"/>
        <w:ind w:firstLine="1920" w:firstLineChars="800"/>
        <w:rPr>
          <w:rFonts w:hint="eastAsia" w:ascii="仿宋" w:hAnsi="仿宋" w:eastAsia="仿宋" w:cs="仿宋"/>
          <w:sz w:val="24"/>
          <w:szCs w:val="24"/>
        </w:rPr>
      </w:pPr>
      <w:r>
        <w:rPr>
          <w:rFonts w:hint="eastAsia" w:ascii="仿宋" w:hAnsi="仿宋" w:eastAsia="仿宋" w:cs="仿宋"/>
          <w:sz w:val="24"/>
          <w:szCs w:val="24"/>
        </w:rPr>
        <w:t>制表：                                                    审核：</w:t>
      </w:r>
    </w:p>
    <w:p>
      <w:pPr>
        <w:pStyle w:val="6"/>
        <w:widowControl w:val="0"/>
        <w:numPr>
          <w:ilvl w:val="0"/>
          <w:numId w:val="0"/>
        </w:numPr>
        <w:autoSpaceDE w:val="0"/>
        <w:autoSpaceDN w:val="0"/>
        <w:spacing w:before="0" w:after="0" w:line="240" w:lineRule="auto"/>
        <w:ind w:right="0" w:rightChars="0" w:firstLine="560" w:firstLineChars="200"/>
        <w:jc w:val="left"/>
        <w:rPr>
          <w:rFonts w:hint="default"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4.7.5.4  月度生产类固定资产折旧表</w:t>
      </w:r>
    </w:p>
    <w:p>
      <w:pPr>
        <w:pageBreakBefore w:val="0"/>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rPr>
        <w:t>月</w:t>
      </w:r>
      <w:r>
        <w:rPr>
          <w:rFonts w:hint="eastAsia" w:ascii="仿宋_GB2312" w:eastAsia="仿宋_GB2312"/>
          <w:b/>
          <w:bCs/>
          <w:sz w:val="36"/>
          <w:szCs w:val="36"/>
          <w:lang w:eastAsia="zh-CN"/>
        </w:rPr>
        <w:t>度生产类固定资产</w:t>
      </w:r>
      <w:r>
        <w:rPr>
          <w:rFonts w:hint="eastAsia" w:ascii="仿宋_GB2312" w:eastAsia="仿宋_GB2312"/>
          <w:b/>
          <w:bCs/>
          <w:sz w:val="36"/>
          <w:szCs w:val="36"/>
        </w:rPr>
        <w:t>折旧表</w:t>
      </w:r>
    </w:p>
    <w:p>
      <w:pPr>
        <w:pageBreakBefore w:val="0"/>
        <w:kinsoku/>
        <w:wordWrap/>
        <w:overflowPunct/>
        <w:topLinePunct w:val="0"/>
        <w:bidi w:val="0"/>
        <w:spacing w:line="560" w:lineRule="exact"/>
        <w:rPr>
          <w:rFonts w:hint="eastAsia"/>
        </w:rPr>
      </w:pPr>
      <w:r>
        <w:rPr>
          <w:rFonts w:hint="eastAsia" w:ascii="仿宋" w:hAnsi="仿宋" w:eastAsia="仿宋" w:cs="仿宋"/>
          <w:color w:val="000000"/>
          <w:kern w:val="0"/>
          <w:sz w:val="24"/>
          <w:szCs w:val="24"/>
          <w:lang w:val="en-US" w:eastAsia="zh-CN" w:bidi="ar"/>
        </w:rPr>
        <w:t>项目</w:t>
      </w:r>
      <w:r>
        <w:rPr>
          <w:rFonts w:hint="eastAsia" w:ascii="仿宋" w:hAnsi="仿宋" w:eastAsia="仿宋" w:cs="仿宋"/>
          <w:color w:val="000000"/>
          <w:kern w:val="0"/>
          <w:sz w:val="24"/>
          <w:szCs w:val="24"/>
          <w:lang w:bidi="ar"/>
        </w:rPr>
        <w:t xml:space="preserve">名称：                                                                                     填表日期：    </w:t>
      </w:r>
      <w:r>
        <w:rPr>
          <w:rFonts w:hint="eastAsia" w:ascii="仿宋" w:hAnsi="仿宋" w:eastAsia="仿宋" w:cs="仿宋"/>
          <w:color w:val="000000"/>
          <w:kern w:val="0"/>
          <w:sz w:val="24"/>
          <w:szCs w:val="24"/>
          <w:lang w:val="en-US" w:eastAsia="zh-CN" w:bidi="ar"/>
        </w:rPr>
        <w:t xml:space="preserve"> </w:t>
      </w:r>
    </w:p>
    <w:tbl>
      <w:tblPr>
        <w:tblStyle w:val="14"/>
        <w:tblW w:w="14174" w:type="dxa"/>
        <w:tblInd w:w="91" w:type="dxa"/>
        <w:tblLayout w:type="fixed"/>
        <w:tblCellMar>
          <w:top w:w="0" w:type="dxa"/>
          <w:left w:w="108" w:type="dxa"/>
          <w:bottom w:w="0" w:type="dxa"/>
          <w:right w:w="108" w:type="dxa"/>
        </w:tblCellMar>
      </w:tblPr>
      <w:tblGrid>
        <w:gridCol w:w="809"/>
        <w:gridCol w:w="1290"/>
        <w:gridCol w:w="1215"/>
        <w:gridCol w:w="1185"/>
        <w:gridCol w:w="1224"/>
        <w:gridCol w:w="1311"/>
        <w:gridCol w:w="1215"/>
        <w:gridCol w:w="1230"/>
        <w:gridCol w:w="705"/>
        <w:gridCol w:w="1260"/>
        <w:gridCol w:w="810"/>
        <w:gridCol w:w="1185"/>
        <w:gridCol w:w="735"/>
      </w:tblGrid>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序号</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单位名称</w:t>
            </w: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资产类别</w:t>
            </w: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设备名称</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资产编号</w:t>
            </w: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入账日期</w:t>
            </w: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使用年限</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台数</w:t>
            </w:r>
          </w:p>
        </w:tc>
        <w:tc>
          <w:tcPr>
            <w:tcW w:w="12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本月折旧</w:t>
            </w:r>
          </w:p>
        </w:tc>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原值</w:t>
            </w: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累计折旧</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净值</w:t>
            </w: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8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331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3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r>
    </w:tbl>
    <w:p>
      <w:pPr>
        <w:pStyle w:val="6"/>
        <w:pageBreakBefore w:val="0"/>
        <w:numPr>
          <w:ilvl w:val="0"/>
          <w:numId w:val="0"/>
        </w:numPr>
        <w:kinsoku/>
        <w:wordWrap/>
        <w:overflowPunct/>
        <w:topLinePunct w:val="0"/>
        <w:bidi w:val="0"/>
        <w:spacing w:line="560" w:lineRule="exact"/>
        <w:rPr>
          <w:rFonts w:hint="eastAsia" w:ascii="仿宋" w:hAnsi="仿宋" w:eastAsia="仿宋" w:cs="仿宋"/>
          <w:color w:val="000000"/>
          <w:kern w:val="0"/>
          <w:sz w:val="24"/>
          <w:szCs w:val="24"/>
          <w:lang w:bidi="ar"/>
        </w:rPr>
      </w:pPr>
    </w:p>
    <w:p>
      <w:pPr>
        <w:pStyle w:val="6"/>
        <w:pageBreakBefore w:val="0"/>
        <w:numPr>
          <w:ilvl w:val="0"/>
          <w:numId w:val="0"/>
        </w:numPr>
        <w:kinsoku/>
        <w:wordWrap/>
        <w:overflowPunct/>
        <w:topLinePunct w:val="0"/>
        <w:bidi w:val="0"/>
        <w:spacing w:line="560" w:lineRule="exact"/>
        <w:rPr>
          <w:rFonts w:ascii="仿宋" w:hAnsi="仿宋" w:eastAsia="仿宋" w:cs="仿宋"/>
          <w:color w:val="000000"/>
          <w:kern w:val="0"/>
          <w:sz w:val="24"/>
          <w:szCs w:val="24"/>
          <w:lang w:bidi="ar"/>
        </w:rPr>
        <w:sectPr>
          <w:headerReference r:id="rId28" w:type="default"/>
          <w:pgSz w:w="16838" w:h="11906" w:orient="landscape"/>
          <w:pgMar w:top="1293" w:right="1440" w:bottom="1293" w:left="1440" w:header="851" w:footer="992" w:gutter="0"/>
          <w:pgNumType w:fmt="decimal"/>
          <w:cols w:space="720" w:num="1"/>
          <w:rtlGutter w:val="0"/>
          <w:docGrid w:type="lines" w:linePitch="312" w:charSpace="0"/>
        </w:sectPr>
      </w:pPr>
      <w:r>
        <w:rPr>
          <w:rFonts w:hint="eastAsia" w:ascii="仿宋" w:hAnsi="仿宋" w:eastAsia="仿宋" w:cs="仿宋"/>
          <w:color w:val="000000"/>
          <w:kern w:val="0"/>
          <w:sz w:val="24"/>
          <w:szCs w:val="24"/>
          <w:lang w:bidi="ar"/>
        </w:rPr>
        <w:t xml:space="preserve">物资部：               物资分管领导：                     </w:t>
      </w:r>
      <w:r>
        <w:rPr>
          <w:rFonts w:hint="eastAsia" w:ascii="仿宋" w:hAnsi="仿宋" w:eastAsia="仿宋" w:cs="宋体"/>
          <w:kern w:val="0"/>
          <w:sz w:val="24"/>
        </w:rPr>
        <w:t>财务人员：</w:t>
      </w:r>
      <w:r>
        <w:rPr>
          <w:rFonts w:hint="eastAsia" w:ascii="仿宋" w:hAnsi="仿宋" w:eastAsia="仿宋" w:cs="仿宋"/>
          <w:color w:val="000000"/>
          <w:kern w:val="0"/>
          <w:sz w:val="24"/>
          <w:szCs w:val="24"/>
          <w:lang w:bidi="ar"/>
        </w:rPr>
        <w:t xml:space="preserve">                         项目负责人：</w:t>
      </w: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 xml:space="preserve">4.7.5.4 物资设备调拨单  </w:t>
      </w:r>
    </w:p>
    <w:p>
      <w:pPr>
        <w:pageBreakBefore w:val="0"/>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lang w:eastAsia="zh-CN"/>
        </w:rPr>
        <w:t>物资设备</w:t>
      </w:r>
      <w:r>
        <w:rPr>
          <w:rFonts w:hint="eastAsia" w:ascii="仿宋_GB2312" w:eastAsia="仿宋_GB2312"/>
          <w:b/>
          <w:bCs/>
          <w:sz w:val="36"/>
          <w:szCs w:val="36"/>
        </w:rPr>
        <w:t>调拨单</w:t>
      </w:r>
    </w:p>
    <w:p>
      <w:pPr>
        <w:pStyle w:val="35"/>
        <w:pageBreakBefore w:val="0"/>
        <w:kinsoku/>
        <w:wordWrap/>
        <w:overflowPunct/>
        <w:topLinePunct w:val="0"/>
        <w:bidi w:val="0"/>
        <w:spacing w:before="0" w:after="0" w:line="560" w:lineRule="exact"/>
        <w:jc w:val="left"/>
        <w:rPr>
          <w:rFonts w:hint="eastAsia" w:cs="宋体"/>
          <w:kern w:val="0"/>
          <w:sz w:val="24"/>
        </w:rPr>
      </w:pPr>
      <w:r>
        <w:rPr>
          <w:rFonts w:hint="eastAsia" w:cs="宋体"/>
          <w:kern w:val="0"/>
          <w:sz w:val="24"/>
        </w:rPr>
        <w:t>调拨日期：      年   月   日                                                                     调拨单编号：</w:t>
      </w:r>
    </w:p>
    <w:tbl>
      <w:tblPr>
        <w:tblStyle w:val="14"/>
        <w:tblW w:w="1503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315"/>
        <w:gridCol w:w="1324"/>
        <w:gridCol w:w="780"/>
        <w:gridCol w:w="1408"/>
        <w:gridCol w:w="1406"/>
        <w:gridCol w:w="1268"/>
        <w:gridCol w:w="1343"/>
        <w:gridCol w:w="1473"/>
        <w:gridCol w:w="1503"/>
        <w:gridCol w:w="1417"/>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207" w:type="dxa"/>
            <w:gridSpan w:val="4"/>
            <w:noWrap w:val="0"/>
            <w:vAlign w:val="center"/>
          </w:tcPr>
          <w:p>
            <w:pPr>
              <w:pageBreakBefore w:val="0"/>
              <w:kinsoku/>
              <w:wordWrap/>
              <w:overflowPunct/>
              <w:topLinePunct w:val="0"/>
              <w:bidi w:val="0"/>
              <w:spacing w:line="5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调出单位：</w:t>
            </w:r>
          </w:p>
        </w:tc>
        <w:tc>
          <w:tcPr>
            <w:tcW w:w="5425" w:type="dxa"/>
            <w:gridSpan w:val="4"/>
            <w:noWrap w:val="0"/>
            <w:vAlign w:val="center"/>
          </w:tcPr>
          <w:p>
            <w:pPr>
              <w:pageBreakBefore w:val="0"/>
              <w:kinsoku/>
              <w:wordWrap/>
              <w:overflowPunct/>
              <w:topLinePunct w:val="0"/>
              <w:bidi w:val="0"/>
              <w:spacing w:line="56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调入单位：</w:t>
            </w:r>
          </w:p>
        </w:tc>
        <w:tc>
          <w:tcPr>
            <w:tcW w:w="4400" w:type="dxa"/>
            <w:gridSpan w:val="4"/>
            <w:noWrap w:val="0"/>
            <w:vAlign w:val="center"/>
          </w:tcPr>
          <w:p>
            <w:pPr>
              <w:pageBreakBefore w:val="0"/>
              <w:kinsoku/>
              <w:wordWrap/>
              <w:overflowPunct/>
              <w:topLinePunct w:val="0"/>
              <w:bidi w:val="0"/>
              <w:spacing w:line="56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运输车号：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4" w:hRule="atLeast"/>
        </w:trPr>
        <w:tc>
          <w:tcPr>
            <w:tcW w:w="1788" w:type="dxa"/>
            <w:noWrap w:val="0"/>
            <w:vAlign w:val="center"/>
          </w:tcPr>
          <w:p>
            <w:pPr>
              <w:pageBreakBefore w:val="0"/>
              <w:kinsoku/>
              <w:wordWrap/>
              <w:overflowPunct/>
              <w:topLinePunct w:val="0"/>
              <w:bidi w:val="0"/>
              <w:spacing w:line="560" w:lineRule="exact"/>
              <w:jc w:val="center"/>
              <w:rPr>
                <w:rFonts w:ascii="仿宋" w:hAnsi="仿宋" w:eastAsia="仿宋" w:cs="宋体"/>
                <w:kern w:val="0"/>
                <w:sz w:val="24"/>
              </w:rPr>
            </w:pPr>
            <w:r>
              <w:rPr>
                <w:rFonts w:hint="eastAsia" w:ascii="仿宋" w:hAnsi="仿宋" w:eastAsia="仿宋" w:cs="宋体"/>
                <w:kern w:val="0"/>
                <w:sz w:val="24"/>
              </w:rPr>
              <w:t>材料名称</w:t>
            </w:r>
          </w:p>
        </w:tc>
        <w:tc>
          <w:tcPr>
            <w:tcW w:w="1315"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规格型号</w:t>
            </w:r>
          </w:p>
        </w:tc>
        <w:tc>
          <w:tcPr>
            <w:tcW w:w="1324"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购置日期</w:t>
            </w:r>
          </w:p>
        </w:tc>
        <w:tc>
          <w:tcPr>
            <w:tcW w:w="780"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计量单位</w:t>
            </w:r>
          </w:p>
        </w:tc>
        <w:tc>
          <w:tcPr>
            <w:tcW w:w="140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调拨数量</w:t>
            </w:r>
          </w:p>
        </w:tc>
        <w:tc>
          <w:tcPr>
            <w:tcW w:w="1406"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原  值</w:t>
            </w:r>
          </w:p>
        </w:tc>
        <w:tc>
          <w:tcPr>
            <w:tcW w:w="126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已提折旧</w:t>
            </w:r>
          </w:p>
        </w:tc>
        <w:tc>
          <w:tcPr>
            <w:tcW w:w="134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净  值</w:t>
            </w:r>
          </w:p>
        </w:tc>
        <w:tc>
          <w:tcPr>
            <w:tcW w:w="147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调出单位 承担摊销额</w:t>
            </w:r>
          </w:p>
        </w:tc>
        <w:tc>
          <w:tcPr>
            <w:tcW w:w="150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调入单位 承担摊销额</w:t>
            </w:r>
          </w:p>
        </w:tc>
        <w:tc>
          <w:tcPr>
            <w:tcW w:w="1417"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资产编码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80" w:hRule="atLeast"/>
        </w:trPr>
        <w:tc>
          <w:tcPr>
            <w:tcW w:w="178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15"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24"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780"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6"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26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4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7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50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17"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trPr>
        <w:tc>
          <w:tcPr>
            <w:tcW w:w="178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15"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24"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780"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6"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26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4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7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50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17"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trPr>
        <w:tc>
          <w:tcPr>
            <w:tcW w:w="178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15"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24"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780"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6"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26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4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7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50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17"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79" w:hRule="atLeast"/>
        </w:trPr>
        <w:tc>
          <w:tcPr>
            <w:tcW w:w="178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15"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24"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780"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6"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26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4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7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50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17"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79" w:hRule="atLeast"/>
        </w:trPr>
        <w:tc>
          <w:tcPr>
            <w:tcW w:w="178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r>
              <w:rPr>
                <w:rFonts w:hint="eastAsia" w:ascii="仿宋" w:hAnsi="仿宋" w:eastAsia="仿宋" w:cs="宋体"/>
                <w:kern w:val="0"/>
                <w:sz w:val="24"/>
              </w:rPr>
              <w:t>合计</w:t>
            </w:r>
          </w:p>
        </w:tc>
        <w:tc>
          <w:tcPr>
            <w:tcW w:w="1315"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24"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780"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06"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268"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34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7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503"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c>
          <w:tcPr>
            <w:tcW w:w="1417" w:type="dxa"/>
            <w:noWrap w:val="0"/>
            <w:vAlign w:val="center"/>
          </w:tcPr>
          <w:p>
            <w:pPr>
              <w:pageBreakBefore w:val="0"/>
              <w:kinsoku/>
              <w:wordWrap/>
              <w:overflowPunct/>
              <w:topLinePunct w:val="0"/>
              <w:bidi w:val="0"/>
              <w:spacing w:line="560" w:lineRule="exact"/>
              <w:jc w:val="center"/>
              <w:rPr>
                <w:rFonts w:hint="eastAsia"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02" w:hRule="atLeast"/>
        </w:trPr>
        <w:tc>
          <w:tcPr>
            <w:tcW w:w="1788" w:type="dxa"/>
            <w:noWrap w:val="0"/>
            <w:vAlign w:val="center"/>
          </w:tcPr>
          <w:p>
            <w:pPr>
              <w:pageBreakBefore w:val="0"/>
              <w:kinsoku/>
              <w:wordWrap/>
              <w:overflowPunct/>
              <w:topLinePunct w:val="0"/>
              <w:bidi w:val="0"/>
              <w:spacing w:line="560" w:lineRule="exact"/>
              <w:jc w:val="center"/>
              <w:rPr>
                <w:rFonts w:ascii="仿宋" w:hAnsi="仿宋" w:eastAsia="仿宋" w:cs="宋体"/>
                <w:kern w:val="0"/>
                <w:sz w:val="24"/>
              </w:rPr>
            </w:pPr>
            <w:r>
              <w:rPr>
                <w:rFonts w:hint="eastAsia" w:ascii="仿宋" w:hAnsi="仿宋" w:eastAsia="仿宋" w:cs="宋体"/>
                <w:kern w:val="0"/>
                <w:sz w:val="24"/>
              </w:rPr>
              <w:t>金额</w:t>
            </w:r>
          </w:p>
        </w:tc>
        <w:tc>
          <w:tcPr>
            <w:tcW w:w="13237" w:type="dxa"/>
            <w:gridSpan w:val="10"/>
            <w:noWrap w:val="0"/>
            <w:vAlign w:val="center"/>
          </w:tcPr>
          <w:p>
            <w:pPr>
              <w:pageBreakBefore w:val="0"/>
              <w:kinsoku/>
              <w:wordWrap/>
              <w:overflowPunct/>
              <w:topLinePunct w:val="0"/>
              <w:bidi w:val="0"/>
              <w:spacing w:line="560" w:lineRule="exact"/>
              <w:rPr>
                <w:rFonts w:hint="default" w:ascii="仿宋" w:hAnsi="仿宋" w:eastAsia="仿宋" w:cs="宋体"/>
                <w:kern w:val="0"/>
                <w:sz w:val="24"/>
                <w:u w:val="single"/>
                <w:lang w:val="en-US" w:eastAsia="zh-CN"/>
              </w:rPr>
            </w:pPr>
            <w:r>
              <w:rPr>
                <w:rFonts w:hint="eastAsia" w:ascii="仿宋" w:hAnsi="仿宋" w:eastAsia="仿宋" w:cs="宋体"/>
                <w:kern w:val="0"/>
                <w:sz w:val="24"/>
              </w:rPr>
              <w:t xml:space="preserve">大写：   萬   仟   佰   拾   元   角   分     （小写：¥ </w:t>
            </w:r>
            <w:r>
              <w:rPr>
                <w:rFonts w:hint="eastAsia" w:ascii="仿宋" w:hAnsi="仿宋" w:eastAsia="仿宋" w:cs="宋体"/>
                <w:kern w:val="0"/>
                <w:sz w:val="24"/>
                <w:u w:val="single"/>
              </w:rPr>
              <w:t xml:space="preserve">                  </w:t>
            </w:r>
            <w:r>
              <w:rPr>
                <w:rFonts w:hint="eastAsia" w:ascii="仿宋" w:hAnsi="仿宋" w:eastAsia="仿宋" w:cs="宋体"/>
                <w:kern w:val="0"/>
                <w:sz w:val="24"/>
              </w:rPr>
              <w:t xml:space="preserve">） </w:t>
            </w:r>
            <w:r>
              <w:rPr>
                <w:rFonts w:hint="eastAsia" w:ascii="仿宋" w:hAnsi="仿宋" w:eastAsia="仿宋" w:cs="宋体"/>
                <w:kern w:val="0"/>
                <w:sz w:val="24"/>
                <w:lang w:eastAsia="zh-CN"/>
              </w:rPr>
              <w:t>，运输费用：</w:t>
            </w:r>
            <w:r>
              <w:rPr>
                <w:rFonts w:hint="eastAsia" w:ascii="仿宋" w:hAnsi="仿宋" w:eastAsia="仿宋" w:cs="宋体"/>
                <w:kern w:val="0"/>
                <w:sz w:val="24"/>
                <w:u w:val="single"/>
                <w:lang w:val="en-US" w:eastAsia="zh-CN"/>
              </w:rPr>
              <w:t xml:space="preserve">             </w:t>
            </w:r>
          </w:p>
        </w:tc>
      </w:tr>
    </w:tbl>
    <w:p>
      <w:pPr>
        <w:pageBreakBefore w:val="0"/>
        <w:kinsoku/>
        <w:wordWrap/>
        <w:overflowPunct/>
        <w:topLinePunct w:val="0"/>
        <w:bidi w:val="0"/>
        <w:spacing w:line="560" w:lineRule="exact"/>
        <w:rPr>
          <w:rFonts w:hint="eastAsia" w:ascii="仿宋" w:hAnsi="仿宋" w:eastAsia="仿宋" w:cs="宋体"/>
          <w:kern w:val="0"/>
          <w:sz w:val="24"/>
        </w:rPr>
      </w:pPr>
      <w:r>
        <w:rPr>
          <w:rFonts w:hint="eastAsia" w:ascii="仿宋" w:hAnsi="仿宋" w:eastAsia="仿宋" w:cs="宋体"/>
          <w:kern w:val="0"/>
          <w:sz w:val="24"/>
        </w:rPr>
        <w:t xml:space="preserve">调出单位（签字盖章）                                                                  </w:t>
      </w:r>
      <w:r>
        <w:rPr>
          <w:rFonts w:ascii="仿宋" w:hAnsi="仿宋" w:eastAsia="仿宋" w:cs="宋体"/>
          <w:kern w:val="0"/>
          <w:sz w:val="24"/>
        </w:rPr>
        <w:t xml:space="preserve">        </w:t>
      </w:r>
      <w:r>
        <w:rPr>
          <w:rFonts w:hint="eastAsia" w:ascii="仿宋" w:hAnsi="仿宋" w:eastAsia="仿宋" w:cs="宋体"/>
          <w:kern w:val="0"/>
          <w:sz w:val="24"/>
        </w:rPr>
        <w:t>调入单位（签字盖章）</w:t>
      </w:r>
    </w:p>
    <w:p>
      <w:pPr>
        <w:pageBreakBefore w:val="0"/>
        <w:kinsoku/>
        <w:wordWrap/>
        <w:overflowPunct/>
        <w:topLinePunct w:val="0"/>
        <w:bidi w:val="0"/>
        <w:spacing w:line="560" w:lineRule="exact"/>
        <w:rPr>
          <w:rFonts w:hint="eastAsia" w:ascii="仿宋" w:hAnsi="仿宋" w:eastAsia="仿宋" w:cs="宋体"/>
          <w:kern w:val="0"/>
          <w:sz w:val="24"/>
        </w:rPr>
      </w:pPr>
      <w:r>
        <w:rPr>
          <w:rFonts w:hint="eastAsia" w:ascii="仿宋" w:hAnsi="仿宋" w:eastAsia="仿宋" w:cs="宋体"/>
          <w:kern w:val="0"/>
          <w:sz w:val="24"/>
        </w:rPr>
        <w:t xml:space="preserve">经 办 人：                                                         </w:t>
      </w:r>
      <w:r>
        <w:rPr>
          <w:rFonts w:ascii="仿宋" w:hAnsi="仿宋" w:eastAsia="仿宋" w:cs="宋体"/>
          <w:kern w:val="0"/>
          <w:sz w:val="24"/>
        </w:rPr>
        <w:t xml:space="preserve">                           </w:t>
      </w:r>
      <w:r>
        <w:rPr>
          <w:rFonts w:hint="eastAsia" w:ascii="仿宋" w:hAnsi="仿宋" w:eastAsia="仿宋" w:cs="宋体"/>
          <w:kern w:val="0"/>
          <w:sz w:val="24"/>
        </w:rPr>
        <w:t>经 办 人：</w:t>
      </w:r>
    </w:p>
    <w:p>
      <w:pPr>
        <w:pageBreakBefore w:val="0"/>
        <w:kinsoku/>
        <w:wordWrap/>
        <w:overflowPunct/>
        <w:topLinePunct w:val="0"/>
        <w:bidi w:val="0"/>
        <w:spacing w:line="560" w:lineRule="exact"/>
        <w:rPr>
          <w:rFonts w:hint="eastAsia" w:ascii="仿宋" w:hAnsi="仿宋" w:eastAsia="仿宋" w:cs="宋体"/>
          <w:kern w:val="0"/>
          <w:sz w:val="24"/>
        </w:rPr>
      </w:pPr>
      <w:r>
        <w:rPr>
          <w:rFonts w:hint="eastAsia" w:ascii="仿宋" w:hAnsi="仿宋" w:eastAsia="仿宋" w:cs="宋体"/>
          <w:kern w:val="0"/>
          <w:sz w:val="24"/>
        </w:rPr>
        <w:t xml:space="preserve">财务人员： </w:t>
      </w:r>
      <w:r>
        <w:rPr>
          <w:rFonts w:ascii="仿宋" w:hAnsi="仿宋" w:eastAsia="仿宋" w:cs="宋体"/>
          <w:kern w:val="0"/>
          <w:sz w:val="24"/>
        </w:rPr>
        <w:t xml:space="preserve">                                                                                   </w:t>
      </w:r>
      <w:r>
        <w:rPr>
          <w:rFonts w:hint="eastAsia" w:ascii="仿宋" w:hAnsi="仿宋" w:eastAsia="仿宋" w:cs="宋体"/>
          <w:kern w:val="0"/>
          <w:sz w:val="24"/>
        </w:rPr>
        <w:t>财务人员：</w:t>
      </w:r>
    </w:p>
    <w:p>
      <w:pPr>
        <w:pageBreakBefore w:val="0"/>
        <w:kinsoku/>
        <w:wordWrap/>
        <w:overflowPunct/>
        <w:topLinePunct w:val="0"/>
        <w:bidi w:val="0"/>
        <w:spacing w:line="560" w:lineRule="exact"/>
        <w:rPr>
          <w:rFonts w:hint="eastAsia" w:ascii="仿宋_GB2312" w:eastAsia="仿宋_GB2312"/>
          <w:b/>
          <w:bCs/>
          <w:sz w:val="36"/>
          <w:szCs w:val="36"/>
        </w:rPr>
        <w:sectPr>
          <w:footerReference r:id="rId29" w:type="default"/>
          <w:pgSz w:w="16838" w:h="11906" w:orient="landscape"/>
          <w:pgMar w:top="1293" w:right="1247" w:bottom="1134" w:left="1134" w:header="851" w:footer="992" w:gutter="0"/>
          <w:pgNumType w:fmt="decimal"/>
          <w:cols w:space="720" w:num="1"/>
          <w:rtlGutter w:val="0"/>
          <w:docGrid w:type="lines" w:linePitch="312" w:charSpace="0"/>
        </w:sectPr>
      </w:pPr>
      <w:r>
        <w:rPr>
          <w:rFonts w:hint="eastAsia" w:ascii="仿宋" w:hAnsi="仿宋" w:eastAsia="仿宋" w:cs="宋体"/>
          <w:kern w:val="0"/>
          <w:sz w:val="24"/>
        </w:rPr>
        <w:t xml:space="preserve">负 责 人：         </w:t>
      </w:r>
      <w:r>
        <w:rPr>
          <w:rFonts w:ascii="仿宋" w:hAnsi="仿宋" w:eastAsia="仿宋" w:cs="宋体"/>
          <w:kern w:val="0"/>
          <w:sz w:val="24"/>
        </w:rPr>
        <w:t xml:space="preserve">                                                                           </w:t>
      </w:r>
      <w:r>
        <w:rPr>
          <w:rFonts w:hint="eastAsia" w:ascii="仿宋" w:hAnsi="仿宋" w:eastAsia="仿宋" w:cs="宋体"/>
          <w:kern w:val="0"/>
          <w:sz w:val="24"/>
        </w:rPr>
        <w:t>负 责 人：</w:t>
      </w: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 xml:space="preserve">4.7.5.5 月度物资设备清仓盘点表 </w:t>
      </w:r>
    </w:p>
    <w:p>
      <w:pPr>
        <w:pStyle w:val="6"/>
        <w:pageBreakBefore w:val="0"/>
        <w:numPr>
          <w:ilvl w:val="0"/>
          <w:numId w:val="0"/>
        </w:numPr>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rPr>
        <w:t>月</w:t>
      </w:r>
      <w:r>
        <w:rPr>
          <w:rFonts w:hint="eastAsia" w:ascii="仿宋_GB2312" w:eastAsia="仿宋_GB2312"/>
          <w:b/>
          <w:bCs/>
          <w:sz w:val="36"/>
          <w:szCs w:val="36"/>
          <w:lang w:eastAsia="zh-CN"/>
        </w:rPr>
        <w:t>度物资设备</w:t>
      </w:r>
      <w:r>
        <w:rPr>
          <w:rFonts w:hint="eastAsia" w:ascii="仿宋_GB2312" w:eastAsia="仿宋_GB2312"/>
          <w:b/>
          <w:bCs/>
          <w:sz w:val="36"/>
          <w:szCs w:val="36"/>
        </w:rPr>
        <w:t>清仓盘点表</w:t>
      </w:r>
    </w:p>
    <w:p>
      <w:pPr>
        <w:pageBreakBefore w:val="0"/>
        <w:kinsoku/>
        <w:wordWrap/>
        <w:overflowPunct/>
        <w:topLinePunct w:val="0"/>
        <w:bidi w:val="0"/>
        <w:spacing w:line="560" w:lineRule="exact"/>
        <w:ind w:firstLine="480" w:firstLineChars="200"/>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项目</w:t>
      </w:r>
      <w:r>
        <w:rPr>
          <w:rFonts w:hint="eastAsia" w:ascii="仿宋" w:hAnsi="仿宋" w:eastAsia="仿宋" w:cs="仿宋"/>
          <w:color w:val="000000"/>
          <w:kern w:val="0"/>
          <w:sz w:val="24"/>
          <w:szCs w:val="24"/>
          <w:lang w:bidi="ar"/>
        </w:rPr>
        <w:t xml:space="preserve">名称：                                                                                  填表日期：    </w:t>
      </w:r>
    </w:p>
    <w:tbl>
      <w:tblPr>
        <w:tblStyle w:val="14"/>
        <w:tblW w:w="13845" w:type="dxa"/>
        <w:tblInd w:w="93" w:type="dxa"/>
        <w:tblLayout w:type="autofit"/>
        <w:tblCellMar>
          <w:top w:w="0" w:type="dxa"/>
          <w:left w:w="108" w:type="dxa"/>
          <w:bottom w:w="0" w:type="dxa"/>
          <w:right w:w="108" w:type="dxa"/>
        </w:tblCellMar>
      </w:tblPr>
      <w:tblGrid>
        <w:gridCol w:w="767"/>
        <w:gridCol w:w="2355"/>
        <w:gridCol w:w="1297"/>
        <w:gridCol w:w="768"/>
        <w:gridCol w:w="768"/>
        <w:gridCol w:w="768"/>
        <w:gridCol w:w="768"/>
        <w:gridCol w:w="768"/>
        <w:gridCol w:w="768"/>
        <w:gridCol w:w="768"/>
        <w:gridCol w:w="847"/>
        <w:gridCol w:w="847"/>
        <w:gridCol w:w="2356"/>
      </w:tblGrid>
      <w:tr>
        <w:tblPrEx>
          <w:tblCellMar>
            <w:top w:w="0" w:type="dxa"/>
            <w:left w:w="108" w:type="dxa"/>
            <w:bottom w:w="0" w:type="dxa"/>
            <w:right w:w="108" w:type="dxa"/>
          </w:tblCellMar>
        </w:tblPrEx>
        <w:trPr>
          <w:trHeight w:val="42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材料（设备）名称</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单位</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单价</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帐面</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点存</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盈、亏（-）</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盈亏原因（备注）</w:t>
            </w:r>
          </w:p>
        </w:tc>
      </w:tr>
      <w:tr>
        <w:tblPrEx>
          <w:tblCellMar>
            <w:top w:w="0" w:type="dxa"/>
            <w:left w:w="108" w:type="dxa"/>
            <w:bottom w:w="0" w:type="dxa"/>
            <w:right w:w="108" w:type="dxa"/>
          </w:tblCellMar>
        </w:tblPrEx>
        <w:trPr>
          <w:trHeight w:val="38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数量</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金额</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数量</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金额</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数量</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金额</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在库</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在用</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bl>
    <w:p>
      <w:pPr>
        <w:pStyle w:val="6"/>
        <w:widowControl w:val="0"/>
        <w:numPr>
          <w:ilvl w:val="0"/>
          <w:numId w:val="0"/>
        </w:numPr>
        <w:autoSpaceDE w:val="0"/>
        <w:autoSpaceDN w:val="0"/>
        <w:spacing w:before="0" w:after="0" w:line="240" w:lineRule="auto"/>
        <w:ind w:right="0" w:rightChars="0" w:firstLine="442" w:firstLineChars="200"/>
        <w:jc w:val="left"/>
        <w:rPr>
          <w:rFonts w:hint="default" w:cs="宋体"/>
          <w:b w:val="0"/>
          <w:bCs w:val="0"/>
          <w:color w:val="auto"/>
          <w:sz w:val="28"/>
          <w:szCs w:val="28"/>
          <w:highlight w:val="none"/>
          <w:lang w:val="en-US" w:eastAsia="zh-CN"/>
        </w:rPr>
      </w:pPr>
      <w:r>
        <w:rPr>
          <w:rFonts w:ascii="仿宋_GB2312" w:eastAsia="仿宋_GB2312"/>
          <w:b/>
          <w:bCs/>
          <w:sz w:val="22"/>
          <w:szCs w:val="22"/>
        </w:rPr>
        <w:t xml:space="preserve">  </w:t>
      </w:r>
      <w:r>
        <w:rPr>
          <w:rFonts w:ascii="仿宋" w:hAnsi="仿宋" w:eastAsia="仿宋" w:cs="仿宋"/>
          <w:color w:val="000000"/>
          <w:kern w:val="0"/>
          <w:sz w:val="24"/>
          <w:szCs w:val="24"/>
          <w:lang w:bidi="ar"/>
        </w:rPr>
        <w:t xml:space="preserve">收料员：                   物资部负责人：             </w:t>
      </w:r>
      <w:r>
        <w:rPr>
          <w:rFonts w:ascii="仿宋" w:hAnsi="仿宋" w:eastAsia="仿宋" w:cs="宋体"/>
          <w:kern w:val="0"/>
          <w:sz w:val="24"/>
        </w:rPr>
        <w:t>财务人员：</w:t>
      </w:r>
      <w:r>
        <w:rPr>
          <w:rFonts w:ascii="仿宋" w:hAnsi="仿宋" w:eastAsia="仿宋" w:cs="仿宋"/>
          <w:color w:val="000000"/>
          <w:kern w:val="0"/>
          <w:sz w:val="24"/>
          <w:szCs w:val="24"/>
          <w:lang w:bidi="ar"/>
        </w:rPr>
        <w:t xml:space="preserve">              所属单位（项目）负责人：</w:t>
      </w: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 xml:space="preserve">4.7.5.6 月度账外清仓盘点表 </w:t>
      </w:r>
    </w:p>
    <w:p>
      <w:pPr>
        <w:pStyle w:val="6"/>
        <w:pageBreakBefore w:val="0"/>
        <w:numPr>
          <w:ilvl w:val="0"/>
          <w:numId w:val="0"/>
        </w:numPr>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rPr>
        <w:t>月</w:t>
      </w:r>
      <w:r>
        <w:rPr>
          <w:rFonts w:hint="eastAsia" w:ascii="仿宋_GB2312" w:eastAsia="仿宋_GB2312"/>
          <w:b/>
          <w:bCs/>
          <w:sz w:val="36"/>
          <w:szCs w:val="36"/>
          <w:lang w:eastAsia="zh-CN"/>
        </w:rPr>
        <w:t>度账外料</w:t>
      </w:r>
      <w:r>
        <w:rPr>
          <w:rFonts w:hint="eastAsia" w:ascii="仿宋_GB2312" w:eastAsia="仿宋_GB2312"/>
          <w:b/>
          <w:bCs/>
          <w:sz w:val="36"/>
          <w:szCs w:val="36"/>
        </w:rPr>
        <w:t>清仓盘点表</w:t>
      </w:r>
    </w:p>
    <w:p>
      <w:pPr>
        <w:pageBreakBefore w:val="0"/>
        <w:kinsoku/>
        <w:wordWrap/>
        <w:overflowPunct/>
        <w:topLinePunct w:val="0"/>
        <w:bidi w:val="0"/>
        <w:spacing w:line="560" w:lineRule="exac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名称：                                                                                  填表日期：    </w:t>
      </w:r>
    </w:p>
    <w:tbl>
      <w:tblPr>
        <w:tblStyle w:val="14"/>
        <w:tblW w:w="14397" w:type="dxa"/>
        <w:tblInd w:w="93" w:type="dxa"/>
        <w:tblLayout w:type="fixed"/>
        <w:tblCellMar>
          <w:top w:w="0" w:type="dxa"/>
          <w:left w:w="108" w:type="dxa"/>
          <w:bottom w:w="0" w:type="dxa"/>
          <w:right w:w="108" w:type="dxa"/>
        </w:tblCellMar>
      </w:tblPr>
      <w:tblGrid>
        <w:gridCol w:w="736"/>
        <w:gridCol w:w="2217"/>
        <w:gridCol w:w="1230"/>
        <w:gridCol w:w="736"/>
        <w:gridCol w:w="994"/>
        <w:gridCol w:w="901"/>
        <w:gridCol w:w="734"/>
        <w:gridCol w:w="705"/>
        <w:gridCol w:w="1485"/>
        <w:gridCol w:w="765"/>
        <w:gridCol w:w="705"/>
        <w:gridCol w:w="720"/>
        <w:gridCol w:w="873"/>
        <w:gridCol w:w="1596"/>
      </w:tblGrid>
      <w:tr>
        <w:tblPrEx>
          <w:tblCellMar>
            <w:top w:w="0" w:type="dxa"/>
            <w:left w:w="108" w:type="dxa"/>
            <w:bottom w:w="0" w:type="dxa"/>
            <w:right w:w="108" w:type="dxa"/>
          </w:tblCellMar>
        </w:tblPrEx>
        <w:trPr>
          <w:trHeight w:val="420" w:hRule="atLeast"/>
        </w:trPr>
        <w:tc>
          <w:tcPr>
            <w:tcW w:w="736"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2217"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材料（设备）名称</w:t>
            </w:r>
          </w:p>
        </w:tc>
        <w:tc>
          <w:tcPr>
            <w:tcW w:w="1230"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736"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单位</w:t>
            </w:r>
          </w:p>
        </w:tc>
        <w:tc>
          <w:tcPr>
            <w:tcW w:w="994"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单价</w:t>
            </w:r>
          </w:p>
        </w:tc>
        <w:tc>
          <w:tcPr>
            <w:tcW w:w="1635" w:type="dxa"/>
            <w:gridSpan w:val="2"/>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帐面</w:t>
            </w:r>
          </w:p>
        </w:tc>
        <w:tc>
          <w:tcPr>
            <w:tcW w:w="3660" w:type="dxa"/>
            <w:gridSpan w:val="4"/>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点存</w:t>
            </w:r>
          </w:p>
        </w:tc>
        <w:tc>
          <w:tcPr>
            <w:tcW w:w="1593" w:type="dxa"/>
            <w:gridSpan w:val="2"/>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盈、亏（-）</w:t>
            </w:r>
          </w:p>
        </w:tc>
        <w:tc>
          <w:tcPr>
            <w:tcW w:w="1596"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盈亏原因（备注）</w:t>
            </w:r>
          </w:p>
        </w:tc>
      </w:tr>
      <w:tr>
        <w:tblPrEx>
          <w:tblCellMar>
            <w:top w:w="0" w:type="dxa"/>
            <w:left w:w="108" w:type="dxa"/>
            <w:bottom w:w="0" w:type="dxa"/>
            <w:right w:w="108" w:type="dxa"/>
          </w:tblCellMar>
        </w:tblPrEx>
        <w:trPr>
          <w:trHeight w:val="480" w:hRule="atLeast"/>
        </w:trPr>
        <w:tc>
          <w:tcPr>
            <w:tcW w:w="73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217"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73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94"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01"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数量</w:t>
            </w:r>
          </w:p>
        </w:tc>
        <w:tc>
          <w:tcPr>
            <w:tcW w:w="734"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金额</w:t>
            </w:r>
          </w:p>
        </w:tc>
        <w:tc>
          <w:tcPr>
            <w:tcW w:w="2955"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数量</w:t>
            </w:r>
          </w:p>
        </w:tc>
        <w:tc>
          <w:tcPr>
            <w:tcW w:w="705"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金额</w:t>
            </w:r>
          </w:p>
        </w:tc>
        <w:tc>
          <w:tcPr>
            <w:tcW w:w="720"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数量</w:t>
            </w:r>
          </w:p>
        </w:tc>
        <w:tc>
          <w:tcPr>
            <w:tcW w:w="873"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金额</w:t>
            </w:r>
          </w:p>
        </w:tc>
        <w:tc>
          <w:tcPr>
            <w:tcW w:w="159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40" w:hRule="atLeast"/>
        </w:trPr>
        <w:tc>
          <w:tcPr>
            <w:tcW w:w="73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2217"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230"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73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94"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90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734"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在库</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新旧率（%）</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在用</w:t>
            </w:r>
          </w:p>
        </w:tc>
        <w:tc>
          <w:tcPr>
            <w:tcW w:w="705"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720"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873"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c>
          <w:tcPr>
            <w:tcW w:w="159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2217"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9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59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2217"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9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59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50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2217"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9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59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8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2217"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合计</w:t>
            </w:r>
          </w:p>
        </w:tc>
        <w:tc>
          <w:tcPr>
            <w:tcW w:w="123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9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59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r>
        <w:trPr>
          <w:trHeight w:val="48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2217"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123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9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3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c>
          <w:tcPr>
            <w:tcW w:w="1596"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line="560" w:lineRule="exact"/>
              <w:rPr>
                <w:rFonts w:hint="eastAsia" w:ascii="仿宋" w:hAnsi="仿宋" w:eastAsia="仿宋" w:cs="仿宋"/>
                <w:color w:val="000000"/>
                <w:sz w:val="24"/>
                <w:szCs w:val="24"/>
              </w:rPr>
            </w:pPr>
          </w:p>
        </w:tc>
      </w:tr>
    </w:tbl>
    <w:p>
      <w:pPr>
        <w:pageBreakBefore w:val="0"/>
        <w:kinsoku/>
        <w:wordWrap/>
        <w:overflowPunct/>
        <w:topLinePunct w:val="0"/>
        <w:bidi w:val="0"/>
        <w:spacing w:line="560" w:lineRule="exact"/>
        <w:rPr>
          <w:rFonts w:hint="eastAsia" w:ascii="仿宋" w:hAnsi="仿宋" w:eastAsia="仿宋" w:cs="仿宋"/>
          <w:spacing w:val="-3"/>
          <w:sz w:val="24"/>
          <w:szCs w:val="24"/>
        </w:rPr>
      </w:pPr>
      <w:r>
        <w:rPr>
          <w:rFonts w:hint="eastAsia" w:ascii="仿宋" w:hAnsi="仿宋" w:eastAsia="仿宋" w:cs="仿宋"/>
          <w:color w:val="000000"/>
          <w:kern w:val="0"/>
          <w:sz w:val="24"/>
          <w:szCs w:val="24"/>
          <w:lang w:eastAsia="zh-CN" w:bidi="ar"/>
        </w:rPr>
        <w:t>备注：</w:t>
      </w:r>
      <w:r>
        <w:rPr>
          <w:rFonts w:hint="eastAsia" w:ascii="仿宋" w:hAnsi="仿宋" w:eastAsia="仿宋" w:cs="仿宋"/>
          <w:b w:val="0"/>
          <w:bCs w:val="0"/>
          <w:spacing w:val="-16"/>
          <w:sz w:val="24"/>
          <w:szCs w:val="24"/>
        </w:rPr>
        <w:t>账外料</w:t>
      </w:r>
      <w:r>
        <w:rPr>
          <w:rFonts w:hint="eastAsia" w:ascii="仿宋" w:hAnsi="仿宋" w:eastAsia="仿宋" w:cs="仿宋"/>
          <w:b w:val="0"/>
          <w:bCs w:val="0"/>
          <w:spacing w:val="-16"/>
          <w:sz w:val="24"/>
          <w:szCs w:val="24"/>
          <w:lang w:eastAsia="zh-CN"/>
        </w:rPr>
        <w:t>是指</w:t>
      </w:r>
      <w:r>
        <w:rPr>
          <w:rFonts w:hint="eastAsia" w:ascii="仿宋" w:hAnsi="仿宋" w:eastAsia="仿宋" w:cs="仿宋"/>
          <w:b w:val="0"/>
          <w:bCs w:val="0"/>
          <w:spacing w:val="-3"/>
          <w:sz w:val="24"/>
          <w:szCs w:val="24"/>
        </w:rPr>
        <w:t>成</w:t>
      </w:r>
      <w:r>
        <w:rPr>
          <w:rFonts w:hint="eastAsia" w:ascii="仿宋" w:hAnsi="仿宋" w:eastAsia="仿宋" w:cs="仿宋"/>
          <w:spacing w:val="-3"/>
          <w:sz w:val="24"/>
          <w:szCs w:val="24"/>
        </w:rPr>
        <w:t>本摊销完的周转材料， 成本摊销完的低值易耗品中小型电气设备、检验（实验）用具、环保用具、工（器）具等（ 500元以上），经工程部门验收后的临设中的钢构大棚、配电系统、活动板房、安全体验管等。</w:t>
      </w: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r>
        <w:rPr>
          <w:rFonts w:ascii="仿宋" w:hAnsi="仿宋" w:eastAsia="仿宋" w:cs="仿宋"/>
          <w:color w:val="000000"/>
          <w:kern w:val="0"/>
          <w:sz w:val="24"/>
          <w:szCs w:val="24"/>
          <w:lang w:bidi="ar"/>
        </w:rPr>
        <w:t xml:space="preserve">收料员：                   物资部负责人：              </w:t>
      </w:r>
      <w:r>
        <w:rPr>
          <w:rFonts w:ascii="仿宋" w:hAnsi="仿宋" w:eastAsia="仿宋" w:cs="宋体"/>
          <w:kern w:val="0"/>
          <w:sz w:val="24"/>
        </w:rPr>
        <w:t>财务人员：</w:t>
      </w:r>
      <w:r>
        <w:rPr>
          <w:rFonts w:ascii="仿宋" w:hAnsi="仿宋" w:eastAsia="仿宋" w:cs="仿宋"/>
          <w:color w:val="000000"/>
          <w:kern w:val="0"/>
          <w:sz w:val="24"/>
          <w:szCs w:val="24"/>
          <w:lang w:bidi="ar"/>
        </w:rPr>
        <w:t xml:space="preserve">              所属单位（项目）负责人：</w:t>
      </w:r>
      <w:r>
        <w:rPr>
          <w:rFonts w:ascii="仿宋_GB2312" w:eastAsia="仿宋_GB2312"/>
          <w:b/>
          <w:bCs/>
          <w:sz w:val="36"/>
          <w:szCs w:val="36"/>
        </w:rPr>
        <w:t xml:space="preserve"> </w:t>
      </w:r>
    </w:p>
    <w:p>
      <w:pPr>
        <w:pStyle w:val="6"/>
        <w:widowControl w:val="0"/>
        <w:numPr>
          <w:ilvl w:val="0"/>
          <w:numId w:val="0"/>
        </w:numPr>
        <w:autoSpaceDE w:val="0"/>
        <w:autoSpaceDN w:val="0"/>
        <w:spacing w:before="0" w:after="0" w:line="240" w:lineRule="auto"/>
        <w:ind w:right="0" w:rightChars="0"/>
        <w:jc w:val="left"/>
        <w:rPr>
          <w:rFonts w:hint="eastAsia" w:ascii="宋体" w:hAnsi="宋体" w:eastAsia="宋体" w:cs="宋体"/>
          <w:color w:val="auto"/>
          <w:sz w:val="28"/>
          <w:szCs w:val="28"/>
          <w:highlight w:val="none"/>
          <w:lang w:val="en-US" w:eastAsia="zh-CN"/>
        </w:rPr>
      </w:pPr>
    </w:p>
    <w:p>
      <w:pPr>
        <w:pStyle w:val="6"/>
        <w:widowControl w:val="0"/>
        <w:numPr>
          <w:ilvl w:val="0"/>
          <w:numId w:val="0"/>
        </w:numPr>
        <w:autoSpaceDE w:val="0"/>
        <w:autoSpaceDN w:val="0"/>
        <w:spacing w:before="0" w:after="0" w:line="240" w:lineRule="auto"/>
        <w:ind w:right="0" w:rightChars="0" w:firstLine="560" w:firstLineChars="200"/>
        <w:jc w:val="left"/>
        <w:rPr>
          <w:rFonts w:hint="eastAsia" w:cs="宋体"/>
          <w:b w:val="0"/>
          <w:bCs w:val="0"/>
          <w:color w:val="auto"/>
          <w:sz w:val="28"/>
          <w:szCs w:val="28"/>
          <w:highlight w:val="none"/>
          <w:lang w:val="en-US" w:eastAsia="zh-CN"/>
        </w:rPr>
      </w:pPr>
      <w:r>
        <w:rPr>
          <w:rFonts w:hint="eastAsia" w:cs="宋体"/>
          <w:b w:val="0"/>
          <w:bCs w:val="0"/>
          <w:color w:val="auto"/>
          <w:sz w:val="28"/>
          <w:szCs w:val="28"/>
          <w:highlight w:val="none"/>
          <w:lang w:val="en-US" w:eastAsia="zh-CN"/>
        </w:rPr>
        <w:t xml:space="preserve">4.7.5.7 生产类固定资产（半）年度盘点表 </w:t>
      </w:r>
    </w:p>
    <w:p>
      <w:pPr>
        <w:pStyle w:val="6"/>
        <w:pageBreakBefore w:val="0"/>
        <w:numPr>
          <w:ilvl w:val="0"/>
          <w:numId w:val="0"/>
        </w:numPr>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lang w:eastAsia="zh-CN"/>
        </w:rPr>
        <w:t>生产类</w:t>
      </w:r>
      <w:r>
        <w:rPr>
          <w:rFonts w:hint="eastAsia" w:ascii="仿宋_GB2312" w:eastAsia="仿宋_GB2312"/>
          <w:b/>
          <w:bCs/>
          <w:sz w:val="36"/>
          <w:szCs w:val="36"/>
        </w:rPr>
        <w:t>固定资产（半）年度盘点表</w:t>
      </w:r>
    </w:p>
    <w:p>
      <w:pPr>
        <w:pageBreakBefore w:val="0"/>
        <w:kinsoku/>
        <w:wordWrap/>
        <w:overflowPunct/>
        <w:topLinePunct w:val="0"/>
        <w:bidi w:val="0"/>
        <w:spacing w:line="560" w:lineRule="exact"/>
        <w:ind w:firstLine="720" w:firstLineChars="300"/>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项目</w:t>
      </w:r>
      <w:r>
        <w:rPr>
          <w:rFonts w:hint="eastAsia" w:ascii="仿宋" w:hAnsi="仿宋" w:eastAsia="仿宋" w:cs="仿宋"/>
          <w:color w:val="000000"/>
          <w:kern w:val="0"/>
          <w:sz w:val="24"/>
          <w:szCs w:val="24"/>
          <w:lang w:bidi="ar"/>
        </w:rPr>
        <w:t xml:space="preserve">名称：                                                                                  填表日期：   </w:t>
      </w:r>
    </w:p>
    <w:tbl>
      <w:tblPr>
        <w:tblStyle w:val="14"/>
        <w:tblpPr w:leftFromText="180" w:rightFromText="180" w:vertAnchor="text" w:horzAnchor="page" w:tblpX="1201" w:tblpY="178"/>
        <w:tblOverlap w:val="never"/>
        <w:tblW w:w="14486" w:type="dxa"/>
        <w:tblInd w:w="0" w:type="dxa"/>
        <w:tblLayout w:type="fixed"/>
        <w:tblCellMar>
          <w:top w:w="0" w:type="dxa"/>
          <w:left w:w="108" w:type="dxa"/>
          <w:bottom w:w="0" w:type="dxa"/>
          <w:right w:w="108" w:type="dxa"/>
        </w:tblCellMar>
      </w:tblPr>
      <w:tblGrid>
        <w:gridCol w:w="771"/>
        <w:gridCol w:w="720"/>
        <w:gridCol w:w="890"/>
        <w:gridCol w:w="900"/>
        <w:gridCol w:w="840"/>
        <w:gridCol w:w="855"/>
        <w:gridCol w:w="750"/>
        <w:gridCol w:w="825"/>
        <w:gridCol w:w="930"/>
        <w:gridCol w:w="960"/>
        <w:gridCol w:w="840"/>
        <w:gridCol w:w="840"/>
        <w:gridCol w:w="840"/>
        <w:gridCol w:w="780"/>
        <w:gridCol w:w="960"/>
        <w:gridCol w:w="840"/>
        <w:gridCol w:w="945"/>
      </w:tblGrid>
      <w:tr>
        <w:tblPrEx>
          <w:tblCellMar>
            <w:top w:w="0" w:type="dxa"/>
            <w:left w:w="108" w:type="dxa"/>
            <w:bottom w:w="0" w:type="dxa"/>
            <w:right w:w="108" w:type="dxa"/>
          </w:tblCellMar>
        </w:tblPrEx>
        <w:trPr>
          <w:trHeight w:val="1092" w:hRule="atLeas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序号</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卡片编号</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资产编码</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资产名称</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类别名称</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使用部门</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管理部门</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已计提月份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开始使用日期</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本币原值</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累计折旧</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净残值率％</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使用月限</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净值</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净残值</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净额</w:t>
            </w: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sz w:val="24"/>
                <w:szCs w:val="24"/>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sz w:val="24"/>
                <w:szCs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sz w:val="24"/>
                <w:szCs w:val="24"/>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454" w:hRule="exac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564" w:hRule="atLeast"/>
        </w:trPr>
        <w:tc>
          <w:tcPr>
            <w:tcW w:w="7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合计</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center"/>
              <w:textAlignment w:val="center"/>
              <w:rPr>
                <w:rFonts w:hint="eastAsia" w:ascii="仿宋" w:hAnsi="仿宋" w:eastAsia="仿宋" w:cs="仿宋"/>
                <w:color w:val="000000"/>
                <w:kern w:val="0"/>
                <w:sz w:val="24"/>
                <w:szCs w:val="24"/>
                <w:lang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left"/>
              <w:textAlignment w:val="center"/>
              <w:rPr>
                <w:rFonts w:hint="eastAsia" w:ascii="仿宋" w:hAnsi="仿宋" w:eastAsia="仿宋" w:cs="仿宋"/>
                <w:color w:val="000000"/>
                <w:kern w:val="0"/>
                <w:sz w:val="24"/>
                <w:szCs w:val="24"/>
                <w:lang w:bidi="ar"/>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line="560" w:lineRule="exact"/>
              <w:jc w:val="right"/>
              <w:textAlignment w:val="center"/>
              <w:rPr>
                <w:rFonts w:hint="eastAsia" w:ascii="仿宋" w:hAnsi="仿宋" w:eastAsia="仿宋" w:cs="仿宋"/>
                <w:color w:val="000000"/>
                <w:kern w:val="0"/>
                <w:sz w:val="24"/>
                <w:szCs w:val="24"/>
                <w:lang w:bidi="ar"/>
              </w:rPr>
            </w:pPr>
          </w:p>
        </w:tc>
      </w:tr>
    </w:tbl>
    <w:p>
      <w:pPr>
        <w:pStyle w:val="8"/>
        <w:pageBreakBefore w:val="0"/>
        <w:kinsoku/>
        <w:wordWrap/>
        <w:overflowPunct/>
        <w:topLinePunct w:val="0"/>
        <w:bidi w:val="0"/>
        <w:spacing w:after="0" w:line="560" w:lineRule="exact"/>
        <w:ind w:firstLine="480"/>
        <w:rPr>
          <w:rFonts w:hint="eastAsia" w:ascii="宋体" w:hAnsi="宋体" w:eastAsia="仿宋" w:cs="宋体"/>
          <w:color w:val="auto"/>
          <w:sz w:val="28"/>
          <w:szCs w:val="28"/>
          <w:highlight w:val="none"/>
          <w:lang w:val="en-US" w:eastAsia="zh-CN"/>
        </w:rPr>
      </w:pPr>
      <w:r>
        <w:rPr>
          <w:rFonts w:ascii="仿宋" w:hAnsi="仿宋" w:eastAsia="仿宋" w:cs="仿宋"/>
          <w:color w:val="000000"/>
          <w:kern w:val="0"/>
          <w:sz w:val="24"/>
          <w:szCs w:val="24"/>
          <w:lang w:bidi="ar"/>
        </w:rPr>
        <w:t xml:space="preserve">收料员：                   物资部负责人：              </w:t>
      </w:r>
      <w:r>
        <w:rPr>
          <w:rFonts w:ascii="仿宋" w:hAnsi="仿宋" w:eastAsia="仿宋" w:cs="宋体"/>
          <w:kern w:val="0"/>
          <w:sz w:val="24"/>
        </w:rPr>
        <w:t>财务人员</w:t>
      </w:r>
      <w:r>
        <w:rPr>
          <w:rFonts w:ascii="仿宋" w:hAnsi="仿宋" w:eastAsia="仿宋" w:cs="仿宋"/>
          <w:color w:val="000000"/>
          <w:kern w:val="0"/>
          <w:sz w:val="24"/>
          <w:szCs w:val="24"/>
          <w:lang w:bidi="ar"/>
        </w:rPr>
        <w:t>：              所属单位（项目）负责人</w:t>
      </w:r>
      <w:r>
        <w:rPr>
          <w:rFonts w:hint="eastAsia" w:ascii="仿宋" w:hAnsi="仿宋" w:eastAsia="仿宋" w:cs="仿宋"/>
          <w:color w:val="000000"/>
          <w:kern w:val="0"/>
          <w:sz w:val="24"/>
          <w:szCs w:val="24"/>
          <w:lang w:eastAsia="zh-CN" w:bidi="ar"/>
        </w:rPr>
        <w:t>：</w:t>
      </w:r>
    </w:p>
    <w:p>
      <w:pPr>
        <w:pStyle w:val="20"/>
        <w:numPr>
          <w:ilvl w:val="0"/>
          <w:numId w:val="0"/>
        </w:numPr>
        <w:tabs>
          <w:tab w:val="left" w:pos="2164"/>
        </w:tabs>
        <w:spacing w:before="44" w:after="0" w:line="240" w:lineRule="auto"/>
        <w:ind w:right="0" w:rightChars="0"/>
        <w:jc w:val="both"/>
        <w:rPr>
          <w:rFonts w:hint="eastAsia"/>
          <w:sz w:val="28"/>
          <w:highlight w:val="red"/>
          <w:lang w:val="en-US" w:eastAsia="zh-CN"/>
        </w:rPr>
      </w:pPr>
      <w:bookmarkStart w:id="190" w:name="4.7.1物资管理要求"/>
      <w:bookmarkEnd w:id="190"/>
      <w:bookmarkStart w:id="191" w:name="4.8 资金回收"/>
      <w:bookmarkEnd w:id="191"/>
      <w:bookmarkStart w:id="192" w:name="_bookmark28"/>
      <w:bookmarkEnd w:id="192"/>
      <w:bookmarkStart w:id="193" w:name="4.7.1物资管理要求"/>
      <w:bookmarkEnd w:id="193"/>
      <w:bookmarkStart w:id="194" w:name="_bookmark28"/>
      <w:bookmarkEnd w:id="194"/>
    </w:p>
    <w:p>
      <w:pPr>
        <w:spacing w:after="0"/>
        <w:rPr>
          <w:rFonts w:ascii="Times New Roman"/>
          <w:sz w:val="22"/>
        </w:rPr>
      </w:pPr>
    </w:p>
    <w:p>
      <w:pPr>
        <w:pStyle w:val="2"/>
        <w:ind w:left="0" w:leftChars="0" w:firstLine="560" w:firstLineChars="200"/>
        <w:rPr>
          <w:rFonts w:hint="eastAsia" w:cs="宋体"/>
          <w:b w:val="0"/>
          <w:bCs w:val="0"/>
          <w:i w:val="0"/>
          <w:iCs w:val="0"/>
          <w:color w:val="auto"/>
          <w:sz w:val="28"/>
          <w:szCs w:val="28"/>
          <w:highlight w:val="none"/>
          <w:lang w:val="en-US" w:eastAsia="zh-CN" w:bidi="ar-SA"/>
        </w:rPr>
      </w:pPr>
      <w:r>
        <w:rPr>
          <w:rFonts w:hint="eastAsia" w:ascii="宋体" w:hAnsi="宋体" w:eastAsia="宋体" w:cs="宋体"/>
          <w:b w:val="0"/>
          <w:bCs w:val="0"/>
          <w:i w:val="0"/>
          <w:iCs w:val="0"/>
          <w:color w:val="auto"/>
          <w:sz w:val="28"/>
          <w:szCs w:val="28"/>
          <w:highlight w:val="none"/>
          <w:lang w:val="en-US" w:eastAsia="zh-CN" w:bidi="ar-SA"/>
        </w:rPr>
        <w:t>4.7.5.</w:t>
      </w:r>
      <w:r>
        <w:rPr>
          <w:rFonts w:hint="eastAsia" w:cs="宋体"/>
          <w:b w:val="0"/>
          <w:bCs w:val="0"/>
          <w:i w:val="0"/>
          <w:iCs w:val="0"/>
          <w:color w:val="auto"/>
          <w:sz w:val="28"/>
          <w:szCs w:val="28"/>
          <w:highlight w:val="none"/>
          <w:lang w:val="en-US" w:eastAsia="zh-CN" w:bidi="ar-SA"/>
        </w:rPr>
        <w:t>8 验收单</w:t>
      </w:r>
    </w:p>
    <w:p>
      <w:pPr>
        <w:jc w:val="center"/>
        <w:rPr>
          <w:rFonts w:hint="eastAsia" w:asciiTheme="majorEastAsia" w:hAnsiTheme="majorEastAsia" w:eastAsiaTheme="majorEastAsia" w:cstheme="majorEastAsia"/>
          <w:b/>
          <w:bCs/>
          <w:sz w:val="40"/>
          <w:szCs w:val="40"/>
          <w:lang w:val="en-US" w:eastAsia="zh-CN"/>
        </w:rPr>
      </w:pPr>
      <w:r>
        <w:rPr>
          <w:rFonts w:hint="eastAsia" w:asciiTheme="majorEastAsia" w:hAnsiTheme="majorEastAsia" w:eastAsiaTheme="majorEastAsia" w:cstheme="majorEastAsia"/>
          <w:b/>
          <w:bCs/>
          <w:spacing w:val="45"/>
          <w:sz w:val="40"/>
          <w:szCs w:val="40"/>
          <w:lang w:val="en-US" w:eastAsia="zh-CN"/>
        </w:rPr>
        <w:t>安徽建工集团总承包公司</w:t>
      </w:r>
    </w:p>
    <w:p>
      <w:pPr>
        <w:jc w:val="center"/>
        <w:rPr>
          <w:rFonts w:hint="eastAsia" w:ascii="仿宋" w:hAnsi="仿宋" w:eastAsia="仿宋" w:cs="仿宋"/>
          <w:b/>
          <w:bCs/>
          <w:sz w:val="24"/>
          <w:szCs w:val="24"/>
          <w:lang w:val="en-US" w:eastAsia="zh-CN"/>
        </w:rPr>
      </w:pPr>
      <w:r>
        <w:rPr>
          <w:rFonts w:hint="eastAsia" w:asciiTheme="majorEastAsia" w:hAnsiTheme="majorEastAsia" w:eastAsiaTheme="majorEastAsia" w:cstheme="majorEastAsia"/>
          <w:b/>
          <w:bCs/>
          <w:sz w:val="40"/>
          <w:szCs w:val="40"/>
          <w:lang w:val="en-US" w:eastAsia="zh-CN"/>
        </w:rPr>
        <w:t xml:space="preserve">                          验  收  单                 </w:t>
      </w:r>
      <w:r>
        <w:rPr>
          <w:rFonts w:hint="eastAsia" w:ascii="仿宋" w:hAnsi="仿宋" w:eastAsia="仿宋" w:cs="仿宋"/>
          <w:b w:val="0"/>
          <w:bCs w:val="0"/>
          <w:sz w:val="24"/>
          <w:szCs w:val="24"/>
          <w:lang w:val="en-US" w:eastAsia="zh-CN"/>
        </w:rPr>
        <w:t>验字第     号</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项目名称：</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材料类别：                                                              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654"/>
        <w:gridCol w:w="1495"/>
        <w:gridCol w:w="818"/>
        <w:gridCol w:w="873"/>
        <w:gridCol w:w="851"/>
        <w:gridCol w:w="1407"/>
        <w:gridCol w:w="840"/>
        <w:gridCol w:w="796"/>
        <w:gridCol w:w="829"/>
        <w:gridCol w:w="1352"/>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621"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物资名称</w:t>
            </w:r>
          </w:p>
        </w:tc>
        <w:tc>
          <w:tcPr>
            <w:tcW w:w="1654"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厂家或品牌</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规格、型号</w:t>
            </w:r>
          </w:p>
        </w:tc>
        <w:tc>
          <w:tcPr>
            <w:tcW w:w="818"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873"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数量</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税前单价</w:t>
            </w:r>
          </w:p>
        </w:tc>
        <w:tc>
          <w:tcPr>
            <w:tcW w:w="1407"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税前金额</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税率</w:t>
            </w:r>
          </w:p>
        </w:tc>
        <w:tc>
          <w:tcPr>
            <w:tcW w:w="796"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税额</w:t>
            </w:r>
          </w:p>
        </w:tc>
        <w:tc>
          <w:tcPr>
            <w:tcW w:w="829"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含税单价</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价税合计</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 w:hAnsi="仿宋" w:eastAsia="仿宋" w:cs="仿宋"/>
                <w:b/>
                <w:bCs/>
                <w:sz w:val="28"/>
                <w:szCs w:val="28"/>
                <w:vertAlign w:val="baseline"/>
                <w:lang w:val="en-US" w:eastAsia="zh-CN"/>
              </w:rPr>
            </w:pPr>
            <w:r>
              <w:rPr>
                <w:sz w:val="28"/>
              </w:rPr>
              <mc:AlternateContent>
                <mc:Choice Requires="wps">
                  <w:drawing>
                    <wp:anchor distT="0" distB="0" distL="114300" distR="114300" simplePos="0" relativeHeight="251790336" behindDoc="0" locked="0" layoutInCell="1" allowOverlap="1">
                      <wp:simplePos x="0" y="0"/>
                      <wp:positionH relativeFrom="column">
                        <wp:posOffset>483235</wp:posOffset>
                      </wp:positionH>
                      <wp:positionV relativeFrom="paragraph">
                        <wp:posOffset>142875</wp:posOffset>
                      </wp:positionV>
                      <wp:extent cx="478155" cy="2809240"/>
                      <wp:effectExtent l="0" t="0" r="17145" b="10160"/>
                      <wp:wrapNone/>
                      <wp:docPr id="244" name="文本框 244"/>
                      <wp:cNvGraphicFramePr/>
                      <a:graphic xmlns:a="http://schemas.openxmlformats.org/drawingml/2006/main">
                        <a:graphicData uri="http://schemas.microsoft.com/office/word/2010/wordprocessingShape">
                          <wps:wsp>
                            <wps:cNvSpPr txBox="1"/>
                            <wps:spPr>
                              <a:xfrm>
                                <a:off x="9332595" y="2748915"/>
                                <a:ext cx="478155" cy="280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第一联 物资  第二联 财务 第三联 仓库</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pt;margin-top:11.25pt;height:221.2pt;width:37.65pt;z-index:251790336;mso-width-relative:page;mso-height-relative:page;" fillcolor="#FFFFFF [3201]" filled="t" stroked="f" coordsize="21600,21600" o:gfxdata="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3+dG01wAAAAkBAAAPAAAAAAAAAAEAIAAAACIAAABkcnMvZG93bnJldi54bWxQSwECFAAU&#10;AAAACACHTuJAj0UPn2QCAAChBAAADgAAAAAAAAABACAAAAAmAQAAZHJzL2Uyb0RvYy54bWxQSwUG&#10;AAAAAAYABgBZAQAA/AUAAAAA&#10;">
                      <v:fill on="t" focussize="0,0"/>
                      <v:stroke on="f" weight="0.5pt"/>
                      <v:imagedata o:title=""/>
                      <o:lock v:ext="edit" aspectratio="f"/>
                      <v:textbox style="layout-flow:vertical-ideographic;">
                        <w:txbxContent>
                          <w:p>
                            <w:pPr>
                              <w:rPr>
                                <w:rFonts w:hint="eastAsia" w:ascii="仿宋" w:hAnsi="仿宋" w:eastAsia="仿宋" w:cs="仿宋"/>
                                <w:lang w:val="en-US" w:eastAsia="zh-CN"/>
                              </w:rPr>
                            </w:pPr>
                            <w:r>
                              <w:rPr>
                                <w:rFonts w:hint="eastAsia" w:ascii="仿宋" w:hAnsi="仿宋" w:eastAsia="仿宋" w:cs="仿宋"/>
                                <w:lang w:val="en-US" w:eastAsia="zh-CN"/>
                              </w:rPr>
                              <w:t>第一联 物资  第二联 财务 第三联 仓库</w:t>
                            </w:r>
                          </w:p>
                        </w:txbxContent>
                      </v:textbox>
                    </v:shape>
                  </w:pict>
                </mc:Fallback>
              </mc:AlternateContent>
            </w:r>
            <w:r>
              <w:rPr>
                <w:rFonts w:hint="eastAsia" w:ascii="仿宋" w:hAnsi="仿宋" w:eastAsia="仿宋" w:cs="仿宋"/>
                <w:b/>
                <w:bCs/>
                <w:sz w:val="28"/>
                <w:szCs w:val="28"/>
                <w:vertAlign w:val="baseline"/>
                <w:lang w:val="en-US" w:eastAsia="zh-CN"/>
              </w:rPr>
              <w:t>单据张数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21" w:type="dxa"/>
          </w:tcPr>
          <w:p>
            <w:pPr>
              <w:jc w:val="center"/>
              <w:rPr>
                <w:rFonts w:hint="eastAsia" w:ascii="仿宋" w:hAnsi="仿宋" w:eastAsia="仿宋" w:cs="仿宋"/>
                <w:b/>
                <w:bCs/>
                <w:sz w:val="28"/>
                <w:szCs w:val="28"/>
                <w:vertAlign w:val="baseline"/>
                <w:lang w:val="en-US" w:eastAsia="zh-CN"/>
              </w:rPr>
            </w:pPr>
          </w:p>
        </w:tc>
        <w:tc>
          <w:tcPr>
            <w:tcW w:w="1654" w:type="dxa"/>
          </w:tcPr>
          <w:p>
            <w:pPr>
              <w:jc w:val="center"/>
              <w:rPr>
                <w:rFonts w:hint="eastAsia" w:ascii="仿宋" w:hAnsi="仿宋" w:eastAsia="仿宋" w:cs="仿宋"/>
                <w:b/>
                <w:bCs/>
                <w:sz w:val="28"/>
                <w:szCs w:val="28"/>
                <w:vertAlign w:val="baseline"/>
                <w:lang w:val="en-US" w:eastAsia="zh-CN"/>
              </w:rPr>
            </w:pPr>
          </w:p>
        </w:tc>
        <w:tc>
          <w:tcPr>
            <w:tcW w:w="1495" w:type="dxa"/>
          </w:tcPr>
          <w:p>
            <w:pPr>
              <w:jc w:val="center"/>
              <w:rPr>
                <w:rFonts w:hint="eastAsia" w:ascii="仿宋" w:hAnsi="仿宋" w:eastAsia="仿宋" w:cs="仿宋"/>
                <w:b/>
                <w:bCs/>
                <w:sz w:val="28"/>
                <w:szCs w:val="28"/>
                <w:vertAlign w:val="baseline"/>
                <w:lang w:val="en-US" w:eastAsia="zh-CN"/>
              </w:rPr>
            </w:pPr>
          </w:p>
        </w:tc>
        <w:tc>
          <w:tcPr>
            <w:tcW w:w="818" w:type="dxa"/>
          </w:tcPr>
          <w:p>
            <w:pPr>
              <w:jc w:val="center"/>
              <w:rPr>
                <w:rFonts w:hint="eastAsia" w:ascii="仿宋" w:hAnsi="仿宋" w:eastAsia="仿宋" w:cs="仿宋"/>
                <w:b/>
                <w:bCs/>
                <w:sz w:val="28"/>
                <w:szCs w:val="28"/>
                <w:vertAlign w:val="baseline"/>
                <w:lang w:val="en-US" w:eastAsia="zh-CN"/>
              </w:rPr>
            </w:pPr>
          </w:p>
        </w:tc>
        <w:tc>
          <w:tcPr>
            <w:tcW w:w="873" w:type="dxa"/>
          </w:tcPr>
          <w:p>
            <w:pPr>
              <w:jc w:val="center"/>
              <w:rPr>
                <w:rFonts w:hint="eastAsia" w:ascii="仿宋" w:hAnsi="仿宋" w:eastAsia="仿宋" w:cs="仿宋"/>
                <w:b/>
                <w:bCs/>
                <w:sz w:val="28"/>
                <w:szCs w:val="28"/>
                <w:vertAlign w:val="baseline"/>
                <w:lang w:val="en-US" w:eastAsia="zh-CN"/>
              </w:rPr>
            </w:pPr>
          </w:p>
        </w:tc>
        <w:tc>
          <w:tcPr>
            <w:tcW w:w="851" w:type="dxa"/>
          </w:tcPr>
          <w:p>
            <w:pPr>
              <w:jc w:val="center"/>
              <w:rPr>
                <w:rFonts w:hint="eastAsia" w:ascii="仿宋" w:hAnsi="仿宋" w:eastAsia="仿宋" w:cs="仿宋"/>
                <w:b/>
                <w:bCs/>
                <w:sz w:val="28"/>
                <w:szCs w:val="28"/>
                <w:vertAlign w:val="baseline"/>
                <w:lang w:val="en-US" w:eastAsia="zh-CN"/>
              </w:rPr>
            </w:pPr>
          </w:p>
        </w:tc>
        <w:tc>
          <w:tcPr>
            <w:tcW w:w="1407" w:type="dxa"/>
          </w:tcPr>
          <w:p>
            <w:pPr>
              <w:jc w:val="center"/>
              <w:rPr>
                <w:rFonts w:hint="eastAsia" w:ascii="仿宋" w:hAnsi="仿宋" w:eastAsia="仿宋" w:cs="仿宋"/>
                <w:b/>
                <w:bCs/>
                <w:sz w:val="28"/>
                <w:szCs w:val="28"/>
                <w:vertAlign w:val="baseline"/>
                <w:lang w:val="en-US" w:eastAsia="zh-CN"/>
              </w:rPr>
            </w:pPr>
          </w:p>
        </w:tc>
        <w:tc>
          <w:tcPr>
            <w:tcW w:w="840" w:type="dxa"/>
          </w:tcPr>
          <w:p>
            <w:pPr>
              <w:jc w:val="center"/>
              <w:rPr>
                <w:rFonts w:hint="eastAsia" w:ascii="仿宋" w:hAnsi="仿宋" w:eastAsia="仿宋" w:cs="仿宋"/>
                <w:b/>
                <w:bCs/>
                <w:sz w:val="28"/>
                <w:szCs w:val="28"/>
                <w:vertAlign w:val="baseline"/>
                <w:lang w:val="en-US" w:eastAsia="zh-CN"/>
              </w:rPr>
            </w:pPr>
          </w:p>
        </w:tc>
        <w:tc>
          <w:tcPr>
            <w:tcW w:w="796" w:type="dxa"/>
          </w:tcPr>
          <w:p>
            <w:pPr>
              <w:jc w:val="center"/>
              <w:rPr>
                <w:rFonts w:hint="eastAsia" w:ascii="仿宋" w:hAnsi="仿宋" w:eastAsia="仿宋" w:cs="仿宋"/>
                <w:b/>
                <w:bCs/>
                <w:sz w:val="28"/>
                <w:szCs w:val="28"/>
                <w:vertAlign w:val="baseline"/>
                <w:lang w:val="en-US" w:eastAsia="zh-CN"/>
              </w:rPr>
            </w:pPr>
          </w:p>
        </w:tc>
        <w:tc>
          <w:tcPr>
            <w:tcW w:w="829" w:type="dxa"/>
          </w:tcPr>
          <w:p>
            <w:pPr>
              <w:jc w:val="center"/>
              <w:rPr>
                <w:rFonts w:hint="eastAsia" w:ascii="仿宋" w:hAnsi="仿宋" w:eastAsia="仿宋" w:cs="仿宋"/>
                <w:b/>
                <w:bCs/>
                <w:sz w:val="28"/>
                <w:szCs w:val="28"/>
                <w:vertAlign w:val="baseline"/>
                <w:lang w:val="en-US" w:eastAsia="zh-CN"/>
              </w:rPr>
            </w:pPr>
          </w:p>
        </w:tc>
        <w:tc>
          <w:tcPr>
            <w:tcW w:w="1352" w:type="dxa"/>
          </w:tcPr>
          <w:p>
            <w:pPr>
              <w:jc w:val="center"/>
              <w:rPr>
                <w:rFonts w:hint="eastAsia" w:ascii="仿宋" w:hAnsi="仿宋" w:eastAsia="仿宋" w:cs="仿宋"/>
                <w:b/>
                <w:bCs/>
                <w:sz w:val="28"/>
                <w:szCs w:val="28"/>
                <w:vertAlign w:val="baseline"/>
                <w:lang w:val="en-US" w:eastAsia="zh-CN"/>
              </w:rPr>
            </w:pPr>
          </w:p>
        </w:tc>
        <w:tc>
          <w:tcPr>
            <w:tcW w:w="787"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21" w:type="dxa"/>
          </w:tcPr>
          <w:p>
            <w:pPr>
              <w:jc w:val="center"/>
              <w:rPr>
                <w:rFonts w:hint="eastAsia" w:ascii="仿宋" w:hAnsi="仿宋" w:eastAsia="仿宋" w:cs="仿宋"/>
                <w:b/>
                <w:bCs/>
                <w:sz w:val="28"/>
                <w:szCs w:val="28"/>
                <w:vertAlign w:val="baseline"/>
                <w:lang w:val="en-US" w:eastAsia="zh-CN"/>
              </w:rPr>
            </w:pPr>
          </w:p>
        </w:tc>
        <w:tc>
          <w:tcPr>
            <w:tcW w:w="1654" w:type="dxa"/>
          </w:tcPr>
          <w:p>
            <w:pPr>
              <w:jc w:val="center"/>
              <w:rPr>
                <w:rFonts w:hint="eastAsia" w:ascii="仿宋" w:hAnsi="仿宋" w:eastAsia="仿宋" w:cs="仿宋"/>
                <w:b/>
                <w:bCs/>
                <w:sz w:val="28"/>
                <w:szCs w:val="28"/>
                <w:vertAlign w:val="baseline"/>
                <w:lang w:val="en-US" w:eastAsia="zh-CN"/>
              </w:rPr>
            </w:pPr>
          </w:p>
        </w:tc>
        <w:tc>
          <w:tcPr>
            <w:tcW w:w="1495" w:type="dxa"/>
          </w:tcPr>
          <w:p>
            <w:pPr>
              <w:jc w:val="center"/>
              <w:rPr>
                <w:rFonts w:hint="eastAsia" w:ascii="仿宋" w:hAnsi="仿宋" w:eastAsia="仿宋" w:cs="仿宋"/>
                <w:b/>
                <w:bCs/>
                <w:sz w:val="28"/>
                <w:szCs w:val="28"/>
                <w:vertAlign w:val="baseline"/>
                <w:lang w:val="en-US" w:eastAsia="zh-CN"/>
              </w:rPr>
            </w:pPr>
          </w:p>
        </w:tc>
        <w:tc>
          <w:tcPr>
            <w:tcW w:w="818" w:type="dxa"/>
          </w:tcPr>
          <w:p>
            <w:pPr>
              <w:jc w:val="center"/>
              <w:rPr>
                <w:rFonts w:hint="eastAsia" w:ascii="仿宋" w:hAnsi="仿宋" w:eastAsia="仿宋" w:cs="仿宋"/>
                <w:b/>
                <w:bCs/>
                <w:sz w:val="28"/>
                <w:szCs w:val="28"/>
                <w:vertAlign w:val="baseline"/>
                <w:lang w:val="en-US" w:eastAsia="zh-CN"/>
              </w:rPr>
            </w:pPr>
          </w:p>
        </w:tc>
        <w:tc>
          <w:tcPr>
            <w:tcW w:w="873" w:type="dxa"/>
          </w:tcPr>
          <w:p>
            <w:pPr>
              <w:jc w:val="center"/>
              <w:rPr>
                <w:rFonts w:hint="eastAsia" w:ascii="仿宋" w:hAnsi="仿宋" w:eastAsia="仿宋" w:cs="仿宋"/>
                <w:b/>
                <w:bCs/>
                <w:sz w:val="28"/>
                <w:szCs w:val="28"/>
                <w:vertAlign w:val="baseline"/>
                <w:lang w:val="en-US" w:eastAsia="zh-CN"/>
              </w:rPr>
            </w:pPr>
          </w:p>
        </w:tc>
        <w:tc>
          <w:tcPr>
            <w:tcW w:w="851" w:type="dxa"/>
          </w:tcPr>
          <w:p>
            <w:pPr>
              <w:jc w:val="center"/>
              <w:rPr>
                <w:rFonts w:hint="eastAsia" w:ascii="仿宋" w:hAnsi="仿宋" w:eastAsia="仿宋" w:cs="仿宋"/>
                <w:b/>
                <w:bCs/>
                <w:sz w:val="28"/>
                <w:szCs w:val="28"/>
                <w:vertAlign w:val="baseline"/>
                <w:lang w:val="en-US" w:eastAsia="zh-CN"/>
              </w:rPr>
            </w:pPr>
          </w:p>
        </w:tc>
        <w:tc>
          <w:tcPr>
            <w:tcW w:w="1407" w:type="dxa"/>
          </w:tcPr>
          <w:p>
            <w:pPr>
              <w:jc w:val="center"/>
              <w:rPr>
                <w:rFonts w:hint="eastAsia" w:ascii="仿宋" w:hAnsi="仿宋" w:eastAsia="仿宋" w:cs="仿宋"/>
                <w:b/>
                <w:bCs/>
                <w:sz w:val="28"/>
                <w:szCs w:val="28"/>
                <w:vertAlign w:val="baseline"/>
                <w:lang w:val="en-US" w:eastAsia="zh-CN"/>
              </w:rPr>
            </w:pPr>
          </w:p>
        </w:tc>
        <w:tc>
          <w:tcPr>
            <w:tcW w:w="840" w:type="dxa"/>
          </w:tcPr>
          <w:p>
            <w:pPr>
              <w:jc w:val="center"/>
              <w:rPr>
                <w:rFonts w:hint="eastAsia" w:ascii="仿宋" w:hAnsi="仿宋" w:eastAsia="仿宋" w:cs="仿宋"/>
                <w:b/>
                <w:bCs/>
                <w:sz w:val="28"/>
                <w:szCs w:val="28"/>
                <w:vertAlign w:val="baseline"/>
                <w:lang w:val="en-US" w:eastAsia="zh-CN"/>
              </w:rPr>
            </w:pPr>
          </w:p>
        </w:tc>
        <w:tc>
          <w:tcPr>
            <w:tcW w:w="796" w:type="dxa"/>
          </w:tcPr>
          <w:p>
            <w:pPr>
              <w:jc w:val="center"/>
              <w:rPr>
                <w:rFonts w:hint="eastAsia" w:ascii="仿宋" w:hAnsi="仿宋" w:eastAsia="仿宋" w:cs="仿宋"/>
                <w:b/>
                <w:bCs/>
                <w:sz w:val="28"/>
                <w:szCs w:val="28"/>
                <w:vertAlign w:val="baseline"/>
                <w:lang w:val="en-US" w:eastAsia="zh-CN"/>
              </w:rPr>
            </w:pPr>
          </w:p>
        </w:tc>
        <w:tc>
          <w:tcPr>
            <w:tcW w:w="829" w:type="dxa"/>
          </w:tcPr>
          <w:p>
            <w:pPr>
              <w:jc w:val="center"/>
              <w:rPr>
                <w:rFonts w:hint="eastAsia" w:ascii="仿宋" w:hAnsi="仿宋" w:eastAsia="仿宋" w:cs="仿宋"/>
                <w:b/>
                <w:bCs/>
                <w:sz w:val="28"/>
                <w:szCs w:val="28"/>
                <w:vertAlign w:val="baseline"/>
                <w:lang w:val="en-US" w:eastAsia="zh-CN"/>
              </w:rPr>
            </w:pPr>
          </w:p>
        </w:tc>
        <w:tc>
          <w:tcPr>
            <w:tcW w:w="1352" w:type="dxa"/>
          </w:tcPr>
          <w:p>
            <w:pPr>
              <w:jc w:val="center"/>
              <w:rPr>
                <w:rFonts w:hint="eastAsia" w:ascii="仿宋" w:hAnsi="仿宋" w:eastAsia="仿宋" w:cs="仿宋"/>
                <w:b/>
                <w:bCs/>
                <w:sz w:val="28"/>
                <w:szCs w:val="28"/>
                <w:vertAlign w:val="baseline"/>
                <w:lang w:val="en-US" w:eastAsia="zh-CN"/>
              </w:rPr>
            </w:pPr>
          </w:p>
        </w:tc>
        <w:tc>
          <w:tcPr>
            <w:tcW w:w="787"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21" w:type="dxa"/>
          </w:tcPr>
          <w:p>
            <w:pPr>
              <w:jc w:val="center"/>
              <w:rPr>
                <w:rFonts w:hint="eastAsia" w:ascii="仿宋" w:hAnsi="仿宋" w:eastAsia="仿宋" w:cs="仿宋"/>
                <w:b/>
                <w:bCs/>
                <w:sz w:val="28"/>
                <w:szCs w:val="28"/>
                <w:vertAlign w:val="baseline"/>
                <w:lang w:val="en-US" w:eastAsia="zh-CN"/>
              </w:rPr>
            </w:pPr>
          </w:p>
        </w:tc>
        <w:tc>
          <w:tcPr>
            <w:tcW w:w="1654" w:type="dxa"/>
          </w:tcPr>
          <w:p>
            <w:pPr>
              <w:jc w:val="center"/>
              <w:rPr>
                <w:rFonts w:hint="eastAsia" w:ascii="仿宋" w:hAnsi="仿宋" w:eastAsia="仿宋" w:cs="仿宋"/>
                <w:b/>
                <w:bCs/>
                <w:sz w:val="28"/>
                <w:szCs w:val="28"/>
                <w:vertAlign w:val="baseline"/>
                <w:lang w:val="en-US" w:eastAsia="zh-CN"/>
              </w:rPr>
            </w:pPr>
          </w:p>
        </w:tc>
        <w:tc>
          <w:tcPr>
            <w:tcW w:w="1495" w:type="dxa"/>
          </w:tcPr>
          <w:p>
            <w:pPr>
              <w:jc w:val="center"/>
              <w:rPr>
                <w:rFonts w:hint="eastAsia" w:ascii="仿宋" w:hAnsi="仿宋" w:eastAsia="仿宋" w:cs="仿宋"/>
                <w:b/>
                <w:bCs/>
                <w:sz w:val="28"/>
                <w:szCs w:val="28"/>
                <w:vertAlign w:val="baseline"/>
                <w:lang w:val="en-US" w:eastAsia="zh-CN"/>
              </w:rPr>
            </w:pPr>
          </w:p>
        </w:tc>
        <w:tc>
          <w:tcPr>
            <w:tcW w:w="818" w:type="dxa"/>
          </w:tcPr>
          <w:p>
            <w:pPr>
              <w:jc w:val="center"/>
              <w:rPr>
                <w:rFonts w:hint="eastAsia" w:ascii="仿宋" w:hAnsi="仿宋" w:eastAsia="仿宋" w:cs="仿宋"/>
                <w:b/>
                <w:bCs/>
                <w:sz w:val="28"/>
                <w:szCs w:val="28"/>
                <w:vertAlign w:val="baseline"/>
                <w:lang w:val="en-US" w:eastAsia="zh-CN"/>
              </w:rPr>
            </w:pPr>
          </w:p>
        </w:tc>
        <w:tc>
          <w:tcPr>
            <w:tcW w:w="873" w:type="dxa"/>
          </w:tcPr>
          <w:p>
            <w:pPr>
              <w:jc w:val="center"/>
              <w:rPr>
                <w:rFonts w:hint="eastAsia" w:ascii="仿宋" w:hAnsi="仿宋" w:eastAsia="仿宋" w:cs="仿宋"/>
                <w:b/>
                <w:bCs/>
                <w:sz w:val="28"/>
                <w:szCs w:val="28"/>
                <w:vertAlign w:val="baseline"/>
                <w:lang w:val="en-US" w:eastAsia="zh-CN"/>
              </w:rPr>
            </w:pPr>
          </w:p>
        </w:tc>
        <w:tc>
          <w:tcPr>
            <w:tcW w:w="851" w:type="dxa"/>
          </w:tcPr>
          <w:p>
            <w:pPr>
              <w:jc w:val="center"/>
              <w:rPr>
                <w:rFonts w:hint="eastAsia" w:ascii="仿宋" w:hAnsi="仿宋" w:eastAsia="仿宋" w:cs="仿宋"/>
                <w:b/>
                <w:bCs/>
                <w:sz w:val="28"/>
                <w:szCs w:val="28"/>
                <w:vertAlign w:val="baseline"/>
                <w:lang w:val="en-US" w:eastAsia="zh-CN"/>
              </w:rPr>
            </w:pPr>
          </w:p>
        </w:tc>
        <w:tc>
          <w:tcPr>
            <w:tcW w:w="1407" w:type="dxa"/>
          </w:tcPr>
          <w:p>
            <w:pPr>
              <w:jc w:val="center"/>
              <w:rPr>
                <w:rFonts w:hint="eastAsia" w:ascii="仿宋" w:hAnsi="仿宋" w:eastAsia="仿宋" w:cs="仿宋"/>
                <w:b/>
                <w:bCs/>
                <w:sz w:val="28"/>
                <w:szCs w:val="28"/>
                <w:vertAlign w:val="baseline"/>
                <w:lang w:val="en-US" w:eastAsia="zh-CN"/>
              </w:rPr>
            </w:pPr>
          </w:p>
        </w:tc>
        <w:tc>
          <w:tcPr>
            <w:tcW w:w="840" w:type="dxa"/>
          </w:tcPr>
          <w:p>
            <w:pPr>
              <w:jc w:val="center"/>
              <w:rPr>
                <w:rFonts w:hint="eastAsia" w:ascii="仿宋" w:hAnsi="仿宋" w:eastAsia="仿宋" w:cs="仿宋"/>
                <w:b/>
                <w:bCs/>
                <w:sz w:val="28"/>
                <w:szCs w:val="28"/>
                <w:vertAlign w:val="baseline"/>
                <w:lang w:val="en-US" w:eastAsia="zh-CN"/>
              </w:rPr>
            </w:pPr>
          </w:p>
        </w:tc>
        <w:tc>
          <w:tcPr>
            <w:tcW w:w="796" w:type="dxa"/>
          </w:tcPr>
          <w:p>
            <w:pPr>
              <w:jc w:val="center"/>
              <w:rPr>
                <w:rFonts w:hint="eastAsia" w:ascii="仿宋" w:hAnsi="仿宋" w:eastAsia="仿宋" w:cs="仿宋"/>
                <w:b/>
                <w:bCs/>
                <w:sz w:val="28"/>
                <w:szCs w:val="28"/>
                <w:vertAlign w:val="baseline"/>
                <w:lang w:val="en-US" w:eastAsia="zh-CN"/>
              </w:rPr>
            </w:pPr>
          </w:p>
        </w:tc>
        <w:tc>
          <w:tcPr>
            <w:tcW w:w="829" w:type="dxa"/>
          </w:tcPr>
          <w:p>
            <w:pPr>
              <w:jc w:val="center"/>
              <w:rPr>
                <w:rFonts w:hint="eastAsia" w:ascii="仿宋" w:hAnsi="仿宋" w:eastAsia="仿宋" w:cs="仿宋"/>
                <w:b/>
                <w:bCs/>
                <w:sz w:val="28"/>
                <w:szCs w:val="28"/>
                <w:vertAlign w:val="baseline"/>
                <w:lang w:val="en-US" w:eastAsia="zh-CN"/>
              </w:rPr>
            </w:pPr>
          </w:p>
        </w:tc>
        <w:tc>
          <w:tcPr>
            <w:tcW w:w="1352" w:type="dxa"/>
          </w:tcPr>
          <w:p>
            <w:pPr>
              <w:jc w:val="center"/>
              <w:rPr>
                <w:rFonts w:hint="eastAsia" w:ascii="仿宋" w:hAnsi="仿宋" w:eastAsia="仿宋" w:cs="仿宋"/>
                <w:b/>
                <w:bCs/>
                <w:sz w:val="28"/>
                <w:szCs w:val="28"/>
                <w:vertAlign w:val="baseline"/>
                <w:lang w:val="en-US" w:eastAsia="zh-CN"/>
              </w:rPr>
            </w:pPr>
          </w:p>
        </w:tc>
        <w:tc>
          <w:tcPr>
            <w:tcW w:w="787"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21" w:type="dxa"/>
          </w:tcPr>
          <w:p>
            <w:pPr>
              <w:jc w:val="center"/>
              <w:rPr>
                <w:rFonts w:hint="eastAsia" w:ascii="仿宋" w:hAnsi="仿宋" w:eastAsia="仿宋" w:cs="仿宋"/>
                <w:b/>
                <w:bCs/>
                <w:sz w:val="28"/>
                <w:szCs w:val="28"/>
                <w:vertAlign w:val="baseline"/>
                <w:lang w:val="en-US" w:eastAsia="zh-CN"/>
              </w:rPr>
            </w:pPr>
          </w:p>
        </w:tc>
        <w:tc>
          <w:tcPr>
            <w:tcW w:w="1654" w:type="dxa"/>
          </w:tcPr>
          <w:p>
            <w:pPr>
              <w:jc w:val="center"/>
              <w:rPr>
                <w:rFonts w:hint="eastAsia" w:ascii="仿宋" w:hAnsi="仿宋" w:eastAsia="仿宋" w:cs="仿宋"/>
                <w:b/>
                <w:bCs/>
                <w:sz w:val="28"/>
                <w:szCs w:val="28"/>
                <w:vertAlign w:val="baseline"/>
                <w:lang w:val="en-US" w:eastAsia="zh-CN"/>
              </w:rPr>
            </w:pPr>
          </w:p>
        </w:tc>
        <w:tc>
          <w:tcPr>
            <w:tcW w:w="1495" w:type="dxa"/>
          </w:tcPr>
          <w:p>
            <w:pPr>
              <w:jc w:val="center"/>
              <w:rPr>
                <w:rFonts w:hint="eastAsia" w:ascii="仿宋" w:hAnsi="仿宋" w:eastAsia="仿宋" w:cs="仿宋"/>
                <w:b/>
                <w:bCs/>
                <w:sz w:val="28"/>
                <w:szCs w:val="28"/>
                <w:vertAlign w:val="baseline"/>
                <w:lang w:val="en-US" w:eastAsia="zh-CN"/>
              </w:rPr>
            </w:pPr>
          </w:p>
        </w:tc>
        <w:tc>
          <w:tcPr>
            <w:tcW w:w="818" w:type="dxa"/>
          </w:tcPr>
          <w:p>
            <w:pPr>
              <w:jc w:val="center"/>
              <w:rPr>
                <w:rFonts w:hint="eastAsia" w:ascii="仿宋" w:hAnsi="仿宋" w:eastAsia="仿宋" w:cs="仿宋"/>
                <w:b/>
                <w:bCs/>
                <w:sz w:val="28"/>
                <w:szCs w:val="28"/>
                <w:vertAlign w:val="baseline"/>
                <w:lang w:val="en-US" w:eastAsia="zh-CN"/>
              </w:rPr>
            </w:pPr>
          </w:p>
        </w:tc>
        <w:tc>
          <w:tcPr>
            <w:tcW w:w="873" w:type="dxa"/>
          </w:tcPr>
          <w:p>
            <w:pPr>
              <w:jc w:val="center"/>
              <w:rPr>
                <w:rFonts w:hint="eastAsia" w:ascii="仿宋" w:hAnsi="仿宋" w:eastAsia="仿宋" w:cs="仿宋"/>
                <w:b/>
                <w:bCs/>
                <w:sz w:val="28"/>
                <w:szCs w:val="28"/>
                <w:vertAlign w:val="baseline"/>
                <w:lang w:val="en-US" w:eastAsia="zh-CN"/>
              </w:rPr>
            </w:pPr>
          </w:p>
        </w:tc>
        <w:tc>
          <w:tcPr>
            <w:tcW w:w="851" w:type="dxa"/>
          </w:tcPr>
          <w:p>
            <w:pPr>
              <w:jc w:val="center"/>
              <w:rPr>
                <w:rFonts w:hint="eastAsia" w:ascii="仿宋" w:hAnsi="仿宋" w:eastAsia="仿宋" w:cs="仿宋"/>
                <w:b/>
                <w:bCs/>
                <w:sz w:val="28"/>
                <w:szCs w:val="28"/>
                <w:vertAlign w:val="baseline"/>
                <w:lang w:val="en-US" w:eastAsia="zh-CN"/>
              </w:rPr>
            </w:pPr>
          </w:p>
        </w:tc>
        <w:tc>
          <w:tcPr>
            <w:tcW w:w="1407" w:type="dxa"/>
          </w:tcPr>
          <w:p>
            <w:pPr>
              <w:jc w:val="center"/>
              <w:rPr>
                <w:rFonts w:hint="eastAsia" w:ascii="仿宋" w:hAnsi="仿宋" w:eastAsia="仿宋" w:cs="仿宋"/>
                <w:b/>
                <w:bCs/>
                <w:sz w:val="28"/>
                <w:szCs w:val="28"/>
                <w:vertAlign w:val="baseline"/>
                <w:lang w:val="en-US" w:eastAsia="zh-CN"/>
              </w:rPr>
            </w:pPr>
          </w:p>
        </w:tc>
        <w:tc>
          <w:tcPr>
            <w:tcW w:w="840" w:type="dxa"/>
          </w:tcPr>
          <w:p>
            <w:pPr>
              <w:jc w:val="center"/>
              <w:rPr>
                <w:rFonts w:hint="eastAsia" w:ascii="仿宋" w:hAnsi="仿宋" w:eastAsia="仿宋" w:cs="仿宋"/>
                <w:b/>
                <w:bCs/>
                <w:sz w:val="28"/>
                <w:szCs w:val="28"/>
                <w:vertAlign w:val="baseline"/>
                <w:lang w:val="en-US" w:eastAsia="zh-CN"/>
              </w:rPr>
            </w:pPr>
          </w:p>
        </w:tc>
        <w:tc>
          <w:tcPr>
            <w:tcW w:w="796" w:type="dxa"/>
          </w:tcPr>
          <w:p>
            <w:pPr>
              <w:jc w:val="center"/>
              <w:rPr>
                <w:rFonts w:hint="eastAsia" w:ascii="仿宋" w:hAnsi="仿宋" w:eastAsia="仿宋" w:cs="仿宋"/>
                <w:b/>
                <w:bCs/>
                <w:sz w:val="28"/>
                <w:szCs w:val="28"/>
                <w:vertAlign w:val="baseline"/>
                <w:lang w:val="en-US" w:eastAsia="zh-CN"/>
              </w:rPr>
            </w:pPr>
          </w:p>
        </w:tc>
        <w:tc>
          <w:tcPr>
            <w:tcW w:w="829" w:type="dxa"/>
          </w:tcPr>
          <w:p>
            <w:pPr>
              <w:jc w:val="center"/>
              <w:rPr>
                <w:rFonts w:hint="eastAsia" w:ascii="仿宋" w:hAnsi="仿宋" w:eastAsia="仿宋" w:cs="仿宋"/>
                <w:b/>
                <w:bCs/>
                <w:sz w:val="28"/>
                <w:szCs w:val="28"/>
                <w:vertAlign w:val="baseline"/>
                <w:lang w:val="en-US" w:eastAsia="zh-CN"/>
              </w:rPr>
            </w:pPr>
          </w:p>
        </w:tc>
        <w:tc>
          <w:tcPr>
            <w:tcW w:w="1352" w:type="dxa"/>
          </w:tcPr>
          <w:p>
            <w:pPr>
              <w:jc w:val="center"/>
              <w:rPr>
                <w:rFonts w:hint="eastAsia" w:ascii="仿宋" w:hAnsi="仿宋" w:eastAsia="仿宋" w:cs="仿宋"/>
                <w:b/>
                <w:bCs/>
                <w:sz w:val="28"/>
                <w:szCs w:val="28"/>
                <w:vertAlign w:val="baseline"/>
                <w:lang w:val="en-US" w:eastAsia="zh-CN"/>
              </w:rPr>
            </w:pPr>
          </w:p>
        </w:tc>
        <w:tc>
          <w:tcPr>
            <w:tcW w:w="787"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21" w:type="dxa"/>
          </w:tcPr>
          <w:p>
            <w:pPr>
              <w:jc w:val="center"/>
              <w:rPr>
                <w:rFonts w:hint="eastAsia" w:ascii="仿宋" w:hAnsi="仿宋" w:eastAsia="仿宋" w:cs="仿宋"/>
                <w:b/>
                <w:bCs/>
                <w:sz w:val="28"/>
                <w:szCs w:val="28"/>
                <w:vertAlign w:val="baseline"/>
                <w:lang w:val="en-US" w:eastAsia="zh-CN"/>
              </w:rPr>
            </w:pPr>
          </w:p>
        </w:tc>
        <w:tc>
          <w:tcPr>
            <w:tcW w:w="1654" w:type="dxa"/>
          </w:tcPr>
          <w:p>
            <w:pPr>
              <w:jc w:val="center"/>
              <w:rPr>
                <w:rFonts w:hint="eastAsia" w:ascii="仿宋" w:hAnsi="仿宋" w:eastAsia="仿宋" w:cs="仿宋"/>
                <w:b/>
                <w:bCs/>
                <w:sz w:val="28"/>
                <w:szCs w:val="28"/>
                <w:vertAlign w:val="baseline"/>
                <w:lang w:val="en-US" w:eastAsia="zh-CN"/>
              </w:rPr>
            </w:pPr>
          </w:p>
        </w:tc>
        <w:tc>
          <w:tcPr>
            <w:tcW w:w="1495" w:type="dxa"/>
          </w:tcPr>
          <w:p>
            <w:pPr>
              <w:jc w:val="center"/>
              <w:rPr>
                <w:rFonts w:hint="eastAsia" w:ascii="仿宋" w:hAnsi="仿宋" w:eastAsia="仿宋" w:cs="仿宋"/>
                <w:b/>
                <w:bCs/>
                <w:sz w:val="28"/>
                <w:szCs w:val="28"/>
                <w:vertAlign w:val="baseline"/>
                <w:lang w:val="en-US" w:eastAsia="zh-CN"/>
              </w:rPr>
            </w:pPr>
          </w:p>
        </w:tc>
        <w:tc>
          <w:tcPr>
            <w:tcW w:w="818" w:type="dxa"/>
          </w:tcPr>
          <w:p>
            <w:pPr>
              <w:jc w:val="center"/>
              <w:rPr>
                <w:rFonts w:hint="eastAsia" w:ascii="仿宋" w:hAnsi="仿宋" w:eastAsia="仿宋" w:cs="仿宋"/>
                <w:b/>
                <w:bCs/>
                <w:sz w:val="28"/>
                <w:szCs w:val="28"/>
                <w:vertAlign w:val="baseline"/>
                <w:lang w:val="en-US" w:eastAsia="zh-CN"/>
              </w:rPr>
            </w:pPr>
          </w:p>
        </w:tc>
        <w:tc>
          <w:tcPr>
            <w:tcW w:w="873" w:type="dxa"/>
          </w:tcPr>
          <w:p>
            <w:pPr>
              <w:jc w:val="center"/>
              <w:rPr>
                <w:rFonts w:hint="eastAsia" w:ascii="仿宋" w:hAnsi="仿宋" w:eastAsia="仿宋" w:cs="仿宋"/>
                <w:b/>
                <w:bCs/>
                <w:sz w:val="28"/>
                <w:szCs w:val="28"/>
                <w:vertAlign w:val="baseline"/>
                <w:lang w:val="en-US" w:eastAsia="zh-CN"/>
              </w:rPr>
            </w:pPr>
          </w:p>
        </w:tc>
        <w:tc>
          <w:tcPr>
            <w:tcW w:w="851" w:type="dxa"/>
          </w:tcPr>
          <w:p>
            <w:pPr>
              <w:jc w:val="center"/>
              <w:rPr>
                <w:rFonts w:hint="eastAsia" w:ascii="仿宋" w:hAnsi="仿宋" w:eastAsia="仿宋" w:cs="仿宋"/>
                <w:b/>
                <w:bCs/>
                <w:sz w:val="28"/>
                <w:szCs w:val="28"/>
                <w:vertAlign w:val="baseline"/>
                <w:lang w:val="en-US" w:eastAsia="zh-CN"/>
              </w:rPr>
            </w:pPr>
          </w:p>
        </w:tc>
        <w:tc>
          <w:tcPr>
            <w:tcW w:w="1407" w:type="dxa"/>
          </w:tcPr>
          <w:p>
            <w:pPr>
              <w:jc w:val="center"/>
              <w:rPr>
                <w:rFonts w:hint="eastAsia" w:ascii="仿宋" w:hAnsi="仿宋" w:eastAsia="仿宋" w:cs="仿宋"/>
                <w:b/>
                <w:bCs/>
                <w:sz w:val="28"/>
                <w:szCs w:val="28"/>
                <w:vertAlign w:val="baseline"/>
                <w:lang w:val="en-US" w:eastAsia="zh-CN"/>
              </w:rPr>
            </w:pPr>
          </w:p>
        </w:tc>
        <w:tc>
          <w:tcPr>
            <w:tcW w:w="840" w:type="dxa"/>
          </w:tcPr>
          <w:p>
            <w:pPr>
              <w:jc w:val="center"/>
              <w:rPr>
                <w:rFonts w:hint="eastAsia" w:ascii="仿宋" w:hAnsi="仿宋" w:eastAsia="仿宋" w:cs="仿宋"/>
                <w:b/>
                <w:bCs/>
                <w:sz w:val="28"/>
                <w:szCs w:val="28"/>
                <w:vertAlign w:val="baseline"/>
                <w:lang w:val="en-US" w:eastAsia="zh-CN"/>
              </w:rPr>
            </w:pPr>
          </w:p>
        </w:tc>
        <w:tc>
          <w:tcPr>
            <w:tcW w:w="796" w:type="dxa"/>
          </w:tcPr>
          <w:p>
            <w:pPr>
              <w:jc w:val="center"/>
              <w:rPr>
                <w:rFonts w:hint="eastAsia" w:ascii="仿宋" w:hAnsi="仿宋" w:eastAsia="仿宋" w:cs="仿宋"/>
                <w:b/>
                <w:bCs/>
                <w:sz w:val="28"/>
                <w:szCs w:val="28"/>
                <w:vertAlign w:val="baseline"/>
                <w:lang w:val="en-US" w:eastAsia="zh-CN"/>
              </w:rPr>
            </w:pPr>
          </w:p>
        </w:tc>
        <w:tc>
          <w:tcPr>
            <w:tcW w:w="829" w:type="dxa"/>
          </w:tcPr>
          <w:p>
            <w:pPr>
              <w:jc w:val="center"/>
              <w:rPr>
                <w:rFonts w:hint="eastAsia" w:ascii="仿宋" w:hAnsi="仿宋" w:eastAsia="仿宋" w:cs="仿宋"/>
                <w:b/>
                <w:bCs/>
                <w:sz w:val="28"/>
                <w:szCs w:val="28"/>
                <w:vertAlign w:val="baseline"/>
                <w:lang w:val="en-US" w:eastAsia="zh-CN"/>
              </w:rPr>
            </w:pPr>
          </w:p>
        </w:tc>
        <w:tc>
          <w:tcPr>
            <w:tcW w:w="1352" w:type="dxa"/>
          </w:tcPr>
          <w:p>
            <w:pPr>
              <w:jc w:val="center"/>
              <w:rPr>
                <w:rFonts w:hint="eastAsia" w:ascii="仿宋" w:hAnsi="仿宋" w:eastAsia="仿宋" w:cs="仿宋"/>
                <w:b/>
                <w:bCs/>
                <w:sz w:val="28"/>
                <w:szCs w:val="28"/>
                <w:vertAlign w:val="baseline"/>
                <w:lang w:val="en-US" w:eastAsia="zh-CN"/>
              </w:rPr>
            </w:pPr>
          </w:p>
        </w:tc>
        <w:tc>
          <w:tcPr>
            <w:tcW w:w="787"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21"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合计</w:t>
            </w:r>
          </w:p>
        </w:tc>
        <w:tc>
          <w:tcPr>
            <w:tcW w:w="1654" w:type="dxa"/>
          </w:tcPr>
          <w:p>
            <w:pPr>
              <w:jc w:val="center"/>
              <w:rPr>
                <w:rFonts w:hint="eastAsia" w:ascii="仿宋" w:hAnsi="仿宋" w:eastAsia="仿宋" w:cs="仿宋"/>
                <w:b/>
                <w:bCs/>
                <w:sz w:val="28"/>
                <w:szCs w:val="28"/>
                <w:vertAlign w:val="baseline"/>
                <w:lang w:val="en-US" w:eastAsia="zh-CN"/>
              </w:rPr>
            </w:pPr>
          </w:p>
        </w:tc>
        <w:tc>
          <w:tcPr>
            <w:tcW w:w="1495" w:type="dxa"/>
          </w:tcPr>
          <w:p>
            <w:pPr>
              <w:jc w:val="center"/>
              <w:rPr>
                <w:rFonts w:hint="eastAsia" w:ascii="仿宋" w:hAnsi="仿宋" w:eastAsia="仿宋" w:cs="仿宋"/>
                <w:b/>
                <w:bCs/>
                <w:sz w:val="28"/>
                <w:szCs w:val="28"/>
                <w:vertAlign w:val="baseline"/>
                <w:lang w:val="en-US" w:eastAsia="zh-CN"/>
              </w:rPr>
            </w:pPr>
          </w:p>
        </w:tc>
        <w:tc>
          <w:tcPr>
            <w:tcW w:w="818" w:type="dxa"/>
          </w:tcPr>
          <w:p>
            <w:pPr>
              <w:jc w:val="center"/>
              <w:rPr>
                <w:rFonts w:hint="eastAsia" w:ascii="仿宋" w:hAnsi="仿宋" w:eastAsia="仿宋" w:cs="仿宋"/>
                <w:b/>
                <w:bCs/>
                <w:sz w:val="28"/>
                <w:szCs w:val="28"/>
                <w:vertAlign w:val="baseline"/>
                <w:lang w:val="en-US" w:eastAsia="zh-CN"/>
              </w:rPr>
            </w:pPr>
          </w:p>
        </w:tc>
        <w:tc>
          <w:tcPr>
            <w:tcW w:w="873" w:type="dxa"/>
          </w:tcPr>
          <w:p>
            <w:pPr>
              <w:jc w:val="center"/>
              <w:rPr>
                <w:rFonts w:hint="eastAsia" w:ascii="仿宋" w:hAnsi="仿宋" w:eastAsia="仿宋" w:cs="仿宋"/>
                <w:b/>
                <w:bCs/>
                <w:sz w:val="28"/>
                <w:szCs w:val="28"/>
                <w:vertAlign w:val="baseline"/>
                <w:lang w:val="en-US" w:eastAsia="zh-CN"/>
              </w:rPr>
            </w:pPr>
          </w:p>
        </w:tc>
        <w:tc>
          <w:tcPr>
            <w:tcW w:w="851" w:type="dxa"/>
          </w:tcPr>
          <w:p>
            <w:pPr>
              <w:jc w:val="center"/>
              <w:rPr>
                <w:rFonts w:hint="eastAsia" w:ascii="仿宋" w:hAnsi="仿宋" w:eastAsia="仿宋" w:cs="仿宋"/>
                <w:b/>
                <w:bCs/>
                <w:sz w:val="28"/>
                <w:szCs w:val="28"/>
                <w:vertAlign w:val="baseline"/>
                <w:lang w:val="en-US" w:eastAsia="zh-CN"/>
              </w:rPr>
            </w:pPr>
          </w:p>
        </w:tc>
        <w:tc>
          <w:tcPr>
            <w:tcW w:w="1407" w:type="dxa"/>
          </w:tcPr>
          <w:p>
            <w:pPr>
              <w:jc w:val="center"/>
              <w:rPr>
                <w:rFonts w:hint="eastAsia" w:ascii="仿宋" w:hAnsi="仿宋" w:eastAsia="仿宋" w:cs="仿宋"/>
                <w:b/>
                <w:bCs/>
                <w:sz w:val="28"/>
                <w:szCs w:val="28"/>
                <w:vertAlign w:val="baseline"/>
                <w:lang w:val="en-US" w:eastAsia="zh-CN"/>
              </w:rPr>
            </w:pPr>
          </w:p>
        </w:tc>
        <w:tc>
          <w:tcPr>
            <w:tcW w:w="840" w:type="dxa"/>
          </w:tcPr>
          <w:p>
            <w:pPr>
              <w:jc w:val="center"/>
              <w:rPr>
                <w:rFonts w:hint="eastAsia" w:ascii="仿宋" w:hAnsi="仿宋" w:eastAsia="仿宋" w:cs="仿宋"/>
                <w:b/>
                <w:bCs/>
                <w:sz w:val="28"/>
                <w:szCs w:val="28"/>
                <w:vertAlign w:val="baseline"/>
                <w:lang w:val="en-US" w:eastAsia="zh-CN"/>
              </w:rPr>
            </w:pPr>
          </w:p>
        </w:tc>
        <w:tc>
          <w:tcPr>
            <w:tcW w:w="796" w:type="dxa"/>
          </w:tcPr>
          <w:p>
            <w:pPr>
              <w:jc w:val="center"/>
              <w:rPr>
                <w:rFonts w:hint="eastAsia" w:ascii="仿宋" w:hAnsi="仿宋" w:eastAsia="仿宋" w:cs="仿宋"/>
                <w:b/>
                <w:bCs/>
                <w:sz w:val="28"/>
                <w:szCs w:val="28"/>
                <w:vertAlign w:val="baseline"/>
                <w:lang w:val="en-US" w:eastAsia="zh-CN"/>
              </w:rPr>
            </w:pPr>
          </w:p>
        </w:tc>
        <w:tc>
          <w:tcPr>
            <w:tcW w:w="829" w:type="dxa"/>
          </w:tcPr>
          <w:p>
            <w:pPr>
              <w:jc w:val="center"/>
              <w:rPr>
                <w:rFonts w:hint="eastAsia" w:ascii="仿宋" w:hAnsi="仿宋" w:eastAsia="仿宋" w:cs="仿宋"/>
                <w:b/>
                <w:bCs/>
                <w:sz w:val="28"/>
                <w:szCs w:val="28"/>
                <w:vertAlign w:val="baseline"/>
                <w:lang w:val="en-US" w:eastAsia="zh-CN"/>
              </w:rPr>
            </w:pPr>
          </w:p>
        </w:tc>
        <w:tc>
          <w:tcPr>
            <w:tcW w:w="1352" w:type="dxa"/>
          </w:tcPr>
          <w:p>
            <w:pPr>
              <w:jc w:val="center"/>
              <w:rPr>
                <w:rFonts w:hint="eastAsia" w:ascii="仿宋" w:hAnsi="仿宋" w:eastAsia="仿宋" w:cs="仿宋"/>
                <w:b/>
                <w:bCs/>
                <w:sz w:val="28"/>
                <w:szCs w:val="28"/>
                <w:vertAlign w:val="baseline"/>
                <w:lang w:val="en-US" w:eastAsia="zh-CN"/>
              </w:rPr>
            </w:pPr>
          </w:p>
        </w:tc>
        <w:tc>
          <w:tcPr>
            <w:tcW w:w="787" w:type="dxa"/>
          </w:tcPr>
          <w:p>
            <w:pPr>
              <w:jc w:val="center"/>
              <w:rPr>
                <w:rFonts w:hint="eastAsia" w:ascii="仿宋" w:hAnsi="仿宋" w:eastAsia="仿宋" w:cs="仿宋"/>
                <w:b/>
                <w:bCs/>
                <w:sz w:val="28"/>
                <w:szCs w:val="28"/>
                <w:vertAlign w:val="baseline"/>
                <w:lang w:val="en-US" w:eastAsia="zh-CN"/>
              </w:rPr>
            </w:pPr>
          </w:p>
        </w:tc>
      </w:tr>
    </w:tbl>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备注：如为普票，单价只填含税单价，金额只填价税合计，税前单价、税前金额、税率、税额不填写；如为专票，全部填写。</w:t>
      </w:r>
    </w:p>
    <w:p>
      <w:pPr>
        <w:rPr>
          <w:rFonts w:hint="default"/>
          <w:sz w:val="28"/>
          <w:szCs w:val="28"/>
          <w:u w:val="none"/>
          <w:lang w:val="en-US" w:eastAsia="zh-CN"/>
        </w:rPr>
      </w:pPr>
      <w:r>
        <w:rPr>
          <w:rFonts w:hint="eastAsia" w:ascii="仿宋" w:hAnsi="仿宋" w:eastAsia="仿宋" w:cs="仿宋"/>
          <w:sz w:val="28"/>
          <w:szCs w:val="28"/>
          <w:lang w:val="en-US" w:eastAsia="zh-CN"/>
        </w:rPr>
        <w:t>供货单位：            采购：            记账：            物资主管：            项目负责人：</w:t>
      </w:r>
    </w:p>
    <w:p>
      <w:pPr>
        <w:rPr>
          <w:rFonts w:hint="eastAsia" w:cs="宋体"/>
          <w:b w:val="0"/>
          <w:bCs w:val="0"/>
          <w:i w:val="0"/>
          <w:iCs w:val="0"/>
          <w:color w:val="auto"/>
          <w:sz w:val="28"/>
          <w:szCs w:val="28"/>
          <w:highlight w:val="none"/>
          <w:lang w:val="en-US" w:eastAsia="zh-CN" w:bidi="ar-SA"/>
        </w:rPr>
      </w:pPr>
    </w:p>
    <w:p>
      <w:pPr>
        <w:pStyle w:val="2"/>
        <w:rPr>
          <w:rFonts w:hint="default"/>
          <w:lang w:val="en-US" w:eastAsia="zh-CN"/>
        </w:rPr>
      </w:pPr>
    </w:p>
    <w:p>
      <w:pPr>
        <w:pStyle w:val="2"/>
        <w:rPr>
          <w:rFonts w:hint="eastAsia" w:ascii="宋体" w:hAnsi="宋体" w:eastAsia="宋体" w:cs="宋体"/>
          <w:b w:val="0"/>
          <w:bCs w:val="0"/>
          <w:i w:val="0"/>
          <w:iCs w:val="0"/>
          <w:color w:val="auto"/>
          <w:sz w:val="28"/>
          <w:szCs w:val="28"/>
          <w:highlight w:val="none"/>
          <w:lang w:val="en-US" w:eastAsia="zh-CN" w:bidi="ar-SA"/>
        </w:rPr>
      </w:pPr>
    </w:p>
    <w:p>
      <w:pPr>
        <w:pStyle w:val="2"/>
        <w:ind w:left="0" w:leftChars="0" w:firstLine="560" w:firstLineChars="200"/>
        <w:rPr>
          <w:rFonts w:hint="eastAsia" w:cs="宋体"/>
          <w:b w:val="0"/>
          <w:bCs w:val="0"/>
          <w:i w:val="0"/>
          <w:iCs w:val="0"/>
          <w:color w:val="auto"/>
          <w:sz w:val="28"/>
          <w:szCs w:val="28"/>
          <w:highlight w:val="none"/>
          <w:lang w:val="en-US" w:eastAsia="zh-CN" w:bidi="ar-SA"/>
        </w:rPr>
      </w:pPr>
      <w:r>
        <w:rPr>
          <w:rFonts w:hint="eastAsia" w:ascii="宋体" w:hAnsi="宋体" w:eastAsia="宋体" w:cs="宋体"/>
          <w:b w:val="0"/>
          <w:bCs w:val="0"/>
          <w:i w:val="0"/>
          <w:iCs w:val="0"/>
          <w:color w:val="auto"/>
          <w:sz w:val="28"/>
          <w:szCs w:val="28"/>
          <w:highlight w:val="none"/>
          <w:lang w:val="en-US" w:eastAsia="zh-CN" w:bidi="ar-SA"/>
        </w:rPr>
        <w:t>4.7.5.</w:t>
      </w:r>
      <w:r>
        <w:rPr>
          <w:rFonts w:hint="eastAsia" w:cs="宋体"/>
          <w:b w:val="0"/>
          <w:bCs w:val="0"/>
          <w:i w:val="0"/>
          <w:iCs w:val="0"/>
          <w:color w:val="auto"/>
          <w:sz w:val="28"/>
          <w:szCs w:val="28"/>
          <w:highlight w:val="none"/>
          <w:lang w:val="en-US" w:eastAsia="zh-CN" w:bidi="ar-SA"/>
        </w:rPr>
        <w:t>9 验收单</w:t>
      </w:r>
    </w:p>
    <w:p>
      <w:pPr>
        <w:pStyle w:val="2"/>
        <w:rPr>
          <w:rFonts w:hint="eastAsia" w:cs="宋体"/>
          <w:b w:val="0"/>
          <w:bCs w:val="0"/>
          <w:i w:val="0"/>
          <w:iCs w:val="0"/>
          <w:color w:val="auto"/>
          <w:sz w:val="28"/>
          <w:szCs w:val="28"/>
          <w:highlight w:val="none"/>
          <w:lang w:val="en-US" w:eastAsia="zh-CN" w:bidi="ar-SA"/>
        </w:rPr>
      </w:pPr>
    </w:p>
    <w:p>
      <w:pPr>
        <w:jc w:val="center"/>
        <w:rPr>
          <w:rFonts w:hint="eastAsia" w:asciiTheme="majorEastAsia" w:hAnsiTheme="majorEastAsia" w:eastAsiaTheme="majorEastAsia" w:cstheme="majorEastAsia"/>
          <w:b/>
          <w:bCs/>
          <w:sz w:val="40"/>
          <w:szCs w:val="40"/>
          <w:lang w:val="en-US" w:eastAsia="zh-CN"/>
        </w:rPr>
      </w:pPr>
      <w:r>
        <w:rPr>
          <w:rFonts w:hint="eastAsia" w:asciiTheme="majorEastAsia" w:hAnsiTheme="majorEastAsia" w:eastAsiaTheme="majorEastAsia" w:cstheme="majorEastAsia"/>
          <w:b/>
          <w:bCs/>
          <w:spacing w:val="45"/>
          <w:sz w:val="40"/>
          <w:szCs w:val="40"/>
          <w:lang w:val="en-US" w:eastAsia="zh-CN"/>
        </w:rPr>
        <w:t>安徽建工集团总承包公司</w:t>
      </w:r>
    </w:p>
    <w:p>
      <w:pPr>
        <w:jc w:val="center"/>
        <w:rPr>
          <w:rFonts w:hint="eastAsia" w:ascii="仿宋" w:hAnsi="仿宋" w:eastAsia="仿宋" w:cs="仿宋"/>
          <w:b/>
          <w:bCs/>
          <w:sz w:val="24"/>
          <w:szCs w:val="24"/>
          <w:lang w:val="en-US" w:eastAsia="zh-CN"/>
        </w:rPr>
      </w:pPr>
      <w:r>
        <w:rPr>
          <w:rFonts w:hint="eastAsia" w:asciiTheme="majorEastAsia" w:hAnsiTheme="majorEastAsia" w:eastAsiaTheme="majorEastAsia" w:cstheme="majorEastAsia"/>
          <w:b/>
          <w:bCs/>
          <w:sz w:val="40"/>
          <w:szCs w:val="40"/>
          <w:lang w:val="en-US" w:eastAsia="zh-CN"/>
        </w:rPr>
        <w:t xml:space="preserve">收  料  单                 </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项目名称：</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供货单位：                                                         供货日期：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085"/>
        <w:gridCol w:w="1233"/>
        <w:gridCol w:w="1255"/>
        <w:gridCol w:w="1342"/>
        <w:gridCol w:w="1287"/>
        <w:gridCol w:w="1298"/>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trPr>
        <w:tc>
          <w:tcPr>
            <w:tcW w:w="2179" w:type="dxa"/>
            <w:vMerge w:val="restart"/>
            <w:vAlign w:val="center"/>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物资名称</w:t>
            </w:r>
          </w:p>
        </w:tc>
        <w:tc>
          <w:tcPr>
            <w:tcW w:w="2085" w:type="dxa"/>
            <w:vMerge w:val="restart"/>
            <w:vAlign w:val="center"/>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规格、型号</w:t>
            </w:r>
          </w:p>
        </w:tc>
        <w:tc>
          <w:tcPr>
            <w:tcW w:w="1233" w:type="dxa"/>
            <w:vMerge w:val="restart"/>
            <w:vAlign w:val="center"/>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1255" w:type="dxa"/>
            <w:vMerge w:val="restart"/>
            <w:vAlign w:val="center"/>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数量</w:t>
            </w:r>
          </w:p>
        </w:tc>
        <w:tc>
          <w:tcPr>
            <w:tcW w:w="3927" w:type="dxa"/>
            <w:gridSpan w:val="3"/>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重量</w:t>
            </w:r>
          </w:p>
        </w:tc>
        <w:tc>
          <w:tcPr>
            <w:tcW w:w="2465" w:type="dxa"/>
            <w:vMerge w:val="restart"/>
            <w:vAlign w:val="center"/>
          </w:tcPr>
          <w:p>
            <w:pPr>
              <w:jc w:val="center"/>
              <w:rPr>
                <w:rFonts w:hint="eastAsia" w:ascii="仿宋" w:hAnsi="仿宋" w:eastAsia="仿宋" w:cs="仿宋"/>
                <w:b/>
                <w:bCs/>
                <w:sz w:val="28"/>
                <w:szCs w:val="28"/>
                <w:vertAlign w:val="baseline"/>
                <w:lang w:val="en-US" w:eastAsia="zh-CN"/>
              </w:rPr>
            </w:pPr>
            <w:r>
              <w:rPr>
                <w:rFonts w:hint="default" w:ascii="仿宋" w:hAnsi="仿宋" w:eastAsia="仿宋" w:cs="仿宋"/>
                <w:sz w:val="28"/>
                <w:szCs w:val="28"/>
                <w:lang w:val="en-US" w:eastAsia="zh-CN"/>
              </w:rPr>
              <mc:AlternateContent>
                <mc:Choice Requires="wps">
                  <w:drawing>
                    <wp:anchor distT="0" distB="0" distL="114300" distR="114300" simplePos="0" relativeHeight="251791360" behindDoc="0" locked="0" layoutInCell="1" allowOverlap="1">
                      <wp:simplePos x="0" y="0"/>
                      <wp:positionH relativeFrom="column">
                        <wp:posOffset>1588770</wp:posOffset>
                      </wp:positionH>
                      <wp:positionV relativeFrom="paragraph">
                        <wp:posOffset>100330</wp:posOffset>
                      </wp:positionV>
                      <wp:extent cx="478155" cy="2752090"/>
                      <wp:effectExtent l="0" t="0" r="17145" b="10160"/>
                      <wp:wrapNone/>
                      <wp:docPr id="255" name="文本框 255"/>
                      <wp:cNvGraphicFramePr/>
                      <a:graphic xmlns:a="http://schemas.openxmlformats.org/drawingml/2006/main">
                        <a:graphicData uri="http://schemas.microsoft.com/office/word/2010/wordprocessingShape">
                          <wps:wsp>
                            <wps:cNvSpPr txBox="1"/>
                            <wps:spPr>
                              <a:xfrm>
                                <a:off x="9332595" y="2748915"/>
                                <a:ext cx="478155" cy="2752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第一联 物资  第二联 结算 第三联 仓库</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1pt;margin-top:7.9pt;height:216.7pt;width:37.65pt;z-index:251791360;mso-width-relative:page;mso-height-relative:page;" fillcolor="#FFFFFF [3201]" filled="t" stroked="f" coordsize="21600,21600" o:gfxdata="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fAKH9gAAAAKAQAADwAAAAAAAAABACAAAAAiAAAAZHJzL2Rvd25yZXYueG1sUEsBAhQAFAAA&#10;AAgAh07iQIiX6rRhAgAAoQQAAA4AAAAAAAAAAQAgAAAAJwEAAGRycy9lMm9Eb2MueG1sUEsFBgAA&#10;AAAGAAYAWQEAAPoFAAAAAA==&#10;">
                      <v:fill on="t" focussize="0,0"/>
                      <v:stroke on="f" weight="0.5pt"/>
                      <v:imagedata o:title=""/>
                      <o:lock v:ext="edit" aspectratio="f"/>
                      <v:textbox style="layout-flow:vertical-ideographic;">
                        <w:txbxContent>
                          <w:p>
                            <w:pPr>
                              <w:rPr>
                                <w:rFonts w:hint="eastAsia" w:ascii="仿宋" w:hAnsi="仿宋" w:eastAsia="仿宋" w:cs="仿宋"/>
                                <w:lang w:val="en-US" w:eastAsia="zh-CN"/>
                              </w:rPr>
                            </w:pPr>
                            <w:r>
                              <w:rPr>
                                <w:rFonts w:hint="eastAsia" w:ascii="仿宋" w:hAnsi="仿宋" w:eastAsia="仿宋" w:cs="仿宋"/>
                                <w:lang w:val="en-US" w:eastAsia="zh-CN"/>
                              </w:rPr>
                              <w:t>第一联 物资  第二联 结算 第三联 仓库</w:t>
                            </w:r>
                          </w:p>
                        </w:txbxContent>
                      </v:textbox>
                    </v:shape>
                  </w:pict>
                </mc:Fallback>
              </mc:AlternateContent>
            </w:r>
            <w:r>
              <w:rPr>
                <w:rFonts w:hint="eastAsia" w:ascii="仿宋" w:hAnsi="仿宋" w:eastAsia="仿宋" w:cs="仿宋"/>
                <w:b/>
                <w:bCs/>
                <w:sz w:val="28"/>
                <w:szCs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trPr>
        <w:tc>
          <w:tcPr>
            <w:tcW w:w="2179" w:type="dxa"/>
            <w:vMerge w:val="continue"/>
          </w:tcPr>
          <w:p>
            <w:pPr>
              <w:jc w:val="center"/>
              <w:rPr>
                <w:rFonts w:hint="eastAsia" w:ascii="仿宋" w:hAnsi="仿宋" w:eastAsia="仿宋" w:cs="仿宋"/>
                <w:b/>
                <w:bCs/>
                <w:sz w:val="28"/>
                <w:szCs w:val="28"/>
                <w:vertAlign w:val="baseline"/>
                <w:lang w:val="en-US" w:eastAsia="zh-CN"/>
              </w:rPr>
            </w:pPr>
          </w:p>
        </w:tc>
        <w:tc>
          <w:tcPr>
            <w:tcW w:w="2085" w:type="dxa"/>
            <w:vMerge w:val="continue"/>
          </w:tcPr>
          <w:p>
            <w:pPr>
              <w:jc w:val="center"/>
              <w:rPr>
                <w:rFonts w:hint="eastAsia" w:ascii="仿宋" w:hAnsi="仿宋" w:eastAsia="仿宋" w:cs="仿宋"/>
                <w:b/>
                <w:bCs/>
                <w:sz w:val="28"/>
                <w:szCs w:val="28"/>
                <w:vertAlign w:val="baseline"/>
                <w:lang w:val="en-US" w:eastAsia="zh-CN"/>
              </w:rPr>
            </w:pPr>
          </w:p>
        </w:tc>
        <w:tc>
          <w:tcPr>
            <w:tcW w:w="1233" w:type="dxa"/>
            <w:vMerge w:val="continue"/>
          </w:tcPr>
          <w:p>
            <w:pPr>
              <w:jc w:val="center"/>
              <w:rPr>
                <w:rFonts w:hint="eastAsia" w:ascii="仿宋" w:hAnsi="仿宋" w:eastAsia="仿宋" w:cs="仿宋"/>
                <w:b/>
                <w:bCs/>
                <w:sz w:val="28"/>
                <w:szCs w:val="28"/>
                <w:vertAlign w:val="baseline"/>
                <w:lang w:val="en-US" w:eastAsia="zh-CN"/>
              </w:rPr>
            </w:pPr>
          </w:p>
        </w:tc>
        <w:tc>
          <w:tcPr>
            <w:tcW w:w="1255" w:type="dxa"/>
            <w:vMerge w:val="continue"/>
          </w:tcPr>
          <w:p>
            <w:pPr>
              <w:jc w:val="center"/>
              <w:rPr>
                <w:rFonts w:hint="eastAsia" w:ascii="仿宋" w:hAnsi="仿宋" w:eastAsia="仿宋" w:cs="仿宋"/>
                <w:b/>
                <w:bCs/>
                <w:sz w:val="28"/>
                <w:szCs w:val="28"/>
                <w:vertAlign w:val="baseline"/>
                <w:lang w:val="en-US" w:eastAsia="zh-CN"/>
              </w:rPr>
            </w:pP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毛重</w:t>
            </w:r>
          </w:p>
        </w:tc>
        <w:tc>
          <w:tcPr>
            <w:tcW w:w="128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皮重</w:t>
            </w:r>
          </w:p>
        </w:tc>
        <w:tc>
          <w:tcPr>
            <w:tcW w:w="129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净重</w:t>
            </w:r>
          </w:p>
        </w:tc>
        <w:tc>
          <w:tcPr>
            <w:tcW w:w="2465" w:type="dxa"/>
            <w:vMerge w:val="continue"/>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179" w:type="dxa"/>
          </w:tcPr>
          <w:p>
            <w:pPr>
              <w:jc w:val="center"/>
              <w:rPr>
                <w:rFonts w:hint="eastAsia" w:ascii="仿宋" w:hAnsi="仿宋" w:eastAsia="仿宋" w:cs="仿宋"/>
                <w:b/>
                <w:bCs/>
                <w:sz w:val="28"/>
                <w:szCs w:val="28"/>
                <w:vertAlign w:val="baseline"/>
                <w:lang w:val="en-US" w:eastAsia="zh-CN"/>
              </w:rPr>
            </w:pPr>
          </w:p>
        </w:tc>
        <w:tc>
          <w:tcPr>
            <w:tcW w:w="2085" w:type="dxa"/>
          </w:tcPr>
          <w:p>
            <w:pPr>
              <w:jc w:val="center"/>
              <w:rPr>
                <w:rFonts w:hint="eastAsia" w:ascii="仿宋" w:hAnsi="仿宋" w:eastAsia="仿宋" w:cs="仿宋"/>
                <w:b/>
                <w:bCs/>
                <w:sz w:val="28"/>
                <w:szCs w:val="28"/>
                <w:vertAlign w:val="baseline"/>
                <w:lang w:val="en-US" w:eastAsia="zh-CN"/>
              </w:rPr>
            </w:pPr>
          </w:p>
        </w:tc>
        <w:tc>
          <w:tcPr>
            <w:tcW w:w="1233" w:type="dxa"/>
          </w:tcPr>
          <w:p>
            <w:pPr>
              <w:jc w:val="center"/>
              <w:rPr>
                <w:rFonts w:hint="eastAsia" w:ascii="仿宋" w:hAnsi="仿宋" w:eastAsia="仿宋" w:cs="仿宋"/>
                <w:b/>
                <w:bCs/>
                <w:sz w:val="28"/>
                <w:szCs w:val="28"/>
                <w:vertAlign w:val="baseline"/>
                <w:lang w:val="en-US" w:eastAsia="zh-CN"/>
              </w:rPr>
            </w:pPr>
          </w:p>
        </w:tc>
        <w:tc>
          <w:tcPr>
            <w:tcW w:w="1255" w:type="dxa"/>
          </w:tcPr>
          <w:p>
            <w:pPr>
              <w:jc w:val="center"/>
              <w:rPr>
                <w:rFonts w:hint="eastAsia" w:ascii="仿宋" w:hAnsi="仿宋" w:eastAsia="仿宋" w:cs="仿宋"/>
                <w:b/>
                <w:bCs/>
                <w:sz w:val="28"/>
                <w:szCs w:val="28"/>
                <w:vertAlign w:val="baseline"/>
                <w:lang w:val="en-US" w:eastAsia="zh-CN"/>
              </w:rPr>
            </w:pPr>
          </w:p>
        </w:tc>
        <w:tc>
          <w:tcPr>
            <w:tcW w:w="1342" w:type="dxa"/>
            <w:vAlign w:val="top"/>
          </w:tcPr>
          <w:p>
            <w:pPr>
              <w:jc w:val="center"/>
              <w:rPr>
                <w:rFonts w:hint="eastAsia" w:ascii="仿宋" w:hAnsi="仿宋" w:eastAsia="仿宋" w:cs="仿宋"/>
                <w:b/>
                <w:bCs/>
                <w:sz w:val="28"/>
                <w:szCs w:val="28"/>
                <w:vertAlign w:val="baseline"/>
                <w:lang w:val="en-US" w:eastAsia="zh-CN"/>
              </w:rPr>
            </w:pPr>
          </w:p>
        </w:tc>
        <w:tc>
          <w:tcPr>
            <w:tcW w:w="1287" w:type="dxa"/>
            <w:vAlign w:val="top"/>
          </w:tcPr>
          <w:p>
            <w:pPr>
              <w:jc w:val="center"/>
              <w:rPr>
                <w:rFonts w:hint="eastAsia" w:ascii="仿宋" w:hAnsi="仿宋" w:eastAsia="仿宋" w:cs="仿宋"/>
                <w:b/>
                <w:bCs/>
                <w:sz w:val="28"/>
                <w:szCs w:val="28"/>
                <w:vertAlign w:val="baseline"/>
                <w:lang w:val="en-US" w:eastAsia="zh-CN"/>
              </w:rPr>
            </w:pPr>
          </w:p>
        </w:tc>
        <w:tc>
          <w:tcPr>
            <w:tcW w:w="1298" w:type="dxa"/>
            <w:vAlign w:val="top"/>
          </w:tcPr>
          <w:p>
            <w:pPr>
              <w:jc w:val="center"/>
              <w:rPr>
                <w:rFonts w:hint="eastAsia" w:ascii="仿宋" w:hAnsi="仿宋" w:eastAsia="仿宋" w:cs="仿宋"/>
                <w:b/>
                <w:bCs/>
                <w:sz w:val="28"/>
                <w:szCs w:val="28"/>
                <w:vertAlign w:val="baseline"/>
                <w:lang w:val="en-US" w:eastAsia="zh-CN"/>
              </w:rPr>
            </w:pPr>
          </w:p>
        </w:tc>
        <w:tc>
          <w:tcPr>
            <w:tcW w:w="2465"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79" w:type="dxa"/>
          </w:tcPr>
          <w:p>
            <w:pPr>
              <w:jc w:val="center"/>
              <w:rPr>
                <w:rFonts w:hint="eastAsia" w:ascii="仿宋" w:hAnsi="仿宋" w:eastAsia="仿宋" w:cs="仿宋"/>
                <w:b/>
                <w:bCs/>
                <w:sz w:val="28"/>
                <w:szCs w:val="28"/>
                <w:vertAlign w:val="baseline"/>
                <w:lang w:val="en-US" w:eastAsia="zh-CN"/>
              </w:rPr>
            </w:pPr>
          </w:p>
        </w:tc>
        <w:tc>
          <w:tcPr>
            <w:tcW w:w="2085" w:type="dxa"/>
          </w:tcPr>
          <w:p>
            <w:pPr>
              <w:jc w:val="center"/>
              <w:rPr>
                <w:rFonts w:hint="eastAsia" w:ascii="仿宋" w:hAnsi="仿宋" w:eastAsia="仿宋" w:cs="仿宋"/>
                <w:b/>
                <w:bCs/>
                <w:sz w:val="28"/>
                <w:szCs w:val="28"/>
                <w:vertAlign w:val="baseline"/>
                <w:lang w:val="en-US" w:eastAsia="zh-CN"/>
              </w:rPr>
            </w:pPr>
          </w:p>
        </w:tc>
        <w:tc>
          <w:tcPr>
            <w:tcW w:w="1233" w:type="dxa"/>
          </w:tcPr>
          <w:p>
            <w:pPr>
              <w:jc w:val="center"/>
              <w:rPr>
                <w:rFonts w:hint="eastAsia" w:ascii="仿宋" w:hAnsi="仿宋" w:eastAsia="仿宋" w:cs="仿宋"/>
                <w:b/>
                <w:bCs/>
                <w:sz w:val="28"/>
                <w:szCs w:val="28"/>
                <w:vertAlign w:val="baseline"/>
                <w:lang w:val="en-US" w:eastAsia="zh-CN"/>
              </w:rPr>
            </w:pPr>
          </w:p>
        </w:tc>
        <w:tc>
          <w:tcPr>
            <w:tcW w:w="1255" w:type="dxa"/>
          </w:tcPr>
          <w:p>
            <w:pPr>
              <w:jc w:val="center"/>
              <w:rPr>
                <w:rFonts w:hint="eastAsia" w:ascii="仿宋" w:hAnsi="仿宋" w:eastAsia="仿宋" w:cs="仿宋"/>
                <w:b/>
                <w:bCs/>
                <w:sz w:val="28"/>
                <w:szCs w:val="28"/>
                <w:vertAlign w:val="baseline"/>
                <w:lang w:val="en-US" w:eastAsia="zh-CN"/>
              </w:rPr>
            </w:pPr>
          </w:p>
        </w:tc>
        <w:tc>
          <w:tcPr>
            <w:tcW w:w="1342" w:type="dxa"/>
            <w:vAlign w:val="top"/>
          </w:tcPr>
          <w:p>
            <w:pPr>
              <w:jc w:val="center"/>
              <w:rPr>
                <w:rFonts w:hint="eastAsia" w:ascii="仿宋" w:hAnsi="仿宋" w:eastAsia="仿宋" w:cs="仿宋"/>
                <w:b/>
                <w:bCs/>
                <w:sz w:val="28"/>
                <w:szCs w:val="28"/>
                <w:vertAlign w:val="baseline"/>
                <w:lang w:val="en-US" w:eastAsia="zh-CN"/>
              </w:rPr>
            </w:pPr>
          </w:p>
        </w:tc>
        <w:tc>
          <w:tcPr>
            <w:tcW w:w="1287" w:type="dxa"/>
            <w:vAlign w:val="top"/>
          </w:tcPr>
          <w:p>
            <w:pPr>
              <w:jc w:val="center"/>
              <w:rPr>
                <w:rFonts w:hint="eastAsia" w:ascii="仿宋" w:hAnsi="仿宋" w:eastAsia="仿宋" w:cs="仿宋"/>
                <w:b/>
                <w:bCs/>
                <w:sz w:val="28"/>
                <w:szCs w:val="28"/>
                <w:vertAlign w:val="baseline"/>
                <w:lang w:val="en-US" w:eastAsia="zh-CN"/>
              </w:rPr>
            </w:pPr>
          </w:p>
        </w:tc>
        <w:tc>
          <w:tcPr>
            <w:tcW w:w="1298" w:type="dxa"/>
            <w:vAlign w:val="top"/>
          </w:tcPr>
          <w:p>
            <w:pPr>
              <w:jc w:val="center"/>
              <w:rPr>
                <w:rFonts w:hint="eastAsia" w:ascii="仿宋" w:hAnsi="仿宋" w:eastAsia="仿宋" w:cs="仿宋"/>
                <w:b/>
                <w:bCs/>
                <w:sz w:val="28"/>
                <w:szCs w:val="28"/>
                <w:vertAlign w:val="baseline"/>
                <w:lang w:val="en-US" w:eastAsia="zh-CN"/>
              </w:rPr>
            </w:pPr>
          </w:p>
        </w:tc>
        <w:tc>
          <w:tcPr>
            <w:tcW w:w="2465"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179" w:type="dxa"/>
          </w:tcPr>
          <w:p>
            <w:pPr>
              <w:jc w:val="center"/>
              <w:rPr>
                <w:rFonts w:hint="eastAsia" w:ascii="仿宋" w:hAnsi="仿宋" w:eastAsia="仿宋" w:cs="仿宋"/>
                <w:b/>
                <w:bCs/>
                <w:sz w:val="28"/>
                <w:szCs w:val="28"/>
                <w:vertAlign w:val="baseline"/>
                <w:lang w:val="en-US" w:eastAsia="zh-CN"/>
              </w:rPr>
            </w:pPr>
          </w:p>
        </w:tc>
        <w:tc>
          <w:tcPr>
            <w:tcW w:w="2085" w:type="dxa"/>
          </w:tcPr>
          <w:p>
            <w:pPr>
              <w:jc w:val="center"/>
              <w:rPr>
                <w:rFonts w:hint="eastAsia" w:ascii="仿宋" w:hAnsi="仿宋" w:eastAsia="仿宋" w:cs="仿宋"/>
                <w:b/>
                <w:bCs/>
                <w:sz w:val="28"/>
                <w:szCs w:val="28"/>
                <w:vertAlign w:val="baseline"/>
                <w:lang w:val="en-US" w:eastAsia="zh-CN"/>
              </w:rPr>
            </w:pPr>
          </w:p>
        </w:tc>
        <w:tc>
          <w:tcPr>
            <w:tcW w:w="1233" w:type="dxa"/>
          </w:tcPr>
          <w:p>
            <w:pPr>
              <w:jc w:val="center"/>
              <w:rPr>
                <w:rFonts w:hint="eastAsia" w:ascii="仿宋" w:hAnsi="仿宋" w:eastAsia="仿宋" w:cs="仿宋"/>
                <w:b/>
                <w:bCs/>
                <w:sz w:val="28"/>
                <w:szCs w:val="28"/>
                <w:vertAlign w:val="baseline"/>
                <w:lang w:val="en-US" w:eastAsia="zh-CN"/>
              </w:rPr>
            </w:pPr>
          </w:p>
        </w:tc>
        <w:tc>
          <w:tcPr>
            <w:tcW w:w="1255" w:type="dxa"/>
          </w:tcPr>
          <w:p>
            <w:pPr>
              <w:jc w:val="center"/>
              <w:rPr>
                <w:rFonts w:hint="eastAsia" w:ascii="仿宋" w:hAnsi="仿宋" w:eastAsia="仿宋" w:cs="仿宋"/>
                <w:b/>
                <w:bCs/>
                <w:sz w:val="28"/>
                <w:szCs w:val="28"/>
                <w:vertAlign w:val="baseline"/>
                <w:lang w:val="en-US" w:eastAsia="zh-CN"/>
              </w:rPr>
            </w:pPr>
          </w:p>
        </w:tc>
        <w:tc>
          <w:tcPr>
            <w:tcW w:w="1342" w:type="dxa"/>
            <w:vAlign w:val="top"/>
          </w:tcPr>
          <w:p>
            <w:pPr>
              <w:jc w:val="center"/>
              <w:rPr>
                <w:rFonts w:hint="eastAsia" w:ascii="仿宋" w:hAnsi="仿宋" w:eastAsia="仿宋" w:cs="仿宋"/>
                <w:b/>
                <w:bCs/>
                <w:sz w:val="28"/>
                <w:szCs w:val="28"/>
                <w:vertAlign w:val="baseline"/>
                <w:lang w:val="en-US" w:eastAsia="zh-CN"/>
              </w:rPr>
            </w:pPr>
          </w:p>
        </w:tc>
        <w:tc>
          <w:tcPr>
            <w:tcW w:w="1287" w:type="dxa"/>
            <w:vAlign w:val="top"/>
          </w:tcPr>
          <w:p>
            <w:pPr>
              <w:jc w:val="center"/>
              <w:rPr>
                <w:rFonts w:hint="eastAsia" w:ascii="仿宋" w:hAnsi="仿宋" w:eastAsia="仿宋" w:cs="仿宋"/>
                <w:b/>
                <w:bCs/>
                <w:sz w:val="28"/>
                <w:szCs w:val="28"/>
                <w:vertAlign w:val="baseline"/>
                <w:lang w:val="en-US" w:eastAsia="zh-CN"/>
              </w:rPr>
            </w:pPr>
          </w:p>
        </w:tc>
        <w:tc>
          <w:tcPr>
            <w:tcW w:w="1298" w:type="dxa"/>
            <w:vAlign w:val="top"/>
          </w:tcPr>
          <w:p>
            <w:pPr>
              <w:jc w:val="center"/>
              <w:rPr>
                <w:rFonts w:hint="eastAsia" w:ascii="仿宋" w:hAnsi="仿宋" w:eastAsia="仿宋" w:cs="仿宋"/>
                <w:b/>
                <w:bCs/>
                <w:sz w:val="28"/>
                <w:szCs w:val="28"/>
                <w:vertAlign w:val="baseline"/>
                <w:lang w:val="en-US" w:eastAsia="zh-CN"/>
              </w:rPr>
            </w:pPr>
          </w:p>
        </w:tc>
        <w:tc>
          <w:tcPr>
            <w:tcW w:w="2465"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79" w:type="dxa"/>
          </w:tcPr>
          <w:p>
            <w:pPr>
              <w:jc w:val="center"/>
              <w:rPr>
                <w:rFonts w:hint="eastAsia" w:ascii="仿宋" w:hAnsi="仿宋" w:eastAsia="仿宋" w:cs="仿宋"/>
                <w:b/>
                <w:bCs/>
                <w:sz w:val="28"/>
                <w:szCs w:val="28"/>
                <w:vertAlign w:val="baseline"/>
                <w:lang w:val="en-US" w:eastAsia="zh-CN"/>
              </w:rPr>
            </w:pPr>
          </w:p>
        </w:tc>
        <w:tc>
          <w:tcPr>
            <w:tcW w:w="2085" w:type="dxa"/>
          </w:tcPr>
          <w:p>
            <w:pPr>
              <w:jc w:val="center"/>
              <w:rPr>
                <w:rFonts w:hint="eastAsia" w:ascii="仿宋" w:hAnsi="仿宋" w:eastAsia="仿宋" w:cs="仿宋"/>
                <w:b/>
                <w:bCs/>
                <w:sz w:val="28"/>
                <w:szCs w:val="28"/>
                <w:vertAlign w:val="baseline"/>
                <w:lang w:val="en-US" w:eastAsia="zh-CN"/>
              </w:rPr>
            </w:pPr>
          </w:p>
        </w:tc>
        <w:tc>
          <w:tcPr>
            <w:tcW w:w="1233" w:type="dxa"/>
          </w:tcPr>
          <w:p>
            <w:pPr>
              <w:jc w:val="center"/>
              <w:rPr>
                <w:rFonts w:hint="eastAsia" w:ascii="仿宋" w:hAnsi="仿宋" w:eastAsia="仿宋" w:cs="仿宋"/>
                <w:b/>
                <w:bCs/>
                <w:sz w:val="28"/>
                <w:szCs w:val="28"/>
                <w:vertAlign w:val="baseline"/>
                <w:lang w:val="en-US" w:eastAsia="zh-CN"/>
              </w:rPr>
            </w:pPr>
          </w:p>
        </w:tc>
        <w:tc>
          <w:tcPr>
            <w:tcW w:w="1255" w:type="dxa"/>
          </w:tcPr>
          <w:p>
            <w:pPr>
              <w:jc w:val="center"/>
              <w:rPr>
                <w:rFonts w:hint="eastAsia" w:ascii="仿宋" w:hAnsi="仿宋" w:eastAsia="仿宋" w:cs="仿宋"/>
                <w:b/>
                <w:bCs/>
                <w:sz w:val="28"/>
                <w:szCs w:val="28"/>
                <w:vertAlign w:val="baseline"/>
                <w:lang w:val="en-US" w:eastAsia="zh-CN"/>
              </w:rPr>
            </w:pPr>
          </w:p>
        </w:tc>
        <w:tc>
          <w:tcPr>
            <w:tcW w:w="1342" w:type="dxa"/>
            <w:vAlign w:val="top"/>
          </w:tcPr>
          <w:p>
            <w:pPr>
              <w:jc w:val="center"/>
              <w:rPr>
                <w:rFonts w:hint="eastAsia" w:ascii="仿宋" w:hAnsi="仿宋" w:eastAsia="仿宋" w:cs="仿宋"/>
                <w:b/>
                <w:bCs/>
                <w:sz w:val="28"/>
                <w:szCs w:val="28"/>
                <w:vertAlign w:val="baseline"/>
                <w:lang w:val="en-US" w:eastAsia="zh-CN"/>
              </w:rPr>
            </w:pPr>
          </w:p>
        </w:tc>
        <w:tc>
          <w:tcPr>
            <w:tcW w:w="1287" w:type="dxa"/>
            <w:vAlign w:val="top"/>
          </w:tcPr>
          <w:p>
            <w:pPr>
              <w:jc w:val="center"/>
              <w:rPr>
                <w:rFonts w:hint="eastAsia" w:ascii="仿宋" w:hAnsi="仿宋" w:eastAsia="仿宋" w:cs="仿宋"/>
                <w:b/>
                <w:bCs/>
                <w:sz w:val="28"/>
                <w:szCs w:val="28"/>
                <w:vertAlign w:val="baseline"/>
                <w:lang w:val="en-US" w:eastAsia="zh-CN"/>
              </w:rPr>
            </w:pPr>
          </w:p>
        </w:tc>
        <w:tc>
          <w:tcPr>
            <w:tcW w:w="1298" w:type="dxa"/>
            <w:vAlign w:val="top"/>
          </w:tcPr>
          <w:p>
            <w:pPr>
              <w:jc w:val="center"/>
              <w:rPr>
                <w:rFonts w:hint="eastAsia" w:ascii="仿宋" w:hAnsi="仿宋" w:eastAsia="仿宋" w:cs="仿宋"/>
                <w:b/>
                <w:bCs/>
                <w:sz w:val="28"/>
                <w:szCs w:val="28"/>
                <w:vertAlign w:val="baseline"/>
                <w:lang w:val="en-US" w:eastAsia="zh-CN"/>
              </w:rPr>
            </w:pPr>
          </w:p>
        </w:tc>
        <w:tc>
          <w:tcPr>
            <w:tcW w:w="2465"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79" w:type="dxa"/>
          </w:tcPr>
          <w:p>
            <w:pPr>
              <w:jc w:val="center"/>
              <w:rPr>
                <w:rFonts w:hint="eastAsia" w:ascii="仿宋" w:hAnsi="仿宋" w:eastAsia="仿宋" w:cs="仿宋"/>
                <w:b/>
                <w:bCs/>
                <w:sz w:val="28"/>
                <w:szCs w:val="28"/>
                <w:vertAlign w:val="baseline"/>
                <w:lang w:val="en-US" w:eastAsia="zh-CN"/>
              </w:rPr>
            </w:pPr>
          </w:p>
        </w:tc>
        <w:tc>
          <w:tcPr>
            <w:tcW w:w="2085" w:type="dxa"/>
          </w:tcPr>
          <w:p>
            <w:pPr>
              <w:jc w:val="center"/>
              <w:rPr>
                <w:rFonts w:hint="eastAsia" w:ascii="仿宋" w:hAnsi="仿宋" w:eastAsia="仿宋" w:cs="仿宋"/>
                <w:b/>
                <w:bCs/>
                <w:sz w:val="28"/>
                <w:szCs w:val="28"/>
                <w:vertAlign w:val="baseline"/>
                <w:lang w:val="en-US" w:eastAsia="zh-CN"/>
              </w:rPr>
            </w:pPr>
          </w:p>
        </w:tc>
        <w:tc>
          <w:tcPr>
            <w:tcW w:w="1233" w:type="dxa"/>
          </w:tcPr>
          <w:p>
            <w:pPr>
              <w:jc w:val="center"/>
              <w:rPr>
                <w:rFonts w:hint="eastAsia" w:ascii="仿宋" w:hAnsi="仿宋" w:eastAsia="仿宋" w:cs="仿宋"/>
                <w:b/>
                <w:bCs/>
                <w:sz w:val="28"/>
                <w:szCs w:val="28"/>
                <w:vertAlign w:val="baseline"/>
                <w:lang w:val="en-US" w:eastAsia="zh-CN"/>
              </w:rPr>
            </w:pPr>
          </w:p>
        </w:tc>
        <w:tc>
          <w:tcPr>
            <w:tcW w:w="1255" w:type="dxa"/>
          </w:tcPr>
          <w:p>
            <w:pPr>
              <w:jc w:val="center"/>
              <w:rPr>
                <w:rFonts w:hint="eastAsia" w:ascii="仿宋" w:hAnsi="仿宋" w:eastAsia="仿宋" w:cs="仿宋"/>
                <w:b/>
                <w:bCs/>
                <w:sz w:val="28"/>
                <w:szCs w:val="28"/>
                <w:vertAlign w:val="baseline"/>
                <w:lang w:val="en-US" w:eastAsia="zh-CN"/>
              </w:rPr>
            </w:pPr>
          </w:p>
        </w:tc>
        <w:tc>
          <w:tcPr>
            <w:tcW w:w="1342" w:type="dxa"/>
            <w:vAlign w:val="top"/>
          </w:tcPr>
          <w:p>
            <w:pPr>
              <w:jc w:val="center"/>
              <w:rPr>
                <w:rFonts w:hint="eastAsia" w:ascii="仿宋" w:hAnsi="仿宋" w:eastAsia="仿宋" w:cs="仿宋"/>
                <w:b/>
                <w:bCs/>
                <w:sz w:val="28"/>
                <w:szCs w:val="28"/>
                <w:vertAlign w:val="baseline"/>
                <w:lang w:val="en-US" w:eastAsia="zh-CN"/>
              </w:rPr>
            </w:pPr>
          </w:p>
        </w:tc>
        <w:tc>
          <w:tcPr>
            <w:tcW w:w="1287" w:type="dxa"/>
            <w:vAlign w:val="top"/>
          </w:tcPr>
          <w:p>
            <w:pPr>
              <w:jc w:val="center"/>
              <w:rPr>
                <w:rFonts w:hint="eastAsia" w:ascii="仿宋" w:hAnsi="仿宋" w:eastAsia="仿宋" w:cs="仿宋"/>
                <w:b/>
                <w:bCs/>
                <w:sz w:val="28"/>
                <w:szCs w:val="28"/>
                <w:vertAlign w:val="baseline"/>
                <w:lang w:val="en-US" w:eastAsia="zh-CN"/>
              </w:rPr>
            </w:pPr>
          </w:p>
        </w:tc>
        <w:tc>
          <w:tcPr>
            <w:tcW w:w="1298" w:type="dxa"/>
            <w:vAlign w:val="top"/>
          </w:tcPr>
          <w:p>
            <w:pPr>
              <w:jc w:val="center"/>
              <w:rPr>
                <w:rFonts w:hint="eastAsia" w:ascii="仿宋" w:hAnsi="仿宋" w:eastAsia="仿宋" w:cs="仿宋"/>
                <w:b/>
                <w:bCs/>
                <w:sz w:val="28"/>
                <w:szCs w:val="28"/>
                <w:vertAlign w:val="baseline"/>
                <w:lang w:val="en-US" w:eastAsia="zh-CN"/>
              </w:rPr>
            </w:pPr>
          </w:p>
        </w:tc>
        <w:tc>
          <w:tcPr>
            <w:tcW w:w="2465"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179"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合计</w:t>
            </w:r>
          </w:p>
        </w:tc>
        <w:tc>
          <w:tcPr>
            <w:tcW w:w="2085" w:type="dxa"/>
          </w:tcPr>
          <w:p>
            <w:pPr>
              <w:jc w:val="center"/>
              <w:rPr>
                <w:rFonts w:hint="eastAsia" w:ascii="仿宋" w:hAnsi="仿宋" w:eastAsia="仿宋" w:cs="仿宋"/>
                <w:b/>
                <w:bCs/>
                <w:sz w:val="28"/>
                <w:szCs w:val="28"/>
                <w:vertAlign w:val="baseline"/>
                <w:lang w:val="en-US" w:eastAsia="zh-CN"/>
              </w:rPr>
            </w:pPr>
          </w:p>
        </w:tc>
        <w:tc>
          <w:tcPr>
            <w:tcW w:w="1233" w:type="dxa"/>
          </w:tcPr>
          <w:p>
            <w:pPr>
              <w:jc w:val="center"/>
              <w:rPr>
                <w:rFonts w:hint="eastAsia" w:ascii="仿宋" w:hAnsi="仿宋" w:eastAsia="仿宋" w:cs="仿宋"/>
                <w:b/>
                <w:bCs/>
                <w:sz w:val="28"/>
                <w:szCs w:val="28"/>
                <w:vertAlign w:val="baseline"/>
                <w:lang w:val="en-US" w:eastAsia="zh-CN"/>
              </w:rPr>
            </w:pPr>
          </w:p>
        </w:tc>
        <w:tc>
          <w:tcPr>
            <w:tcW w:w="1255" w:type="dxa"/>
          </w:tcPr>
          <w:p>
            <w:pPr>
              <w:jc w:val="center"/>
              <w:rPr>
                <w:rFonts w:hint="eastAsia" w:ascii="仿宋" w:hAnsi="仿宋" w:eastAsia="仿宋" w:cs="仿宋"/>
                <w:b/>
                <w:bCs/>
                <w:sz w:val="28"/>
                <w:szCs w:val="28"/>
                <w:vertAlign w:val="baseline"/>
                <w:lang w:val="en-US" w:eastAsia="zh-CN"/>
              </w:rPr>
            </w:pPr>
          </w:p>
        </w:tc>
        <w:tc>
          <w:tcPr>
            <w:tcW w:w="1342" w:type="dxa"/>
            <w:vAlign w:val="top"/>
          </w:tcPr>
          <w:p>
            <w:pPr>
              <w:jc w:val="center"/>
              <w:rPr>
                <w:rFonts w:hint="eastAsia" w:ascii="仿宋" w:hAnsi="仿宋" w:eastAsia="仿宋" w:cs="仿宋"/>
                <w:b/>
                <w:bCs/>
                <w:sz w:val="28"/>
                <w:szCs w:val="28"/>
                <w:vertAlign w:val="baseline"/>
                <w:lang w:val="en-US" w:eastAsia="zh-CN"/>
              </w:rPr>
            </w:pPr>
          </w:p>
        </w:tc>
        <w:tc>
          <w:tcPr>
            <w:tcW w:w="1287" w:type="dxa"/>
            <w:vAlign w:val="top"/>
          </w:tcPr>
          <w:p>
            <w:pPr>
              <w:jc w:val="center"/>
              <w:rPr>
                <w:rFonts w:hint="eastAsia" w:ascii="仿宋" w:hAnsi="仿宋" w:eastAsia="仿宋" w:cs="仿宋"/>
                <w:b/>
                <w:bCs/>
                <w:sz w:val="28"/>
                <w:szCs w:val="28"/>
                <w:vertAlign w:val="baseline"/>
                <w:lang w:val="en-US" w:eastAsia="zh-CN"/>
              </w:rPr>
            </w:pPr>
          </w:p>
        </w:tc>
        <w:tc>
          <w:tcPr>
            <w:tcW w:w="1298" w:type="dxa"/>
            <w:vAlign w:val="top"/>
          </w:tcPr>
          <w:p>
            <w:pPr>
              <w:jc w:val="center"/>
              <w:rPr>
                <w:rFonts w:hint="eastAsia" w:ascii="仿宋" w:hAnsi="仿宋" w:eastAsia="仿宋" w:cs="仿宋"/>
                <w:b/>
                <w:bCs/>
                <w:sz w:val="28"/>
                <w:szCs w:val="28"/>
                <w:vertAlign w:val="baseline"/>
                <w:lang w:val="en-US" w:eastAsia="zh-CN"/>
              </w:rPr>
            </w:pPr>
          </w:p>
        </w:tc>
        <w:tc>
          <w:tcPr>
            <w:tcW w:w="2465" w:type="dxa"/>
          </w:tcPr>
          <w:p>
            <w:pPr>
              <w:jc w:val="center"/>
              <w:rPr>
                <w:rFonts w:hint="eastAsia" w:ascii="仿宋" w:hAnsi="仿宋" w:eastAsia="仿宋" w:cs="仿宋"/>
                <w:b/>
                <w:bCs/>
                <w:sz w:val="28"/>
                <w:szCs w:val="28"/>
                <w:vertAlign w:val="baseline"/>
                <w:lang w:val="en-US" w:eastAsia="zh-CN"/>
              </w:rPr>
            </w:pPr>
          </w:p>
        </w:tc>
      </w:tr>
    </w:tbl>
    <w:p>
      <w:pPr>
        <w:pStyle w:val="2"/>
        <w:rPr>
          <w:rFonts w:hint="eastAsia" w:ascii="仿宋" w:hAnsi="仿宋" w:eastAsia="仿宋" w:cs="仿宋"/>
          <w:i w:val="0"/>
          <w:iCs w:val="0"/>
          <w:sz w:val="28"/>
          <w:szCs w:val="28"/>
          <w:lang w:val="en-US" w:eastAsia="zh-CN" w:bidi="ar-SA"/>
        </w:rPr>
      </w:pPr>
      <w:r>
        <w:rPr>
          <w:rFonts w:hint="eastAsia" w:ascii="仿宋" w:hAnsi="仿宋" w:eastAsia="仿宋" w:cs="仿宋"/>
          <w:i w:val="0"/>
          <w:iCs w:val="0"/>
          <w:sz w:val="28"/>
          <w:szCs w:val="28"/>
          <w:lang w:val="en-US" w:eastAsia="zh-CN" w:bidi="ar-SA"/>
        </w:rPr>
        <w:t>供货人：                        收料人：                         项目负责人：</w:t>
      </w:r>
    </w:p>
    <w:p>
      <w:pPr>
        <w:pStyle w:val="2"/>
        <w:rPr>
          <w:rFonts w:hint="eastAsia" w:cs="宋体"/>
          <w:b w:val="0"/>
          <w:bCs w:val="0"/>
          <w:i w:val="0"/>
          <w:iCs w:val="0"/>
          <w:color w:val="auto"/>
          <w:sz w:val="28"/>
          <w:szCs w:val="28"/>
          <w:highlight w:val="none"/>
          <w:lang w:val="en-US" w:eastAsia="zh-CN" w:bidi="ar-SA"/>
        </w:rPr>
      </w:pPr>
    </w:p>
    <w:p>
      <w:pPr>
        <w:pStyle w:val="2"/>
        <w:rPr>
          <w:rFonts w:hint="eastAsia" w:cs="宋体"/>
          <w:b w:val="0"/>
          <w:bCs w:val="0"/>
          <w:i w:val="0"/>
          <w:iCs w:val="0"/>
          <w:color w:val="auto"/>
          <w:sz w:val="28"/>
          <w:szCs w:val="28"/>
          <w:highlight w:val="none"/>
          <w:lang w:val="en-US" w:eastAsia="zh-CN" w:bidi="ar-SA"/>
        </w:rPr>
      </w:pPr>
    </w:p>
    <w:p>
      <w:pPr>
        <w:pStyle w:val="2"/>
        <w:rPr>
          <w:rFonts w:hint="eastAsia" w:cs="宋体"/>
          <w:b w:val="0"/>
          <w:bCs w:val="0"/>
          <w:i w:val="0"/>
          <w:iCs w:val="0"/>
          <w:color w:val="auto"/>
          <w:sz w:val="28"/>
          <w:szCs w:val="28"/>
          <w:highlight w:val="none"/>
          <w:lang w:val="en-US" w:eastAsia="zh-CN" w:bidi="ar-SA"/>
        </w:rPr>
      </w:pPr>
    </w:p>
    <w:p>
      <w:pPr>
        <w:pStyle w:val="2"/>
        <w:rPr>
          <w:rFonts w:hint="default" w:ascii="宋体" w:hAnsi="宋体" w:eastAsia="宋体" w:cs="宋体"/>
          <w:b w:val="0"/>
          <w:bCs w:val="0"/>
          <w:i w:val="0"/>
          <w:iCs w:val="0"/>
          <w:color w:val="auto"/>
          <w:sz w:val="28"/>
          <w:szCs w:val="28"/>
          <w:highlight w:val="none"/>
          <w:lang w:val="en-US" w:eastAsia="zh-CN" w:bidi="ar-SA"/>
        </w:rPr>
      </w:pPr>
      <w:r>
        <w:rPr>
          <w:rFonts w:hint="eastAsia" w:cs="宋体"/>
          <w:b w:val="0"/>
          <w:bCs w:val="0"/>
          <w:i w:val="0"/>
          <w:iCs w:val="0"/>
          <w:color w:val="auto"/>
          <w:sz w:val="28"/>
          <w:szCs w:val="28"/>
          <w:highlight w:val="none"/>
          <w:lang w:val="en-US" w:eastAsia="zh-CN" w:bidi="ar-SA"/>
        </w:rPr>
        <w:t>4</w:t>
      </w:r>
      <w:r>
        <w:rPr>
          <w:rFonts w:hint="eastAsia" w:ascii="宋体" w:hAnsi="宋体" w:eastAsia="宋体" w:cs="宋体"/>
          <w:b w:val="0"/>
          <w:bCs w:val="0"/>
          <w:i w:val="0"/>
          <w:iCs w:val="0"/>
          <w:color w:val="auto"/>
          <w:sz w:val="28"/>
          <w:szCs w:val="28"/>
          <w:highlight w:val="none"/>
          <w:lang w:val="en-US" w:eastAsia="zh-CN" w:bidi="ar-SA"/>
        </w:rPr>
        <w:t>.7.5.</w:t>
      </w:r>
      <w:r>
        <w:rPr>
          <w:rFonts w:hint="eastAsia" w:cs="宋体"/>
          <w:b w:val="0"/>
          <w:bCs w:val="0"/>
          <w:i w:val="0"/>
          <w:iCs w:val="0"/>
          <w:color w:val="auto"/>
          <w:sz w:val="28"/>
          <w:szCs w:val="28"/>
          <w:highlight w:val="none"/>
          <w:lang w:val="en-US" w:eastAsia="zh-CN" w:bidi="ar-SA"/>
        </w:rPr>
        <w:t>10 领料单</w:t>
      </w:r>
    </w:p>
    <w:p/>
    <w:p>
      <w:pPr>
        <w:jc w:val="center"/>
        <w:rPr>
          <w:rFonts w:hint="eastAsia" w:asciiTheme="majorEastAsia" w:hAnsiTheme="majorEastAsia" w:eastAsiaTheme="majorEastAsia" w:cstheme="majorEastAsia"/>
          <w:b/>
          <w:bCs/>
          <w:sz w:val="40"/>
          <w:szCs w:val="40"/>
          <w:lang w:val="en-US" w:eastAsia="zh-CN"/>
        </w:rPr>
      </w:pPr>
      <w:r>
        <w:rPr>
          <w:rFonts w:hint="eastAsia" w:asciiTheme="majorEastAsia" w:hAnsiTheme="majorEastAsia" w:eastAsiaTheme="majorEastAsia" w:cstheme="majorEastAsia"/>
          <w:b/>
          <w:bCs/>
          <w:spacing w:val="45"/>
          <w:sz w:val="40"/>
          <w:szCs w:val="40"/>
          <w:lang w:val="en-US" w:eastAsia="zh-CN"/>
        </w:rPr>
        <w:t>安徽建工集团总承包公司</w:t>
      </w:r>
    </w:p>
    <w:p>
      <w:pPr>
        <w:jc w:val="center"/>
        <w:rPr>
          <w:rFonts w:hint="eastAsia" w:ascii="仿宋" w:hAnsi="仿宋" w:eastAsia="仿宋" w:cs="仿宋"/>
          <w:b/>
          <w:bCs/>
          <w:sz w:val="24"/>
          <w:szCs w:val="24"/>
          <w:lang w:val="en-US" w:eastAsia="zh-CN"/>
        </w:rPr>
      </w:pPr>
      <w:r>
        <w:rPr>
          <w:rFonts w:hint="eastAsia" w:asciiTheme="majorEastAsia" w:hAnsiTheme="majorEastAsia" w:eastAsiaTheme="majorEastAsia" w:cstheme="majorEastAsia"/>
          <w:b/>
          <w:bCs/>
          <w:sz w:val="40"/>
          <w:szCs w:val="40"/>
          <w:lang w:val="en-US" w:eastAsia="zh-CN"/>
        </w:rPr>
        <w:t xml:space="preserve">                          领  料  单                 </w:t>
      </w:r>
      <w:r>
        <w:rPr>
          <w:rFonts w:hint="eastAsia" w:ascii="仿宋" w:hAnsi="仿宋" w:eastAsia="仿宋" w:cs="仿宋"/>
          <w:b w:val="0"/>
          <w:bCs w:val="0"/>
          <w:sz w:val="24"/>
          <w:szCs w:val="24"/>
          <w:lang w:val="en-US" w:eastAsia="zh-CN"/>
        </w:rPr>
        <w:t>领字第     号</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项目名称：</w:t>
      </w:r>
    </w:p>
    <w:p>
      <w:pPr>
        <w:rPr>
          <w:rFonts w:hint="eastAsia" w:ascii="仿宋" w:hAnsi="仿宋" w:eastAsia="仿宋" w:cs="仿宋"/>
          <w:sz w:val="28"/>
          <w:szCs w:val="28"/>
          <w:lang w:val="en-US" w:eastAsia="zh-CN"/>
        </w:rPr>
      </w:pPr>
      <w:r>
        <w:rPr>
          <w:sz w:val="28"/>
        </w:rPr>
        <mc:AlternateContent>
          <mc:Choice Requires="wps">
            <w:drawing>
              <wp:anchor distT="0" distB="0" distL="114300" distR="114300" simplePos="0" relativeHeight="251789312" behindDoc="0" locked="0" layoutInCell="1" allowOverlap="1">
                <wp:simplePos x="0" y="0"/>
                <wp:positionH relativeFrom="column">
                  <wp:posOffset>8355965</wp:posOffset>
                </wp:positionH>
                <wp:positionV relativeFrom="paragraph">
                  <wp:posOffset>205105</wp:posOffset>
                </wp:positionV>
                <wp:extent cx="478155" cy="2762885"/>
                <wp:effectExtent l="0" t="0" r="17145" b="18415"/>
                <wp:wrapNone/>
                <wp:docPr id="242" name="文本框 242"/>
                <wp:cNvGraphicFramePr/>
                <a:graphic xmlns:a="http://schemas.openxmlformats.org/drawingml/2006/main">
                  <a:graphicData uri="http://schemas.microsoft.com/office/word/2010/wordprocessingShape">
                    <wps:wsp>
                      <wps:cNvSpPr txBox="1"/>
                      <wps:spPr>
                        <a:xfrm>
                          <a:off x="9332595" y="2748915"/>
                          <a:ext cx="478155" cy="2762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lang w:val="en-US" w:eastAsia="zh-CN"/>
                              </w:rPr>
                            </w:pPr>
                            <w:r>
                              <w:rPr>
                                <w:rFonts w:hint="eastAsia" w:ascii="仿宋" w:hAnsi="仿宋" w:eastAsia="仿宋" w:cs="仿宋"/>
                                <w:lang w:val="en-US" w:eastAsia="zh-CN"/>
                              </w:rPr>
                              <w:t>第一联 仓库  第二联 物资 第三联 财务</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7.95pt;margin-top:16.15pt;height:217.55pt;width:37.65pt;z-index:251789312;mso-width-relative:page;mso-height-relative:page;" fillcolor="#FFFFFF [3201]" filled="t" stroked="f" coordsize="21600,21600" o:gfxdata="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vd+in2QAAAAwBAAAPAAAAAAAAAAEAIAAAACIAAABkcnMvZG93bnJldi54bWxQSwECFAAU&#10;AAAACACHTuJAf5CS82ICAAChBAAADgAAAAAAAAABACAAAAAoAQAAZHJzL2Uyb0RvYy54bWxQSwUG&#10;AAAAAAYABgBZAQAA/AUAAAAA&#10;">
                <v:fill on="t" focussize="0,0"/>
                <v:stroke on="f" weight="0.5pt"/>
                <v:imagedata o:title=""/>
                <o:lock v:ext="edit" aspectratio="f"/>
                <v:textbox style="layout-flow:vertical-ideographic;">
                  <w:txbxContent>
                    <w:p>
                      <w:pPr>
                        <w:rPr>
                          <w:rFonts w:hint="eastAsia" w:ascii="仿宋" w:hAnsi="仿宋" w:eastAsia="仿宋" w:cs="仿宋"/>
                          <w:lang w:val="en-US" w:eastAsia="zh-CN"/>
                        </w:rPr>
                      </w:pPr>
                      <w:r>
                        <w:rPr>
                          <w:rFonts w:hint="eastAsia" w:ascii="仿宋" w:hAnsi="仿宋" w:eastAsia="仿宋" w:cs="仿宋"/>
                          <w:lang w:val="en-US" w:eastAsia="zh-CN"/>
                        </w:rPr>
                        <w:t>第一联 仓库  第二联 物资 第三联 财务</w:t>
                      </w:r>
                    </w:p>
                  </w:txbxContent>
                </v:textbox>
              </v:shape>
            </w:pict>
          </mc:Fallback>
        </mc:AlternateContent>
      </w:r>
      <w:r>
        <w:rPr>
          <w:rFonts w:hint="eastAsia" w:ascii="仿宋" w:hAnsi="仿宋" w:eastAsia="仿宋" w:cs="仿宋"/>
          <w:sz w:val="28"/>
          <w:szCs w:val="28"/>
          <w:lang w:val="en-US" w:eastAsia="zh-CN"/>
        </w:rPr>
        <w:t>材料类别：                                                              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7"/>
        <w:gridCol w:w="2029"/>
        <w:gridCol w:w="1277"/>
        <w:gridCol w:w="1669"/>
        <w:gridCol w:w="1767"/>
        <w:gridCol w:w="201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347"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物资名称</w:t>
            </w:r>
          </w:p>
        </w:tc>
        <w:tc>
          <w:tcPr>
            <w:tcW w:w="2029"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规格、型号</w:t>
            </w:r>
          </w:p>
        </w:tc>
        <w:tc>
          <w:tcPr>
            <w:tcW w:w="1277"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1669"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领用数量</w:t>
            </w:r>
          </w:p>
        </w:tc>
        <w:tc>
          <w:tcPr>
            <w:tcW w:w="1767"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单价（元）</w:t>
            </w:r>
          </w:p>
        </w:tc>
        <w:tc>
          <w:tcPr>
            <w:tcW w:w="2018"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金额（元）</w:t>
            </w:r>
          </w:p>
        </w:tc>
        <w:tc>
          <w:tcPr>
            <w:tcW w:w="2138" w:type="dxa"/>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347" w:type="dxa"/>
          </w:tcPr>
          <w:p>
            <w:pPr>
              <w:jc w:val="center"/>
              <w:rPr>
                <w:rFonts w:hint="eastAsia" w:ascii="仿宋" w:hAnsi="仿宋" w:eastAsia="仿宋" w:cs="仿宋"/>
                <w:b/>
                <w:bCs/>
                <w:sz w:val="28"/>
                <w:szCs w:val="28"/>
                <w:vertAlign w:val="baseline"/>
                <w:lang w:val="en-US" w:eastAsia="zh-CN"/>
              </w:rPr>
            </w:pPr>
          </w:p>
        </w:tc>
        <w:tc>
          <w:tcPr>
            <w:tcW w:w="2029" w:type="dxa"/>
          </w:tcPr>
          <w:p>
            <w:pPr>
              <w:jc w:val="center"/>
              <w:rPr>
                <w:rFonts w:hint="eastAsia" w:ascii="仿宋" w:hAnsi="仿宋" w:eastAsia="仿宋" w:cs="仿宋"/>
                <w:b/>
                <w:bCs/>
                <w:sz w:val="28"/>
                <w:szCs w:val="28"/>
                <w:vertAlign w:val="baseline"/>
                <w:lang w:val="en-US" w:eastAsia="zh-CN"/>
              </w:rPr>
            </w:pPr>
          </w:p>
        </w:tc>
        <w:tc>
          <w:tcPr>
            <w:tcW w:w="1277" w:type="dxa"/>
          </w:tcPr>
          <w:p>
            <w:pPr>
              <w:jc w:val="center"/>
              <w:rPr>
                <w:rFonts w:hint="eastAsia" w:ascii="仿宋" w:hAnsi="仿宋" w:eastAsia="仿宋" w:cs="仿宋"/>
                <w:b/>
                <w:bCs/>
                <w:sz w:val="28"/>
                <w:szCs w:val="28"/>
                <w:vertAlign w:val="baseline"/>
                <w:lang w:val="en-US" w:eastAsia="zh-CN"/>
              </w:rPr>
            </w:pPr>
          </w:p>
        </w:tc>
        <w:tc>
          <w:tcPr>
            <w:tcW w:w="1669" w:type="dxa"/>
          </w:tcPr>
          <w:p>
            <w:pPr>
              <w:jc w:val="center"/>
              <w:rPr>
                <w:rFonts w:hint="eastAsia" w:ascii="仿宋" w:hAnsi="仿宋" w:eastAsia="仿宋" w:cs="仿宋"/>
                <w:b/>
                <w:bCs/>
                <w:sz w:val="28"/>
                <w:szCs w:val="28"/>
                <w:vertAlign w:val="baseline"/>
                <w:lang w:val="en-US" w:eastAsia="zh-CN"/>
              </w:rPr>
            </w:pPr>
          </w:p>
        </w:tc>
        <w:tc>
          <w:tcPr>
            <w:tcW w:w="1767" w:type="dxa"/>
          </w:tcPr>
          <w:p>
            <w:pPr>
              <w:jc w:val="center"/>
              <w:rPr>
                <w:rFonts w:hint="eastAsia" w:ascii="仿宋" w:hAnsi="仿宋" w:eastAsia="仿宋" w:cs="仿宋"/>
                <w:b/>
                <w:bCs/>
                <w:sz w:val="28"/>
                <w:szCs w:val="28"/>
                <w:vertAlign w:val="baseline"/>
                <w:lang w:val="en-US" w:eastAsia="zh-CN"/>
              </w:rPr>
            </w:pPr>
          </w:p>
        </w:tc>
        <w:tc>
          <w:tcPr>
            <w:tcW w:w="2018" w:type="dxa"/>
          </w:tcPr>
          <w:p>
            <w:pPr>
              <w:jc w:val="center"/>
              <w:rPr>
                <w:rFonts w:hint="eastAsia" w:ascii="仿宋" w:hAnsi="仿宋" w:eastAsia="仿宋" w:cs="仿宋"/>
                <w:b/>
                <w:bCs/>
                <w:sz w:val="28"/>
                <w:szCs w:val="28"/>
                <w:vertAlign w:val="baseline"/>
                <w:lang w:val="en-US" w:eastAsia="zh-CN"/>
              </w:rPr>
            </w:pPr>
          </w:p>
        </w:tc>
        <w:tc>
          <w:tcPr>
            <w:tcW w:w="2138"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347" w:type="dxa"/>
          </w:tcPr>
          <w:p>
            <w:pPr>
              <w:jc w:val="center"/>
              <w:rPr>
                <w:rFonts w:hint="eastAsia" w:ascii="仿宋" w:hAnsi="仿宋" w:eastAsia="仿宋" w:cs="仿宋"/>
                <w:b/>
                <w:bCs/>
                <w:sz w:val="28"/>
                <w:szCs w:val="28"/>
                <w:vertAlign w:val="baseline"/>
                <w:lang w:val="en-US" w:eastAsia="zh-CN"/>
              </w:rPr>
            </w:pPr>
          </w:p>
        </w:tc>
        <w:tc>
          <w:tcPr>
            <w:tcW w:w="2029" w:type="dxa"/>
          </w:tcPr>
          <w:p>
            <w:pPr>
              <w:jc w:val="center"/>
              <w:rPr>
                <w:rFonts w:hint="eastAsia" w:ascii="仿宋" w:hAnsi="仿宋" w:eastAsia="仿宋" w:cs="仿宋"/>
                <w:b/>
                <w:bCs/>
                <w:sz w:val="28"/>
                <w:szCs w:val="28"/>
                <w:vertAlign w:val="baseline"/>
                <w:lang w:val="en-US" w:eastAsia="zh-CN"/>
              </w:rPr>
            </w:pPr>
          </w:p>
        </w:tc>
        <w:tc>
          <w:tcPr>
            <w:tcW w:w="1277" w:type="dxa"/>
          </w:tcPr>
          <w:p>
            <w:pPr>
              <w:jc w:val="center"/>
              <w:rPr>
                <w:rFonts w:hint="eastAsia" w:ascii="仿宋" w:hAnsi="仿宋" w:eastAsia="仿宋" w:cs="仿宋"/>
                <w:b/>
                <w:bCs/>
                <w:sz w:val="28"/>
                <w:szCs w:val="28"/>
                <w:vertAlign w:val="baseline"/>
                <w:lang w:val="en-US" w:eastAsia="zh-CN"/>
              </w:rPr>
            </w:pPr>
          </w:p>
        </w:tc>
        <w:tc>
          <w:tcPr>
            <w:tcW w:w="1669" w:type="dxa"/>
          </w:tcPr>
          <w:p>
            <w:pPr>
              <w:jc w:val="center"/>
              <w:rPr>
                <w:rFonts w:hint="eastAsia" w:ascii="仿宋" w:hAnsi="仿宋" w:eastAsia="仿宋" w:cs="仿宋"/>
                <w:b/>
                <w:bCs/>
                <w:sz w:val="28"/>
                <w:szCs w:val="28"/>
                <w:vertAlign w:val="baseline"/>
                <w:lang w:val="en-US" w:eastAsia="zh-CN"/>
              </w:rPr>
            </w:pPr>
          </w:p>
        </w:tc>
        <w:tc>
          <w:tcPr>
            <w:tcW w:w="1767" w:type="dxa"/>
          </w:tcPr>
          <w:p>
            <w:pPr>
              <w:jc w:val="center"/>
              <w:rPr>
                <w:rFonts w:hint="eastAsia" w:ascii="仿宋" w:hAnsi="仿宋" w:eastAsia="仿宋" w:cs="仿宋"/>
                <w:b/>
                <w:bCs/>
                <w:sz w:val="28"/>
                <w:szCs w:val="28"/>
                <w:vertAlign w:val="baseline"/>
                <w:lang w:val="en-US" w:eastAsia="zh-CN"/>
              </w:rPr>
            </w:pPr>
          </w:p>
        </w:tc>
        <w:tc>
          <w:tcPr>
            <w:tcW w:w="2018" w:type="dxa"/>
          </w:tcPr>
          <w:p>
            <w:pPr>
              <w:jc w:val="center"/>
              <w:rPr>
                <w:rFonts w:hint="eastAsia" w:ascii="仿宋" w:hAnsi="仿宋" w:eastAsia="仿宋" w:cs="仿宋"/>
                <w:b/>
                <w:bCs/>
                <w:sz w:val="28"/>
                <w:szCs w:val="28"/>
                <w:vertAlign w:val="baseline"/>
                <w:lang w:val="en-US" w:eastAsia="zh-CN"/>
              </w:rPr>
            </w:pPr>
          </w:p>
        </w:tc>
        <w:tc>
          <w:tcPr>
            <w:tcW w:w="2138"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347" w:type="dxa"/>
          </w:tcPr>
          <w:p>
            <w:pPr>
              <w:jc w:val="center"/>
              <w:rPr>
                <w:rFonts w:hint="eastAsia" w:ascii="仿宋" w:hAnsi="仿宋" w:eastAsia="仿宋" w:cs="仿宋"/>
                <w:b/>
                <w:bCs/>
                <w:sz w:val="28"/>
                <w:szCs w:val="28"/>
                <w:vertAlign w:val="baseline"/>
                <w:lang w:val="en-US" w:eastAsia="zh-CN"/>
              </w:rPr>
            </w:pPr>
          </w:p>
        </w:tc>
        <w:tc>
          <w:tcPr>
            <w:tcW w:w="2029" w:type="dxa"/>
          </w:tcPr>
          <w:p>
            <w:pPr>
              <w:jc w:val="center"/>
              <w:rPr>
                <w:rFonts w:hint="eastAsia" w:ascii="仿宋" w:hAnsi="仿宋" w:eastAsia="仿宋" w:cs="仿宋"/>
                <w:b/>
                <w:bCs/>
                <w:sz w:val="28"/>
                <w:szCs w:val="28"/>
                <w:vertAlign w:val="baseline"/>
                <w:lang w:val="en-US" w:eastAsia="zh-CN"/>
              </w:rPr>
            </w:pPr>
          </w:p>
        </w:tc>
        <w:tc>
          <w:tcPr>
            <w:tcW w:w="1277" w:type="dxa"/>
          </w:tcPr>
          <w:p>
            <w:pPr>
              <w:jc w:val="center"/>
              <w:rPr>
                <w:rFonts w:hint="eastAsia" w:ascii="仿宋" w:hAnsi="仿宋" w:eastAsia="仿宋" w:cs="仿宋"/>
                <w:b/>
                <w:bCs/>
                <w:sz w:val="28"/>
                <w:szCs w:val="28"/>
                <w:vertAlign w:val="baseline"/>
                <w:lang w:val="en-US" w:eastAsia="zh-CN"/>
              </w:rPr>
            </w:pPr>
          </w:p>
        </w:tc>
        <w:tc>
          <w:tcPr>
            <w:tcW w:w="1669" w:type="dxa"/>
          </w:tcPr>
          <w:p>
            <w:pPr>
              <w:jc w:val="center"/>
              <w:rPr>
                <w:rFonts w:hint="eastAsia" w:ascii="仿宋" w:hAnsi="仿宋" w:eastAsia="仿宋" w:cs="仿宋"/>
                <w:b/>
                <w:bCs/>
                <w:sz w:val="28"/>
                <w:szCs w:val="28"/>
                <w:vertAlign w:val="baseline"/>
                <w:lang w:val="en-US" w:eastAsia="zh-CN"/>
              </w:rPr>
            </w:pPr>
          </w:p>
        </w:tc>
        <w:tc>
          <w:tcPr>
            <w:tcW w:w="1767" w:type="dxa"/>
          </w:tcPr>
          <w:p>
            <w:pPr>
              <w:jc w:val="center"/>
              <w:rPr>
                <w:rFonts w:hint="eastAsia" w:ascii="仿宋" w:hAnsi="仿宋" w:eastAsia="仿宋" w:cs="仿宋"/>
                <w:b/>
                <w:bCs/>
                <w:sz w:val="28"/>
                <w:szCs w:val="28"/>
                <w:vertAlign w:val="baseline"/>
                <w:lang w:val="en-US" w:eastAsia="zh-CN"/>
              </w:rPr>
            </w:pPr>
          </w:p>
        </w:tc>
        <w:tc>
          <w:tcPr>
            <w:tcW w:w="2018" w:type="dxa"/>
          </w:tcPr>
          <w:p>
            <w:pPr>
              <w:jc w:val="center"/>
              <w:rPr>
                <w:rFonts w:hint="eastAsia" w:ascii="仿宋" w:hAnsi="仿宋" w:eastAsia="仿宋" w:cs="仿宋"/>
                <w:b/>
                <w:bCs/>
                <w:sz w:val="28"/>
                <w:szCs w:val="28"/>
                <w:vertAlign w:val="baseline"/>
                <w:lang w:val="en-US" w:eastAsia="zh-CN"/>
              </w:rPr>
            </w:pPr>
          </w:p>
        </w:tc>
        <w:tc>
          <w:tcPr>
            <w:tcW w:w="2138"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347" w:type="dxa"/>
          </w:tcPr>
          <w:p>
            <w:pPr>
              <w:jc w:val="center"/>
              <w:rPr>
                <w:rFonts w:hint="eastAsia" w:ascii="仿宋" w:hAnsi="仿宋" w:eastAsia="仿宋" w:cs="仿宋"/>
                <w:b/>
                <w:bCs/>
                <w:sz w:val="28"/>
                <w:szCs w:val="28"/>
                <w:vertAlign w:val="baseline"/>
                <w:lang w:val="en-US" w:eastAsia="zh-CN"/>
              </w:rPr>
            </w:pPr>
          </w:p>
        </w:tc>
        <w:tc>
          <w:tcPr>
            <w:tcW w:w="2029" w:type="dxa"/>
          </w:tcPr>
          <w:p>
            <w:pPr>
              <w:jc w:val="center"/>
              <w:rPr>
                <w:rFonts w:hint="eastAsia" w:ascii="仿宋" w:hAnsi="仿宋" w:eastAsia="仿宋" w:cs="仿宋"/>
                <w:b/>
                <w:bCs/>
                <w:sz w:val="28"/>
                <w:szCs w:val="28"/>
                <w:vertAlign w:val="baseline"/>
                <w:lang w:val="en-US" w:eastAsia="zh-CN"/>
              </w:rPr>
            </w:pPr>
          </w:p>
        </w:tc>
        <w:tc>
          <w:tcPr>
            <w:tcW w:w="1277" w:type="dxa"/>
          </w:tcPr>
          <w:p>
            <w:pPr>
              <w:jc w:val="center"/>
              <w:rPr>
                <w:rFonts w:hint="eastAsia" w:ascii="仿宋" w:hAnsi="仿宋" w:eastAsia="仿宋" w:cs="仿宋"/>
                <w:b/>
                <w:bCs/>
                <w:sz w:val="28"/>
                <w:szCs w:val="28"/>
                <w:vertAlign w:val="baseline"/>
                <w:lang w:val="en-US" w:eastAsia="zh-CN"/>
              </w:rPr>
            </w:pPr>
          </w:p>
        </w:tc>
        <w:tc>
          <w:tcPr>
            <w:tcW w:w="1669" w:type="dxa"/>
          </w:tcPr>
          <w:p>
            <w:pPr>
              <w:jc w:val="center"/>
              <w:rPr>
                <w:rFonts w:hint="eastAsia" w:ascii="仿宋" w:hAnsi="仿宋" w:eastAsia="仿宋" w:cs="仿宋"/>
                <w:b/>
                <w:bCs/>
                <w:sz w:val="28"/>
                <w:szCs w:val="28"/>
                <w:vertAlign w:val="baseline"/>
                <w:lang w:val="en-US" w:eastAsia="zh-CN"/>
              </w:rPr>
            </w:pPr>
          </w:p>
        </w:tc>
        <w:tc>
          <w:tcPr>
            <w:tcW w:w="1767" w:type="dxa"/>
          </w:tcPr>
          <w:p>
            <w:pPr>
              <w:jc w:val="center"/>
              <w:rPr>
                <w:rFonts w:hint="eastAsia" w:ascii="仿宋" w:hAnsi="仿宋" w:eastAsia="仿宋" w:cs="仿宋"/>
                <w:b/>
                <w:bCs/>
                <w:sz w:val="28"/>
                <w:szCs w:val="28"/>
                <w:vertAlign w:val="baseline"/>
                <w:lang w:val="en-US" w:eastAsia="zh-CN"/>
              </w:rPr>
            </w:pPr>
          </w:p>
        </w:tc>
        <w:tc>
          <w:tcPr>
            <w:tcW w:w="2018" w:type="dxa"/>
          </w:tcPr>
          <w:p>
            <w:pPr>
              <w:jc w:val="center"/>
              <w:rPr>
                <w:rFonts w:hint="eastAsia" w:ascii="仿宋" w:hAnsi="仿宋" w:eastAsia="仿宋" w:cs="仿宋"/>
                <w:b/>
                <w:bCs/>
                <w:sz w:val="28"/>
                <w:szCs w:val="28"/>
                <w:vertAlign w:val="baseline"/>
                <w:lang w:val="en-US" w:eastAsia="zh-CN"/>
              </w:rPr>
            </w:pPr>
          </w:p>
        </w:tc>
        <w:tc>
          <w:tcPr>
            <w:tcW w:w="2138" w:type="dxa"/>
          </w:tcPr>
          <w:p>
            <w:pPr>
              <w:jc w:val="center"/>
              <w:rPr>
                <w:rFonts w:hint="eastAsia" w:ascii="仿宋" w:hAnsi="仿宋" w:eastAsia="仿宋" w:cs="仿宋"/>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347" w:type="dxa"/>
          </w:tcPr>
          <w:p>
            <w:pPr>
              <w:jc w:val="center"/>
              <w:rPr>
                <w:rFonts w:hint="eastAsia" w:ascii="仿宋" w:hAnsi="仿宋" w:eastAsia="仿宋" w:cs="仿宋"/>
                <w:b/>
                <w:bCs/>
                <w:sz w:val="28"/>
                <w:szCs w:val="28"/>
                <w:vertAlign w:val="baseline"/>
                <w:lang w:val="en-US" w:eastAsia="zh-CN"/>
              </w:rPr>
            </w:pPr>
          </w:p>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合计</w:t>
            </w:r>
          </w:p>
        </w:tc>
        <w:tc>
          <w:tcPr>
            <w:tcW w:w="2029" w:type="dxa"/>
          </w:tcPr>
          <w:p>
            <w:pPr>
              <w:jc w:val="center"/>
              <w:rPr>
                <w:rFonts w:hint="eastAsia" w:ascii="仿宋" w:hAnsi="仿宋" w:eastAsia="仿宋" w:cs="仿宋"/>
                <w:b/>
                <w:bCs/>
                <w:sz w:val="28"/>
                <w:szCs w:val="28"/>
                <w:vertAlign w:val="baseline"/>
                <w:lang w:val="en-US" w:eastAsia="zh-CN"/>
              </w:rPr>
            </w:pPr>
          </w:p>
        </w:tc>
        <w:tc>
          <w:tcPr>
            <w:tcW w:w="1277" w:type="dxa"/>
          </w:tcPr>
          <w:p>
            <w:pPr>
              <w:jc w:val="center"/>
              <w:rPr>
                <w:rFonts w:hint="eastAsia" w:ascii="仿宋" w:hAnsi="仿宋" w:eastAsia="仿宋" w:cs="仿宋"/>
                <w:b/>
                <w:bCs/>
                <w:sz w:val="28"/>
                <w:szCs w:val="28"/>
                <w:vertAlign w:val="baseline"/>
                <w:lang w:val="en-US" w:eastAsia="zh-CN"/>
              </w:rPr>
            </w:pPr>
          </w:p>
        </w:tc>
        <w:tc>
          <w:tcPr>
            <w:tcW w:w="1669" w:type="dxa"/>
          </w:tcPr>
          <w:p>
            <w:pPr>
              <w:jc w:val="center"/>
              <w:rPr>
                <w:rFonts w:hint="eastAsia" w:ascii="仿宋" w:hAnsi="仿宋" w:eastAsia="仿宋" w:cs="仿宋"/>
                <w:b/>
                <w:bCs/>
                <w:sz w:val="28"/>
                <w:szCs w:val="28"/>
                <w:vertAlign w:val="baseline"/>
                <w:lang w:val="en-US" w:eastAsia="zh-CN"/>
              </w:rPr>
            </w:pPr>
          </w:p>
        </w:tc>
        <w:tc>
          <w:tcPr>
            <w:tcW w:w="1767" w:type="dxa"/>
          </w:tcPr>
          <w:p>
            <w:pPr>
              <w:jc w:val="center"/>
              <w:rPr>
                <w:rFonts w:hint="eastAsia" w:ascii="仿宋" w:hAnsi="仿宋" w:eastAsia="仿宋" w:cs="仿宋"/>
                <w:b/>
                <w:bCs/>
                <w:sz w:val="28"/>
                <w:szCs w:val="28"/>
                <w:vertAlign w:val="baseline"/>
                <w:lang w:val="en-US" w:eastAsia="zh-CN"/>
              </w:rPr>
            </w:pPr>
          </w:p>
        </w:tc>
        <w:tc>
          <w:tcPr>
            <w:tcW w:w="2018" w:type="dxa"/>
          </w:tcPr>
          <w:p>
            <w:pPr>
              <w:jc w:val="center"/>
              <w:rPr>
                <w:rFonts w:hint="eastAsia" w:ascii="仿宋" w:hAnsi="仿宋" w:eastAsia="仿宋" w:cs="仿宋"/>
                <w:b/>
                <w:bCs/>
                <w:sz w:val="28"/>
                <w:szCs w:val="28"/>
                <w:vertAlign w:val="baseline"/>
                <w:lang w:val="en-US" w:eastAsia="zh-CN"/>
              </w:rPr>
            </w:pPr>
          </w:p>
        </w:tc>
        <w:tc>
          <w:tcPr>
            <w:tcW w:w="2138" w:type="dxa"/>
          </w:tcPr>
          <w:p>
            <w:pPr>
              <w:jc w:val="center"/>
              <w:rPr>
                <w:rFonts w:hint="eastAsia" w:ascii="仿宋" w:hAnsi="仿宋" w:eastAsia="仿宋" w:cs="仿宋"/>
                <w:b/>
                <w:bCs/>
                <w:sz w:val="28"/>
                <w:szCs w:val="28"/>
                <w:vertAlign w:val="baseline"/>
                <w:lang w:val="en-US" w:eastAsia="zh-CN"/>
              </w:rPr>
            </w:pPr>
          </w:p>
        </w:tc>
      </w:tr>
    </w:tbl>
    <w:p>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用料部位及用途：</w:t>
      </w:r>
    </w:p>
    <w:p>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备注：如为普票，单价填验收单上的含税单价，如为专票，单价填验收单上的税前单价。</w:t>
      </w:r>
    </w:p>
    <w:p>
      <w:pPr>
        <w:keepNext w:val="0"/>
        <w:keepLines w:val="0"/>
        <w:pageBreakBefore w:val="0"/>
        <w:widowControl w:val="0"/>
        <w:kinsoku/>
        <w:wordWrap/>
        <w:overflowPunct/>
        <w:topLinePunct w:val="0"/>
        <w:autoSpaceDE w:val="0"/>
        <w:autoSpaceDN w:val="0"/>
        <w:bidi w:val="0"/>
        <w:adjustRightInd/>
        <w:snapToGrid/>
        <w:spacing w:line="480" w:lineRule="auto"/>
        <w:textAlignment w:val="auto"/>
      </w:pPr>
      <w:r>
        <w:rPr>
          <w:rFonts w:hint="eastAsia" w:ascii="仿宋" w:hAnsi="仿宋" w:eastAsia="仿宋" w:cs="仿宋"/>
          <w:sz w:val="28"/>
          <w:szCs w:val="28"/>
          <w:lang w:val="en-US" w:eastAsia="zh-CN"/>
        </w:rPr>
        <w:t>发料人：                领料人：                生产经理：                项目负责人：</w:t>
      </w:r>
    </w:p>
    <w:p>
      <w:pPr>
        <w:sectPr>
          <w:footerReference r:id="rId30" w:type="default"/>
          <w:pgSz w:w="16840" w:h="11911" w:orient="landscape"/>
          <w:pgMar w:top="1678" w:right="1502" w:bottom="1559" w:left="1100" w:header="0" w:footer="913" w:gutter="0"/>
          <w:pgNumType w:fmt="decimal"/>
          <w:cols w:space="0" w:num="1"/>
          <w:rtlGutter w:val="0"/>
          <w:docGrid w:linePitch="0" w:charSpace="0"/>
        </w:sectPr>
      </w:pPr>
    </w:p>
    <w:p>
      <w:pPr>
        <w:pStyle w:val="20"/>
        <w:numPr>
          <w:ilvl w:val="0"/>
          <w:numId w:val="0"/>
        </w:numPr>
        <w:tabs>
          <w:tab w:val="left" w:pos="2164"/>
        </w:tabs>
        <w:spacing w:before="44" w:after="0" w:line="240" w:lineRule="auto"/>
        <w:ind w:right="0" w:rightChars="0" w:firstLine="560" w:firstLineChars="200"/>
        <w:jc w:val="both"/>
        <w:rPr>
          <w:rFonts w:hint="default"/>
          <w:sz w:val="28"/>
          <w:highlight w:val="red"/>
          <w:lang w:val="en-US" w:eastAsia="zh-CN"/>
        </w:rPr>
      </w:pPr>
      <w:bookmarkStart w:id="195" w:name="_bookmark30"/>
      <w:bookmarkEnd w:id="195"/>
      <w:r>
        <w:rPr>
          <w:rFonts w:hint="eastAsia" w:cs="宋体"/>
          <w:b w:val="0"/>
          <w:bCs w:val="0"/>
          <w:color w:val="auto"/>
          <w:sz w:val="28"/>
          <w:szCs w:val="28"/>
          <w:highlight w:val="none"/>
          <w:lang w:val="en-US" w:eastAsia="zh-CN"/>
        </w:rPr>
        <w:t>4.7.5.11 废材处置申请单</w:t>
      </w:r>
    </w:p>
    <w:p>
      <w:pPr>
        <w:pageBreakBefore w:val="0"/>
        <w:kinsoku/>
        <w:wordWrap/>
        <w:overflowPunct/>
        <w:topLinePunct w:val="0"/>
        <w:bidi w:val="0"/>
        <w:spacing w:line="560" w:lineRule="exact"/>
        <w:jc w:val="center"/>
        <w:rPr>
          <w:rFonts w:hint="eastAsia" w:ascii="仿宋_GB2312" w:eastAsia="仿宋_GB2312"/>
          <w:b/>
          <w:bCs/>
          <w:sz w:val="36"/>
          <w:szCs w:val="36"/>
        </w:rPr>
      </w:pPr>
      <w:r>
        <w:rPr>
          <w:rFonts w:hint="eastAsia" w:ascii="仿宋_GB2312" w:eastAsia="仿宋_GB2312"/>
          <w:b/>
          <w:bCs/>
          <w:sz w:val="36"/>
          <w:szCs w:val="36"/>
        </w:rPr>
        <w:t>废材处置申请单</w:t>
      </w:r>
    </w:p>
    <w:p>
      <w:pPr>
        <w:pageBreakBefore w:val="0"/>
        <w:kinsoku/>
        <w:wordWrap/>
        <w:overflowPunct/>
        <w:topLinePunct w:val="0"/>
        <w:bidi w:val="0"/>
        <w:spacing w:line="560" w:lineRule="exact"/>
        <w:jc w:val="left"/>
        <w:rPr>
          <w:rFonts w:hint="eastAsia" w:ascii="仿宋" w:hAnsi="仿宋" w:eastAsia="仿宋" w:cs="仿宋"/>
          <w:sz w:val="24"/>
        </w:rPr>
      </w:pPr>
      <w:r>
        <w:rPr>
          <w:rFonts w:hint="eastAsia" w:ascii="仿宋" w:hAnsi="仿宋" w:eastAsia="仿宋" w:cs="仿宋"/>
          <w:sz w:val="24"/>
        </w:rPr>
        <w:t>项目名称：                                               编号：</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056"/>
        <w:gridCol w:w="2303"/>
        <w:gridCol w:w="1505"/>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废材</w:t>
            </w:r>
          </w:p>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处置</w:t>
            </w:r>
          </w:p>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评估</w:t>
            </w:r>
          </w:p>
          <w:p>
            <w:pPr>
              <w:pageBreakBefore w:val="0"/>
              <w:kinsoku/>
              <w:wordWrap/>
              <w:overflowPunct/>
              <w:topLinePunct w:val="0"/>
              <w:bidi w:val="0"/>
              <w:spacing w:line="560" w:lineRule="exact"/>
              <w:jc w:val="center"/>
              <w:rPr>
                <w:rFonts w:hint="eastAsia" w:ascii="仿宋" w:hAnsi="仿宋" w:eastAsia="仿宋" w:cs="仿宋"/>
                <w:b/>
                <w:bCs/>
                <w:spacing w:val="3"/>
                <w:kern w:val="0"/>
                <w:sz w:val="36"/>
                <w:szCs w:val="36"/>
              </w:rPr>
            </w:pPr>
            <w:r>
              <w:rPr>
                <w:rFonts w:hint="eastAsia" w:ascii="仿宋" w:hAnsi="仿宋" w:eastAsia="仿宋" w:cs="仿宋"/>
                <w:sz w:val="24"/>
              </w:rPr>
              <w:t>申请</w:t>
            </w: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b/>
                <w:bCs/>
                <w:spacing w:val="3"/>
                <w:kern w:val="0"/>
                <w:sz w:val="36"/>
                <w:szCs w:val="36"/>
              </w:rPr>
            </w:pPr>
            <w:r>
              <w:rPr>
                <w:rFonts w:hint="eastAsia" w:ascii="仿宋" w:hAnsi="仿宋" w:eastAsia="仿宋" w:cs="仿宋"/>
                <w:sz w:val="24"/>
              </w:rPr>
              <w:t>废材品种</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sz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购入单价</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sz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拟处置日期</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b/>
                <w:bCs/>
                <w:spacing w:val="3"/>
                <w:kern w:val="0"/>
                <w:sz w:val="36"/>
                <w:szCs w:val="36"/>
              </w:rPr>
            </w:pPr>
            <w:r>
              <w:rPr>
                <w:rFonts w:hint="eastAsia" w:ascii="仿宋" w:hAnsi="仿宋" w:eastAsia="仿宋" w:cs="仿宋"/>
                <w:sz w:val="24"/>
              </w:rPr>
              <w:t>拟使用计量方式</w:t>
            </w:r>
          </w:p>
        </w:tc>
        <w:tc>
          <w:tcPr>
            <w:tcW w:w="2410" w:type="dxa"/>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1559" w:type="dxa"/>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r>
              <w:rPr>
                <w:rFonts w:hint="eastAsia" w:ascii="仿宋" w:hAnsi="仿宋" w:eastAsia="仿宋" w:cs="仿宋"/>
                <w:sz w:val="24"/>
              </w:rPr>
              <w:t>暂估数量</w:t>
            </w:r>
          </w:p>
        </w:tc>
        <w:tc>
          <w:tcPr>
            <w:tcW w:w="2188" w:type="dxa"/>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单价</w:t>
            </w:r>
          </w:p>
        </w:tc>
        <w:tc>
          <w:tcPr>
            <w:tcW w:w="2410" w:type="dxa"/>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1559" w:type="dxa"/>
            <w:noWrap w:val="0"/>
            <w:vAlign w:val="center"/>
          </w:tcPr>
          <w:p>
            <w:pPr>
              <w:pageBreakBefore w:val="0"/>
              <w:kinsoku/>
              <w:wordWrap/>
              <w:overflowPunct/>
              <w:topLinePunct w:val="0"/>
              <w:bidi w:val="0"/>
              <w:spacing w:line="560" w:lineRule="exact"/>
              <w:rPr>
                <w:rFonts w:hint="eastAsia" w:ascii="仿宋" w:hAnsi="仿宋" w:eastAsia="仿宋" w:cs="仿宋"/>
                <w:sz w:val="24"/>
              </w:rPr>
            </w:pPr>
            <w:r>
              <w:rPr>
                <w:rFonts w:hint="eastAsia" w:ascii="仿宋" w:hAnsi="仿宋" w:eastAsia="仿宋" w:cs="仿宋"/>
                <w:sz w:val="24"/>
              </w:rPr>
              <w:t>暂估金额</w:t>
            </w:r>
          </w:p>
        </w:tc>
        <w:tc>
          <w:tcPr>
            <w:tcW w:w="2188" w:type="dxa"/>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申请（经办）人</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项目部处置</w:t>
            </w:r>
          </w:p>
          <w:p>
            <w:pPr>
              <w:pageBreakBefore w:val="0"/>
              <w:kinsoku/>
              <w:wordWrap/>
              <w:overflowPunct/>
              <w:topLinePunct w:val="0"/>
              <w:bidi w:val="0"/>
              <w:spacing w:line="560" w:lineRule="exact"/>
              <w:jc w:val="center"/>
              <w:rPr>
                <w:rFonts w:hint="eastAsia" w:ascii="仿宋" w:hAnsi="仿宋" w:eastAsia="仿宋" w:cs="仿宋"/>
                <w:b/>
                <w:bCs/>
                <w:spacing w:val="3"/>
                <w:kern w:val="0"/>
                <w:sz w:val="36"/>
                <w:szCs w:val="36"/>
              </w:rPr>
            </w:pPr>
            <w:r>
              <w:rPr>
                <w:rFonts w:hint="eastAsia" w:ascii="仿宋" w:hAnsi="仿宋" w:eastAsia="仿宋" w:cs="仿宋"/>
                <w:sz w:val="24"/>
              </w:rPr>
              <w:t>申请意见</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项目部</w:t>
            </w:r>
          </w:p>
          <w:p>
            <w:pPr>
              <w:pageBreakBefore w:val="0"/>
              <w:kinsoku/>
              <w:wordWrap/>
              <w:overflowPunct/>
              <w:topLinePunct w:val="0"/>
              <w:bidi w:val="0"/>
              <w:spacing w:line="560" w:lineRule="exact"/>
              <w:jc w:val="center"/>
              <w:rPr>
                <w:rFonts w:hint="eastAsia" w:ascii="仿宋" w:hAnsi="仿宋" w:eastAsia="仿宋" w:cs="仿宋"/>
                <w:b/>
                <w:bCs/>
                <w:spacing w:val="3"/>
                <w:kern w:val="0"/>
                <w:sz w:val="36"/>
                <w:szCs w:val="36"/>
              </w:rPr>
            </w:pPr>
            <w:r>
              <w:rPr>
                <w:rFonts w:hint="eastAsia" w:ascii="仿宋" w:hAnsi="仿宋" w:eastAsia="仿宋" w:cs="仿宋"/>
                <w:sz w:val="24"/>
              </w:rPr>
              <w:t>管理部门会签</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项目负责人意见</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9" w:type="dxa"/>
            <w:vMerge w:val="restart"/>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r>
              <w:rPr>
                <w:rFonts w:hint="eastAsia" w:ascii="仿宋" w:hAnsi="仿宋" w:eastAsia="仿宋" w:cs="仿宋"/>
                <w:sz w:val="24"/>
              </w:rPr>
              <w:t>所属单位审核意 见</w:t>
            </w: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b/>
                <w:bCs/>
                <w:spacing w:val="3"/>
                <w:kern w:val="0"/>
                <w:sz w:val="36"/>
                <w:szCs w:val="36"/>
              </w:rPr>
            </w:pPr>
            <w:r>
              <w:rPr>
                <w:rFonts w:hint="eastAsia" w:ascii="仿宋" w:hAnsi="仿宋" w:eastAsia="仿宋" w:cs="仿宋"/>
                <w:sz w:val="24"/>
              </w:rPr>
              <w:t>工程科审核意见</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sz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财务科审核意见</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sz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综合科审核意见</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959" w:type="dxa"/>
            <w:vMerge w:val="continue"/>
            <w:noWrap w:val="0"/>
            <w:vAlign w:val="center"/>
          </w:tcPr>
          <w:p>
            <w:pPr>
              <w:pageBreakBefore w:val="0"/>
              <w:kinsoku/>
              <w:wordWrap/>
              <w:overflowPunct/>
              <w:topLinePunct w:val="0"/>
              <w:bidi w:val="0"/>
              <w:spacing w:line="560" w:lineRule="exact"/>
              <w:rPr>
                <w:rFonts w:hint="eastAsia" w:ascii="仿宋" w:hAnsi="仿宋" w:eastAsia="仿宋" w:cs="仿宋"/>
                <w:sz w:val="24"/>
              </w:rPr>
            </w:pPr>
          </w:p>
        </w:tc>
        <w:tc>
          <w:tcPr>
            <w:tcW w:w="2126" w:type="dxa"/>
            <w:noWrap w:val="0"/>
            <w:vAlign w:val="center"/>
          </w:tcPr>
          <w:p>
            <w:pPr>
              <w:pageBreakBefore w:val="0"/>
              <w:kinsoku/>
              <w:wordWrap/>
              <w:overflowPunct/>
              <w:topLinePunct w:val="0"/>
              <w:bidi w:val="0"/>
              <w:spacing w:line="560" w:lineRule="exact"/>
              <w:jc w:val="center"/>
              <w:rPr>
                <w:rFonts w:hint="eastAsia" w:ascii="仿宋" w:hAnsi="仿宋" w:eastAsia="仿宋" w:cs="仿宋"/>
                <w:sz w:val="24"/>
              </w:rPr>
            </w:pPr>
            <w:r>
              <w:rPr>
                <w:rFonts w:hint="eastAsia" w:ascii="仿宋" w:hAnsi="仿宋" w:eastAsia="仿宋" w:cs="仿宋"/>
                <w:sz w:val="24"/>
              </w:rPr>
              <w:t>所属单位负责人审批意见</w:t>
            </w:r>
          </w:p>
        </w:tc>
        <w:tc>
          <w:tcPr>
            <w:tcW w:w="6157" w:type="dxa"/>
            <w:gridSpan w:val="3"/>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959" w:type="dxa"/>
            <w:noWrap w:val="0"/>
            <w:vAlign w:val="center"/>
          </w:tcPr>
          <w:p>
            <w:pPr>
              <w:pageBreakBefore w:val="0"/>
              <w:kinsoku/>
              <w:wordWrap/>
              <w:overflowPunct/>
              <w:topLinePunct w:val="0"/>
              <w:bidi w:val="0"/>
              <w:spacing w:line="560" w:lineRule="exact"/>
              <w:rPr>
                <w:rFonts w:hint="eastAsia" w:ascii="仿宋" w:hAnsi="仿宋" w:eastAsia="仿宋" w:cs="仿宋"/>
                <w:sz w:val="24"/>
              </w:rPr>
            </w:pPr>
            <w:r>
              <w:rPr>
                <w:rFonts w:hint="eastAsia" w:ascii="仿宋" w:hAnsi="仿宋" w:eastAsia="仿宋" w:cs="仿宋"/>
                <w:sz w:val="24"/>
              </w:rPr>
              <w:t>备注</w:t>
            </w:r>
          </w:p>
        </w:tc>
        <w:tc>
          <w:tcPr>
            <w:tcW w:w="8283" w:type="dxa"/>
            <w:gridSpan w:val="4"/>
            <w:noWrap w:val="0"/>
            <w:vAlign w:val="center"/>
          </w:tcPr>
          <w:p>
            <w:pPr>
              <w:pageBreakBefore w:val="0"/>
              <w:kinsoku/>
              <w:wordWrap/>
              <w:overflowPunct/>
              <w:topLinePunct w:val="0"/>
              <w:bidi w:val="0"/>
              <w:spacing w:line="560" w:lineRule="exact"/>
              <w:rPr>
                <w:rFonts w:hint="eastAsia" w:ascii="仿宋" w:hAnsi="仿宋" w:eastAsia="仿宋" w:cs="仿宋"/>
                <w:b/>
                <w:bCs/>
                <w:spacing w:val="3"/>
                <w:kern w:val="0"/>
                <w:sz w:val="36"/>
                <w:szCs w:val="36"/>
              </w:rPr>
            </w:pPr>
          </w:p>
        </w:tc>
      </w:tr>
    </w:tbl>
    <w:p>
      <w:pPr>
        <w:pStyle w:val="20"/>
        <w:numPr>
          <w:ilvl w:val="0"/>
          <w:numId w:val="0"/>
        </w:numPr>
        <w:tabs>
          <w:tab w:val="left" w:pos="2164"/>
        </w:tabs>
        <w:spacing w:before="44" w:after="0" w:line="240" w:lineRule="auto"/>
        <w:ind w:right="0" w:rightChars="0"/>
        <w:jc w:val="both"/>
        <w:rPr>
          <w:rFonts w:hint="eastAsia"/>
          <w:sz w:val="28"/>
          <w:highlight w:val="red"/>
          <w:lang w:val="en-US" w:eastAsia="zh-CN"/>
        </w:rPr>
      </w:pPr>
    </w:p>
    <w:p>
      <w:pPr>
        <w:pStyle w:val="20"/>
        <w:numPr>
          <w:ilvl w:val="0"/>
          <w:numId w:val="0"/>
        </w:numPr>
        <w:tabs>
          <w:tab w:val="left" w:pos="2164"/>
        </w:tabs>
        <w:spacing w:before="44" w:after="0" w:line="240" w:lineRule="auto"/>
        <w:ind w:right="0" w:rightChars="0"/>
        <w:jc w:val="both"/>
        <w:rPr>
          <w:rFonts w:hint="eastAsia"/>
          <w:sz w:val="28"/>
          <w:highlight w:val="red"/>
          <w:lang w:val="en-US" w:eastAsia="zh-CN"/>
        </w:rPr>
      </w:pPr>
    </w:p>
    <w:p>
      <w:pPr>
        <w:pStyle w:val="20"/>
        <w:numPr>
          <w:ilvl w:val="0"/>
          <w:numId w:val="0"/>
        </w:numPr>
        <w:tabs>
          <w:tab w:val="left" w:pos="2164"/>
        </w:tabs>
        <w:spacing w:before="44" w:after="0" w:line="240" w:lineRule="auto"/>
        <w:ind w:right="0" w:rightChars="0"/>
        <w:jc w:val="both"/>
        <w:rPr>
          <w:rFonts w:hint="eastAsia"/>
          <w:sz w:val="28"/>
          <w:highlight w:val="red"/>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4.8 资金回收</w:t>
      </w:r>
      <w:bookmarkStart w:id="196" w:name="4.9.1 环保管理要求"/>
      <w:bookmarkEnd w:id="196"/>
      <w:bookmarkStart w:id="197" w:name="4.9.1 环保管理要求"/>
      <w:bookmarkEnd w:id="197"/>
      <w:bookmarkStart w:id="198" w:name="4.8.1 建设期财务管理要求  "/>
      <w:bookmarkEnd w:id="198"/>
      <w:bookmarkStart w:id="199" w:name="4.9 环保管理"/>
      <w:bookmarkEnd w:id="199"/>
      <w:bookmarkStart w:id="200" w:name="4.9 环保管理"/>
      <w:bookmarkEnd w:id="200"/>
      <w:bookmarkStart w:id="201" w:name="4.8.1 建设期财务管理要求  "/>
      <w:bookmarkEnd w:id="201"/>
      <w:bookmarkStart w:id="202" w:name="4.10 合同管理"/>
      <w:bookmarkEnd w:id="202"/>
      <w:bookmarkStart w:id="203" w:name="4.10 合同管理"/>
      <w:bookmarkEnd w:id="203"/>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4.8.1 建设期财务管理要求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4.8.1.1 在项目施工阶段，及时与业主方办理工程结算、开具发票，加快资金回收。资金回收款主要包括：合同预付款、备料款、进度款、验收款和质保金等五类。</w:t>
      </w:r>
      <w:bookmarkStart w:id="204" w:name="4.8.2 建设期财务管理工作流程"/>
      <w:bookmarkEnd w:id="204"/>
      <w:bookmarkStart w:id="205" w:name="4.8.2 建设期财务管理工作流程"/>
      <w:bookmarkEnd w:id="205"/>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4.8.2 建设期财务管理工作流程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440" w:firstLineChars="200"/>
        <w:textAlignment w:val="baseline"/>
        <w:rPr>
          <w:highlight w:val="green"/>
        </w:rPr>
      </w:pPr>
      <w:r>
        <w:rPr>
          <w:highlight w:val="green"/>
        </w:rPr>
        <mc:AlternateContent>
          <mc:Choice Requires="wpg">
            <w:drawing>
              <wp:anchor distT="0" distB="0" distL="114300" distR="114300" simplePos="0" relativeHeight="251838464" behindDoc="1" locked="0" layoutInCell="1" allowOverlap="1">
                <wp:simplePos x="0" y="0"/>
                <wp:positionH relativeFrom="page">
                  <wp:posOffset>2559685</wp:posOffset>
                </wp:positionH>
                <wp:positionV relativeFrom="paragraph">
                  <wp:posOffset>209550</wp:posOffset>
                </wp:positionV>
                <wp:extent cx="1924685" cy="2533015"/>
                <wp:effectExtent l="635" t="0" r="17780" b="635"/>
                <wp:wrapTopAndBottom/>
                <wp:docPr id="276" name="组合 276"/>
                <wp:cNvGraphicFramePr/>
                <a:graphic xmlns:a="http://schemas.openxmlformats.org/drawingml/2006/main">
                  <a:graphicData uri="http://schemas.microsoft.com/office/word/2010/wordprocessingGroup">
                    <wpg:wgp>
                      <wpg:cNvGrpSpPr/>
                      <wpg:grpSpPr>
                        <a:xfrm>
                          <a:off x="0" y="0"/>
                          <a:ext cx="1924685" cy="2533015"/>
                          <a:chOff x="4013" y="495"/>
                          <a:chExt cx="3031" cy="3989"/>
                        </a:xfrm>
                      </wpg:grpSpPr>
                      <wps:wsp>
                        <wps:cNvPr id="142" name="任意多边形 142"/>
                        <wps:cNvSpPr/>
                        <wps:spPr>
                          <a:xfrm>
                            <a:off x="4012" y="495"/>
                            <a:ext cx="2998" cy="599"/>
                          </a:xfrm>
                          <a:custGeom>
                            <a:avLst/>
                            <a:gdLst/>
                            <a:ahLst/>
                            <a:cxnLst/>
                            <a:pathLst>
                              <a:path w="2998" h="599">
                                <a:moveTo>
                                  <a:pt x="2998" y="599"/>
                                </a:moveTo>
                                <a:lnTo>
                                  <a:pt x="0" y="599"/>
                                </a:lnTo>
                                <a:lnTo>
                                  <a:pt x="0" y="0"/>
                                </a:lnTo>
                                <a:lnTo>
                                  <a:pt x="2998" y="0"/>
                                </a:lnTo>
                                <a:lnTo>
                                  <a:pt x="2998" y="8"/>
                                </a:lnTo>
                                <a:lnTo>
                                  <a:pt x="15" y="8"/>
                                </a:lnTo>
                                <a:lnTo>
                                  <a:pt x="7" y="15"/>
                                </a:lnTo>
                                <a:lnTo>
                                  <a:pt x="15" y="15"/>
                                </a:lnTo>
                                <a:lnTo>
                                  <a:pt x="15" y="584"/>
                                </a:lnTo>
                                <a:lnTo>
                                  <a:pt x="7" y="584"/>
                                </a:lnTo>
                                <a:lnTo>
                                  <a:pt x="15" y="592"/>
                                </a:lnTo>
                                <a:lnTo>
                                  <a:pt x="2998" y="592"/>
                                </a:lnTo>
                                <a:lnTo>
                                  <a:pt x="2998" y="599"/>
                                </a:lnTo>
                                <a:close/>
                                <a:moveTo>
                                  <a:pt x="15" y="15"/>
                                </a:moveTo>
                                <a:lnTo>
                                  <a:pt x="7" y="15"/>
                                </a:lnTo>
                                <a:lnTo>
                                  <a:pt x="15" y="8"/>
                                </a:lnTo>
                                <a:lnTo>
                                  <a:pt x="15" y="15"/>
                                </a:lnTo>
                                <a:close/>
                                <a:moveTo>
                                  <a:pt x="2983" y="15"/>
                                </a:moveTo>
                                <a:lnTo>
                                  <a:pt x="15" y="15"/>
                                </a:lnTo>
                                <a:lnTo>
                                  <a:pt x="15" y="8"/>
                                </a:lnTo>
                                <a:lnTo>
                                  <a:pt x="2983" y="8"/>
                                </a:lnTo>
                                <a:lnTo>
                                  <a:pt x="2983" y="15"/>
                                </a:lnTo>
                                <a:close/>
                                <a:moveTo>
                                  <a:pt x="2983" y="592"/>
                                </a:moveTo>
                                <a:lnTo>
                                  <a:pt x="2983" y="8"/>
                                </a:lnTo>
                                <a:lnTo>
                                  <a:pt x="2990" y="15"/>
                                </a:lnTo>
                                <a:lnTo>
                                  <a:pt x="2998" y="15"/>
                                </a:lnTo>
                                <a:lnTo>
                                  <a:pt x="2998" y="584"/>
                                </a:lnTo>
                                <a:lnTo>
                                  <a:pt x="2990" y="584"/>
                                </a:lnTo>
                                <a:lnTo>
                                  <a:pt x="2983" y="592"/>
                                </a:lnTo>
                                <a:close/>
                                <a:moveTo>
                                  <a:pt x="2998" y="15"/>
                                </a:moveTo>
                                <a:lnTo>
                                  <a:pt x="2990" y="15"/>
                                </a:lnTo>
                                <a:lnTo>
                                  <a:pt x="2983" y="8"/>
                                </a:lnTo>
                                <a:lnTo>
                                  <a:pt x="2998" y="8"/>
                                </a:lnTo>
                                <a:lnTo>
                                  <a:pt x="2998" y="15"/>
                                </a:lnTo>
                                <a:close/>
                                <a:moveTo>
                                  <a:pt x="15" y="592"/>
                                </a:moveTo>
                                <a:lnTo>
                                  <a:pt x="7" y="584"/>
                                </a:lnTo>
                                <a:lnTo>
                                  <a:pt x="15" y="584"/>
                                </a:lnTo>
                                <a:lnTo>
                                  <a:pt x="15" y="592"/>
                                </a:lnTo>
                                <a:close/>
                                <a:moveTo>
                                  <a:pt x="2983" y="592"/>
                                </a:moveTo>
                                <a:lnTo>
                                  <a:pt x="15" y="592"/>
                                </a:lnTo>
                                <a:lnTo>
                                  <a:pt x="15" y="584"/>
                                </a:lnTo>
                                <a:lnTo>
                                  <a:pt x="2983" y="584"/>
                                </a:lnTo>
                                <a:lnTo>
                                  <a:pt x="2983" y="592"/>
                                </a:lnTo>
                                <a:close/>
                                <a:moveTo>
                                  <a:pt x="2998" y="592"/>
                                </a:moveTo>
                                <a:lnTo>
                                  <a:pt x="2983" y="592"/>
                                </a:lnTo>
                                <a:lnTo>
                                  <a:pt x="2990" y="584"/>
                                </a:lnTo>
                                <a:lnTo>
                                  <a:pt x="2998" y="584"/>
                                </a:lnTo>
                                <a:lnTo>
                                  <a:pt x="2998" y="592"/>
                                </a:lnTo>
                                <a:close/>
                              </a:path>
                            </a:pathLst>
                          </a:custGeom>
                          <a:solidFill>
                            <a:srgbClr val="000000"/>
                          </a:solidFill>
                          <a:ln>
                            <a:noFill/>
                          </a:ln>
                        </wps:spPr>
                        <wps:bodyPr upright="1"/>
                      </wps:wsp>
                      <wps:wsp>
                        <wps:cNvPr id="193" name="任意多边形 193"/>
                        <wps:cNvSpPr/>
                        <wps:spPr>
                          <a:xfrm>
                            <a:off x="4012" y="1086"/>
                            <a:ext cx="3031" cy="3398"/>
                          </a:xfrm>
                          <a:custGeom>
                            <a:avLst/>
                            <a:gdLst/>
                            <a:ahLst/>
                            <a:cxnLst/>
                            <a:pathLst>
                              <a:path w="3031" h="3398">
                                <a:moveTo>
                                  <a:pt x="3031" y="2798"/>
                                </a:moveTo>
                                <a:lnTo>
                                  <a:pt x="3016" y="2798"/>
                                </a:lnTo>
                                <a:lnTo>
                                  <a:pt x="3016" y="2813"/>
                                </a:lnTo>
                                <a:lnTo>
                                  <a:pt x="3016" y="3382"/>
                                </a:lnTo>
                                <a:lnTo>
                                  <a:pt x="48" y="3382"/>
                                </a:lnTo>
                                <a:lnTo>
                                  <a:pt x="48" y="2813"/>
                                </a:lnTo>
                                <a:lnTo>
                                  <a:pt x="3016" y="2813"/>
                                </a:lnTo>
                                <a:lnTo>
                                  <a:pt x="3016" y="2798"/>
                                </a:lnTo>
                                <a:lnTo>
                                  <a:pt x="1536" y="2798"/>
                                </a:lnTo>
                                <a:lnTo>
                                  <a:pt x="1540" y="2791"/>
                                </a:lnTo>
                                <a:lnTo>
                                  <a:pt x="1563" y="2749"/>
                                </a:lnTo>
                                <a:lnTo>
                                  <a:pt x="1564" y="2746"/>
                                </a:lnTo>
                                <a:lnTo>
                                  <a:pt x="1564" y="2744"/>
                                </a:lnTo>
                                <a:lnTo>
                                  <a:pt x="1563" y="2741"/>
                                </a:lnTo>
                                <a:lnTo>
                                  <a:pt x="1561" y="2739"/>
                                </a:lnTo>
                                <a:lnTo>
                                  <a:pt x="1559" y="2738"/>
                                </a:lnTo>
                                <a:lnTo>
                                  <a:pt x="1556" y="2738"/>
                                </a:lnTo>
                                <a:lnTo>
                                  <a:pt x="1554" y="2738"/>
                                </a:lnTo>
                                <a:lnTo>
                                  <a:pt x="1551" y="2740"/>
                                </a:lnTo>
                                <a:lnTo>
                                  <a:pt x="1550" y="2742"/>
                                </a:lnTo>
                                <a:lnTo>
                                  <a:pt x="1538" y="2763"/>
                                </a:lnTo>
                                <a:lnTo>
                                  <a:pt x="1522" y="2247"/>
                                </a:lnTo>
                                <a:lnTo>
                                  <a:pt x="2998" y="2247"/>
                                </a:lnTo>
                                <a:lnTo>
                                  <a:pt x="2998" y="2240"/>
                                </a:lnTo>
                                <a:lnTo>
                                  <a:pt x="2998" y="2232"/>
                                </a:lnTo>
                                <a:lnTo>
                                  <a:pt x="2998" y="1663"/>
                                </a:lnTo>
                                <a:lnTo>
                                  <a:pt x="2998" y="1656"/>
                                </a:lnTo>
                                <a:lnTo>
                                  <a:pt x="2998" y="1648"/>
                                </a:lnTo>
                                <a:lnTo>
                                  <a:pt x="2983" y="1648"/>
                                </a:lnTo>
                                <a:lnTo>
                                  <a:pt x="2983" y="1663"/>
                                </a:lnTo>
                                <a:lnTo>
                                  <a:pt x="2983" y="2232"/>
                                </a:lnTo>
                                <a:lnTo>
                                  <a:pt x="1521" y="2232"/>
                                </a:lnTo>
                                <a:lnTo>
                                  <a:pt x="1521" y="2206"/>
                                </a:lnTo>
                                <a:lnTo>
                                  <a:pt x="1506" y="2206"/>
                                </a:lnTo>
                                <a:lnTo>
                                  <a:pt x="1506" y="2232"/>
                                </a:lnTo>
                                <a:lnTo>
                                  <a:pt x="15" y="2232"/>
                                </a:lnTo>
                                <a:lnTo>
                                  <a:pt x="15" y="1663"/>
                                </a:lnTo>
                                <a:lnTo>
                                  <a:pt x="2983" y="1663"/>
                                </a:lnTo>
                                <a:lnTo>
                                  <a:pt x="2983" y="1648"/>
                                </a:lnTo>
                                <a:lnTo>
                                  <a:pt x="1504" y="1648"/>
                                </a:lnTo>
                                <a:lnTo>
                                  <a:pt x="1508" y="1641"/>
                                </a:lnTo>
                                <a:lnTo>
                                  <a:pt x="1533" y="1601"/>
                                </a:lnTo>
                                <a:lnTo>
                                  <a:pt x="1534" y="1598"/>
                                </a:lnTo>
                                <a:lnTo>
                                  <a:pt x="1534" y="1596"/>
                                </a:lnTo>
                                <a:lnTo>
                                  <a:pt x="1533" y="1593"/>
                                </a:lnTo>
                                <a:lnTo>
                                  <a:pt x="1532" y="1591"/>
                                </a:lnTo>
                                <a:lnTo>
                                  <a:pt x="1530" y="1590"/>
                                </a:lnTo>
                                <a:lnTo>
                                  <a:pt x="1527" y="1589"/>
                                </a:lnTo>
                                <a:lnTo>
                                  <a:pt x="1524" y="1589"/>
                                </a:lnTo>
                                <a:lnTo>
                                  <a:pt x="1522" y="1591"/>
                                </a:lnTo>
                                <a:lnTo>
                                  <a:pt x="1520" y="1593"/>
                                </a:lnTo>
                                <a:lnTo>
                                  <a:pt x="1508" y="1613"/>
                                </a:lnTo>
                                <a:lnTo>
                                  <a:pt x="1519" y="1147"/>
                                </a:lnTo>
                                <a:lnTo>
                                  <a:pt x="2998" y="1147"/>
                                </a:lnTo>
                                <a:lnTo>
                                  <a:pt x="2998" y="1140"/>
                                </a:lnTo>
                                <a:lnTo>
                                  <a:pt x="2998" y="1132"/>
                                </a:lnTo>
                                <a:lnTo>
                                  <a:pt x="2998" y="563"/>
                                </a:lnTo>
                                <a:lnTo>
                                  <a:pt x="2998" y="556"/>
                                </a:lnTo>
                                <a:lnTo>
                                  <a:pt x="2998" y="548"/>
                                </a:lnTo>
                                <a:lnTo>
                                  <a:pt x="2983" y="548"/>
                                </a:lnTo>
                                <a:lnTo>
                                  <a:pt x="2983" y="563"/>
                                </a:lnTo>
                                <a:lnTo>
                                  <a:pt x="2983" y="1132"/>
                                </a:lnTo>
                                <a:lnTo>
                                  <a:pt x="15" y="1132"/>
                                </a:lnTo>
                                <a:lnTo>
                                  <a:pt x="15" y="563"/>
                                </a:lnTo>
                                <a:lnTo>
                                  <a:pt x="2983" y="563"/>
                                </a:lnTo>
                                <a:lnTo>
                                  <a:pt x="2983" y="548"/>
                                </a:lnTo>
                                <a:lnTo>
                                  <a:pt x="1503" y="548"/>
                                </a:lnTo>
                                <a:lnTo>
                                  <a:pt x="1508" y="541"/>
                                </a:lnTo>
                                <a:lnTo>
                                  <a:pt x="1532" y="500"/>
                                </a:lnTo>
                                <a:lnTo>
                                  <a:pt x="1533" y="497"/>
                                </a:lnTo>
                                <a:lnTo>
                                  <a:pt x="1533" y="495"/>
                                </a:lnTo>
                                <a:lnTo>
                                  <a:pt x="1532" y="492"/>
                                </a:lnTo>
                                <a:lnTo>
                                  <a:pt x="1530" y="490"/>
                                </a:lnTo>
                                <a:lnTo>
                                  <a:pt x="1528" y="489"/>
                                </a:lnTo>
                                <a:lnTo>
                                  <a:pt x="1525" y="488"/>
                                </a:lnTo>
                                <a:lnTo>
                                  <a:pt x="1523" y="489"/>
                                </a:lnTo>
                                <a:lnTo>
                                  <a:pt x="1520" y="490"/>
                                </a:lnTo>
                                <a:lnTo>
                                  <a:pt x="1519" y="492"/>
                                </a:lnTo>
                                <a:lnTo>
                                  <a:pt x="1507" y="513"/>
                                </a:lnTo>
                                <a:lnTo>
                                  <a:pt x="1507" y="0"/>
                                </a:lnTo>
                                <a:lnTo>
                                  <a:pt x="1492" y="0"/>
                                </a:lnTo>
                                <a:lnTo>
                                  <a:pt x="1492" y="513"/>
                                </a:lnTo>
                                <a:lnTo>
                                  <a:pt x="1492" y="541"/>
                                </a:lnTo>
                                <a:lnTo>
                                  <a:pt x="1473" y="488"/>
                                </a:lnTo>
                                <a:lnTo>
                                  <a:pt x="1470" y="489"/>
                                </a:lnTo>
                                <a:lnTo>
                                  <a:pt x="1468" y="490"/>
                                </a:lnTo>
                                <a:lnTo>
                                  <a:pt x="1466" y="492"/>
                                </a:lnTo>
                                <a:lnTo>
                                  <a:pt x="1465" y="495"/>
                                </a:lnTo>
                                <a:lnTo>
                                  <a:pt x="1465" y="497"/>
                                </a:lnTo>
                                <a:lnTo>
                                  <a:pt x="1466" y="500"/>
                                </a:lnTo>
                                <a:lnTo>
                                  <a:pt x="1495" y="548"/>
                                </a:lnTo>
                                <a:lnTo>
                                  <a:pt x="0" y="548"/>
                                </a:lnTo>
                                <a:lnTo>
                                  <a:pt x="0" y="1147"/>
                                </a:lnTo>
                                <a:lnTo>
                                  <a:pt x="1504" y="1147"/>
                                </a:lnTo>
                                <a:lnTo>
                                  <a:pt x="1493" y="1613"/>
                                </a:lnTo>
                                <a:lnTo>
                                  <a:pt x="1481" y="1592"/>
                                </a:lnTo>
                                <a:lnTo>
                                  <a:pt x="1479" y="1590"/>
                                </a:lnTo>
                                <a:lnTo>
                                  <a:pt x="1477" y="1588"/>
                                </a:lnTo>
                                <a:lnTo>
                                  <a:pt x="1474" y="1588"/>
                                </a:lnTo>
                                <a:lnTo>
                                  <a:pt x="1472" y="1588"/>
                                </a:lnTo>
                                <a:lnTo>
                                  <a:pt x="1470" y="1589"/>
                                </a:lnTo>
                                <a:lnTo>
                                  <a:pt x="1468" y="1591"/>
                                </a:lnTo>
                                <a:lnTo>
                                  <a:pt x="1467" y="1594"/>
                                </a:lnTo>
                                <a:lnTo>
                                  <a:pt x="1467" y="1596"/>
                                </a:lnTo>
                                <a:lnTo>
                                  <a:pt x="1468" y="1599"/>
                                </a:lnTo>
                                <a:lnTo>
                                  <a:pt x="1495" y="1648"/>
                                </a:lnTo>
                                <a:lnTo>
                                  <a:pt x="0" y="1648"/>
                                </a:lnTo>
                                <a:lnTo>
                                  <a:pt x="0" y="2247"/>
                                </a:lnTo>
                                <a:lnTo>
                                  <a:pt x="1507" y="2247"/>
                                </a:lnTo>
                                <a:lnTo>
                                  <a:pt x="1523" y="2763"/>
                                </a:lnTo>
                                <a:lnTo>
                                  <a:pt x="1510" y="2743"/>
                                </a:lnTo>
                                <a:lnTo>
                                  <a:pt x="1508" y="2741"/>
                                </a:lnTo>
                                <a:lnTo>
                                  <a:pt x="1506" y="2740"/>
                                </a:lnTo>
                                <a:lnTo>
                                  <a:pt x="1504" y="2739"/>
                                </a:lnTo>
                                <a:lnTo>
                                  <a:pt x="1501" y="2740"/>
                                </a:lnTo>
                                <a:lnTo>
                                  <a:pt x="1499" y="2741"/>
                                </a:lnTo>
                                <a:lnTo>
                                  <a:pt x="1497" y="2743"/>
                                </a:lnTo>
                                <a:lnTo>
                                  <a:pt x="1496" y="2746"/>
                                </a:lnTo>
                                <a:lnTo>
                                  <a:pt x="1497" y="2748"/>
                                </a:lnTo>
                                <a:lnTo>
                                  <a:pt x="1498" y="2751"/>
                                </a:lnTo>
                                <a:lnTo>
                                  <a:pt x="1527" y="2798"/>
                                </a:lnTo>
                                <a:lnTo>
                                  <a:pt x="33" y="2798"/>
                                </a:lnTo>
                                <a:lnTo>
                                  <a:pt x="33" y="3397"/>
                                </a:lnTo>
                                <a:lnTo>
                                  <a:pt x="3031" y="3397"/>
                                </a:lnTo>
                                <a:lnTo>
                                  <a:pt x="3031" y="3390"/>
                                </a:lnTo>
                                <a:lnTo>
                                  <a:pt x="3031" y="3382"/>
                                </a:lnTo>
                                <a:lnTo>
                                  <a:pt x="3031" y="2813"/>
                                </a:lnTo>
                                <a:lnTo>
                                  <a:pt x="3031" y="2806"/>
                                </a:lnTo>
                                <a:lnTo>
                                  <a:pt x="3031" y="2798"/>
                                </a:lnTo>
                                <a:close/>
                              </a:path>
                            </a:pathLst>
                          </a:custGeom>
                          <a:solidFill>
                            <a:srgbClr val="000000"/>
                          </a:solidFill>
                          <a:ln>
                            <a:noFill/>
                          </a:ln>
                        </wps:spPr>
                        <wps:bodyPr upright="1"/>
                      </wps:wsp>
                      <wps:wsp>
                        <wps:cNvPr id="194" name="文本框 194"/>
                        <wps:cNvSpPr txBox="1"/>
                        <wps:spPr>
                          <a:xfrm>
                            <a:off x="4250" y="634"/>
                            <a:ext cx="2538" cy="209"/>
                          </a:xfrm>
                          <a:prstGeom prst="rect">
                            <a:avLst/>
                          </a:prstGeom>
                          <a:noFill/>
                          <a:ln>
                            <a:noFill/>
                          </a:ln>
                        </wps:spPr>
                        <wps:txbx>
                          <w:txbxContent>
                            <w:p>
                              <w:pPr>
                                <w:spacing w:before="0" w:line="209" w:lineRule="exact"/>
                                <w:ind w:left="0" w:right="0" w:firstLine="0"/>
                                <w:jc w:val="center"/>
                                <w:rPr>
                                  <w:sz w:val="21"/>
                                </w:rPr>
                              </w:pPr>
                              <w:r>
                                <w:rPr>
                                  <w:rFonts w:hint="eastAsia"/>
                                  <w:sz w:val="21"/>
                                  <w:lang w:val="en-US" w:eastAsia="zh-CN"/>
                                </w:rPr>
                                <w:t>项目</w:t>
                              </w:r>
                              <w:r>
                                <w:rPr>
                                  <w:sz w:val="21"/>
                                </w:rPr>
                                <w:t>核算员审核</w:t>
                              </w:r>
                            </w:p>
                          </w:txbxContent>
                        </wps:txbx>
                        <wps:bodyPr lIns="0" tIns="0" rIns="0" bIns="0" upright="1"/>
                      </wps:wsp>
                      <wps:wsp>
                        <wps:cNvPr id="205" name="文本框 205"/>
                        <wps:cNvSpPr txBox="1"/>
                        <wps:spPr>
                          <a:xfrm>
                            <a:off x="4881" y="1774"/>
                            <a:ext cx="1278" cy="209"/>
                          </a:xfrm>
                          <a:prstGeom prst="rect">
                            <a:avLst/>
                          </a:prstGeom>
                          <a:noFill/>
                          <a:ln>
                            <a:noFill/>
                          </a:ln>
                        </wps:spPr>
                        <wps:txbx>
                          <w:txbxContent>
                            <w:p>
                              <w:pPr>
                                <w:spacing w:before="0" w:line="209" w:lineRule="exact"/>
                                <w:ind w:left="0" w:right="0" w:firstLine="0"/>
                                <w:jc w:val="left"/>
                                <w:rPr>
                                  <w:sz w:val="21"/>
                                </w:rPr>
                              </w:pPr>
                              <w:r>
                                <w:rPr>
                                  <w:sz w:val="21"/>
                                </w:rPr>
                                <w:t>项目经理审核</w:t>
                              </w:r>
                            </w:p>
                          </w:txbxContent>
                        </wps:txbx>
                        <wps:bodyPr lIns="0" tIns="0" rIns="0" bIns="0" upright="1"/>
                      </wps:wsp>
                      <wps:wsp>
                        <wps:cNvPr id="214" name="文本框 214"/>
                        <wps:cNvSpPr txBox="1"/>
                        <wps:spPr>
                          <a:xfrm>
                            <a:off x="4881" y="2874"/>
                            <a:ext cx="1278" cy="209"/>
                          </a:xfrm>
                          <a:prstGeom prst="rect">
                            <a:avLst/>
                          </a:prstGeom>
                          <a:noFill/>
                          <a:ln>
                            <a:noFill/>
                          </a:ln>
                        </wps:spPr>
                        <wps:txbx>
                          <w:txbxContent>
                            <w:p>
                              <w:pPr>
                                <w:spacing w:before="0" w:line="209" w:lineRule="exact"/>
                                <w:ind w:left="0" w:right="0" w:firstLine="0"/>
                                <w:jc w:val="left"/>
                                <w:rPr>
                                  <w:sz w:val="21"/>
                                </w:rPr>
                              </w:pPr>
                              <w:r>
                                <w:rPr>
                                  <w:sz w:val="21"/>
                                </w:rPr>
                                <w:t>监理公司审核</w:t>
                              </w:r>
                            </w:p>
                          </w:txbxContent>
                        </wps:txbx>
                        <wps:bodyPr lIns="0" tIns="0" rIns="0" bIns="0" upright="1"/>
                      </wps:wsp>
                      <wps:wsp>
                        <wps:cNvPr id="274" name="文本框 274"/>
                        <wps:cNvSpPr txBox="1"/>
                        <wps:spPr>
                          <a:xfrm>
                            <a:off x="5018" y="4023"/>
                            <a:ext cx="1069" cy="209"/>
                          </a:xfrm>
                          <a:prstGeom prst="rect">
                            <a:avLst/>
                          </a:prstGeom>
                          <a:noFill/>
                          <a:ln>
                            <a:noFill/>
                          </a:ln>
                        </wps:spPr>
                        <wps:txbx>
                          <w:txbxContent>
                            <w:p>
                              <w:pPr>
                                <w:spacing w:before="0" w:line="209" w:lineRule="exact"/>
                                <w:ind w:left="0" w:right="0" w:firstLine="0"/>
                                <w:jc w:val="left"/>
                                <w:rPr>
                                  <w:sz w:val="21"/>
                                </w:rPr>
                              </w:pPr>
                              <w:r>
                                <w:rPr>
                                  <w:sz w:val="21"/>
                                </w:rPr>
                                <w:t>业主方审批</w:t>
                              </w:r>
                            </w:p>
                          </w:txbxContent>
                        </wps:txbx>
                        <wps:bodyPr lIns="0" tIns="0" rIns="0" bIns="0" upright="1"/>
                      </wps:wsp>
                    </wpg:wgp>
                  </a:graphicData>
                </a:graphic>
              </wp:anchor>
            </w:drawing>
          </mc:Choice>
          <mc:Fallback>
            <w:pict>
              <v:group id="_x0000_s1026" o:spid="_x0000_s1026" o:spt="203" style="position:absolute;left:0pt;margin-left:201.55pt;margin-top:16.5pt;height:199.45pt;width:151.55pt;mso-position-horizontal-relative:page;mso-wrap-distance-bottom:0pt;mso-wrap-distance-top:0pt;z-index:-251478016;mso-width-relative:page;mso-height-relative:page;" coordorigin="4013,495" coordsize="3031,3989" o:gfxdata="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">
                <o:lock v:ext="edit" aspectratio="f"/>
                <v:shape id="_x0000_s1026" o:spid="_x0000_s1026" o:spt="100" style="position:absolute;left:4012;top:495;height:599;width:2998;" fillcolor="#000000" filled="t" stroked="f" coordsize="2998,599" o:gfxdata="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GzDG8AAAA&#10;3AAAAA8AAAAAAAAAAQAgAAAAIgAAAGRycy9kb3ducmV2LnhtbFBLAQIUABQAAAAIAIdO4kAzLwWe&#10;OwAAADkAAAAQAAAAAAAAAAEAIAAAAAsBAABkcnMvc2hhcGV4bWwueG1sUEsFBgAAAAAGAAYAWwEA&#10;ALUDAAAAAA==&#10;" path="m2998,599l0,599,0,0,2998,0,2998,8,15,8,7,15,15,15,15,584,7,584,15,592,2998,592,2998,599xm15,15l7,15,15,8,15,15xm2983,15l15,15,15,8,2983,8,2983,15xm2983,592l2983,8,2990,15,2998,15,2998,584,2990,584,2983,592xm2998,15l2990,15,2983,8,2998,8,2998,15xm15,592l7,584,15,584,15,592xm2983,592l15,592,15,584,2983,584,2983,592xm2998,592l2983,592,2990,584,2998,584,2998,592xe">
                  <v:fill on="t" focussize="0,0"/>
                  <v:stroke on="f"/>
                  <v:imagedata o:title=""/>
                  <o:lock v:ext="edit" aspectratio="f"/>
                </v:shape>
                <v:shape id="_x0000_s1026" o:spid="_x0000_s1026" o:spt="100" style="position:absolute;left:4012;top:1086;height:3398;width:3031;" fillcolor="#000000" filled="t" stroked="f" coordsize="3031,3398" o:gfxdata="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C/2i/&#10;AAAA3AAAAA8AAAAAAAAAAQAgAAAAIgAAAGRycy9kb3ducmV2LnhtbFBLAQIUABQAAAAIAIdO4kAz&#10;LwWeOwAAADkAAAAQAAAAAAAAAAEAIAAAAA4BAABkcnMvc2hhcGV4bWwueG1sUEsFBgAAAAAGAAYA&#10;WwEAALgDAAAAAA==&#10;" path="m3031,2798l3016,2798,3016,2813,3016,3382,48,3382,48,2813,3016,2813,3016,2798,1536,2798,1540,2791,1563,2749,1564,2746,1564,2744,1563,2741,1561,2739,1559,2738,1556,2738,1554,2738,1551,2740,1550,2742,1538,2763,1522,2247,2998,2247,2998,2240,2998,2232,2998,1663,2998,1656,2998,1648,2983,1648,2983,1663,2983,2232,1521,2232,1521,2206,1506,2206,1506,2232,15,2232,15,1663,2983,1663,2983,1648,1504,1648,1508,1641,1533,1601,1534,1598,1534,1596,1533,1593,1532,1591,1530,1590,1527,1589,1524,1589,1522,1591,1520,1593,1508,1613,1519,1147,2998,1147,2998,1140,2998,1132,2998,563,2998,556,2998,548,2983,548,2983,563,2983,1132,15,1132,15,563,2983,563,2983,548,1503,548,1508,541,1532,500,1533,497,1533,495,1532,492,1530,490,1528,489,1525,488,1523,489,1520,490,1519,492,1507,513,1507,0,1492,0,1492,513,1492,541,1473,488,1470,489,1468,490,1466,492,1465,495,1465,497,1466,500,1495,548,0,548,0,1147,1504,1147,1493,1613,1481,1592,1479,1590,1477,1588,1474,1588,1472,1588,1470,1589,1468,1591,1467,1594,1467,1596,1468,1599,1495,1648,0,1648,0,2247,1507,2247,1523,2763,1510,2743,1508,2741,1506,2740,1504,2739,1501,2740,1499,2741,1497,2743,1496,2746,1497,2748,1498,2751,1527,2798,33,2798,33,3397,3031,3397,3031,3390,3031,3382,3031,2813,3031,2806,3031,2798xe">
                  <v:fill on="t" focussize="0,0"/>
                  <v:stroke on="f"/>
                  <v:imagedata o:title=""/>
                  <o:lock v:ext="edit" aspectratio="f"/>
                </v:shape>
                <v:shape id="_x0000_s1026" o:spid="_x0000_s1026" o:spt="202" type="#_x0000_t202" style="position:absolute;left:4250;top:634;height:209;width:2538;"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sz w:val="21"/>
                          </w:rPr>
                        </w:pPr>
                        <w:r>
                          <w:rPr>
                            <w:rFonts w:hint="eastAsia"/>
                            <w:sz w:val="21"/>
                            <w:lang w:val="en-US" w:eastAsia="zh-CN"/>
                          </w:rPr>
                          <w:t>项目</w:t>
                        </w:r>
                        <w:r>
                          <w:rPr>
                            <w:sz w:val="21"/>
                          </w:rPr>
                          <w:t>核算员审核</w:t>
                        </w:r>
                      </w:p>
                    </w:txbxContent>
                  </v:textbox>
                </v:shape>
                <v:shape id="_x0000_s1026" o:spid="_x0000_s1026" o:spt="202" type="#_x0000_t202" style="position:absolute;left:4881;top:1774;height:209;width:1278;"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z w:val="21"/>
                          </w:rPr>
                          <w:t>项目经理审核</w:t>
                        </w:r>
                      </w:p>
                    </w:txbxContent>
                  </v:textbox>
                </v:shape>
                <v:shape id="_x0000_s1026" o:spid="_x0000_s1026" o:spt="202" type="#_x0000_t202" style="position:absolute;left:4881;top:2874;height:209;width:1278;"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z w:val="21"/>
                          </w:rPr>
                          <w:t>监理公司审核</w:t>
                        </w:r>
                      </w:p>
                    </w:txbxContent>
                  </v:textbox>
                </v:shape>
                <v:shape id="_x0000_s1026" o:spid="_x0000_s1026" o:spt="202" type="#_x0000_t202" style="position:absolute;left:5018;top:4023;height:209;width:1069;"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业主方审批</w:t>
                        </w:r>
                      </w:p>
                    </w:txbxContent>
                  </v:textbox>
                </v:shape>
                <w10:wrap type="topAndBottom"/>
              </v:group>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4.8.3 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4.8.3.1 工程结算：按合同约定，与业主进行工程结算，在取得甲方、监理、施工单位确认的工程结算单或支付证明后，及时将相关信息准确录入项目管理信息系统“业主计量”模块（无项目管理信息系统直接将结算单直接交给财务），并将相关资料传至所属单位财务管理部门入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4.8.3.2 发票开具：项目提交开票申请，提供《开具增值税发票申请表》及项目结算、支付证书等相关资料。所属单位根据合同收款条款及开票约定，在预缴相关税费（项目与所属单位缴税地相同无需预缴）后开具发票。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4.8.3.3 收款确认：项目所属单位财务管理部门在实际收到工程款后，录入项目管理信息系统（若有），及时确认收款。</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4.8.3.4 业主对账：项目部配合所属单位财务管理部门定期与业主进行对账，做好工程款对账记录，资料留存备查。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4.8.3.5 应收账款管理：项目部对建设方不按合同付款，拖延付款、延迟核定进度款等事项造成事实拖欠项目款项的情况，应及时与建设方沟通，并上报公司。并核定拖欠款具体情况，分折拖欠原因， 制定清欠方案，建立工程款拖欠风险控制预案，针对不同风险等级确定相应的措施。通常方法有加强催收、谈判及法律手段等，工程款拖欠管理应落实到部门、落实到人。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4.8.4 成本确认</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4.8.4.1 项目成本策划：施工合同签订后，项目部3个月内需向所属单位财务管理部门提供一份经公司审定的项目成本策划书，施工过程中，如遇重大调整，需及时修订并经公司成本合约部审核后报送财务科。</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4.8.4.2 实际成本结算：按下游合同约定，根据实际完成工作量或供货量及时准确结算相关人工费、材料费、机械费、分包工程等成本，禁止无合同结算、超合同结算。</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4.8.4.3 人工费、机械费、分包等成本结算：在经对方盖章或签字确认后，审批通过后，原件报送所属单位职能部门审核汇总后， 交所属单位财务管理部门入账。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4.8.4.4 材料费成本结算：项目部按照物资管理规定，根据现场实际生产投入情况，按月编制材料报耗表，经材料员、项目经理签字并加盖项目章报所属单位职能部门审批后，交所属单位财务管理部门入账，报耗表中相关信息需按规定，及时录入项目管理信息系统，并与纸质资料保持一致。</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4.8.4.5 成本发票收取：如当月结算并取得发票，则随相关结算资料在审批后交所属单位财务管理部门入账；如当月结算未取得发票，项目办理相关审批手续后，报送财务管理部门暂估入账，在付款前提供发票，付款审批流程完毕后一并交财务管理部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4.8.4.6 现场材料管理：项目部按照物资管理规定，配合所属单位定期进行现场材料盘点，做到账实相符。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4.8.5 费用报销</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4.8.5.1 项目人员工资：项目按月报送考勤，在公司规定的时间节点内，由所属单位劳资员编制工资表线上审核，经所属单位人力管理部门和公司负责人审批后报送财务管理部门支付。</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4.8.5.2 现场经费：无需所属单位职能部门审核的费用，如招待费、差旅费、通讯费等，需要所属单位职能部门审核的费用，如食堂费用、车辆使用费、行政办公用品、工程回访维修等，在提交所属单位财务管理部门前由其对应职能部门线上审核。以上流程中，发起人、项目经理、项目会计（若配备）必须同时线下在原始报销封面上审核签字。费用审核重点关注合法性、合规性、合理性。</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4.8.5.3 预算控制：项目间接费用以目标策划书中规定的总额控制,其中：招待费、办公费、差旅费按各公司确定的年度比例控制</w:t>
      </w:r>
      <w:r>
        <w:rPr>
          <w:rFonts w:hint="eastAsia"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4.8.6</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资金分配与支付</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lang w:val="en-US" w:eastAsia="zh-CN"/>
        </w:rPr>
        <w:t>资金分配与支付原则上按照以收定支，在项目工程款到位后，由项目先编制“工程结算支付审批表”确认当期可对外支付总额，再根据实际情况编制“支付明细表”，制表人、项目经理签字后全部上传CES 协同业务管理平台，进行资金支付审批，审批通过后，发起人前往所属单位财务管理部门办理具体转账事宜，财务部门收到纸质凭据后，确保系统与纸质凭据一致，审核单据后，最终确认支付</w:t>
      </w:r>
      <w:r>
        <w:rPr>
          <w:rFonts w:hint="eastAsia" w:ascii="宋体" w:hAnsi="宋体" w:eastAsia="宋体" w:cs="宋体"/>
          <w:color w:val="auto"/>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4.8.7 农民工专户资金的使用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4.8.7.1 项目造表发放农民工工资时，需按所属班组造表，一个班组一张表，发放表上需班组长、劳务现场驻点人员、项目经理签字齐全，劳务公司审核无误盖章后先至劳务公司财务部门办理手续。</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4.8.7.2 其他专业公司如有农民工工资通过专户发放的，按上述要求办理。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4.8.8 各类保证金的回收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关注本阶段合同约定的各类保证金退回比例，及时催收。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4.8.9 流程所需表单</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4.8.9.1 农民工转化工资发放表</w:t>
      </w:r>
    </w:p>
    <w:p>
      <w:pPr>
        <w:rPr>
          <w:rFonts w:hint="eastAsia" w:ascii="宋体" w:hAnsi="宋体" w:eastAsia="宋体" w:cs="宋体"/>
          <w:color w:val="auto"/>
          <w:sz w:val="28"/>
          <w:szCs w:val="28"/>
          <w:highlight w:val="none"/>
          <w:lang w:val="en-US" w:eastAsia="zh-CN"/>
        </w:rPr>
      </w:pPr>
    </w:p>
    <w:p>
      <w:pPr>
        <w:pStyle w:val="8"/>
        <w:spacing w:before="140"/>
        <w:ind w:left="835" w:right="1112"/>
        <w:jc w:val="center"/>
        <w:rPr>
          <w:highlight w:val="none"/>
        </w:rPr>
      </w:pPr>
      <w:r>
        <w:rPr>
          <w:highlight w:val="none"/>
        </w:rPr>
        <w:t>农民工专户工资发放表</w:t>
      </w:r>
    </w:p>
    <w:p/>
    <w:tbl>
      <w:tblPr>
        <w:tblStyle w:val="14"/>
        <w:tblpPr w:leftFromText="180" w:rightFromText="180" w:vertAnchor="text" w:horzAnchor="page" w:tblpX="1861" w:tblpY="86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1200"/>
        <w:gridCol w:w="2268"/>
        <w:gridCol w:w="1134"/>
        <w:gridCol w:w="1843"/>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00" w:type="dxa"/>
          </w:tcPr>
          <w:p>
            <w:pPr>
              <w:pStyle w:val="21"/>
              <w:spacing w:before="81"/>
              <w:ind w:left="7"/>
              <w:jc w:val="center"/>
              <w:rPr>
                <w:sz w:val="24"/>
                <w:highlight w:val="none"/>
              </w:rPr>
            </w:pPr>
            <w:r>
              <w:rPr>
                <w:sz w:val="24"/>
                <w:highlight w:val="none"/>
              </w:rPr>
              <w:t>序</w:t>
            </w:r>
          </w:p>
          <w:p>
            <w:pPr>
              <w:pStyle w:val="21"/>
              <w:spacing w:before="160"/>
              <w:ind w:left="7"/>
              <w:jc w:val="center"/>
              <w:rPr>
                <w:sz w:val="24"/>
                <w:highlight w:val="none"/>
              </w:rPr>
            </w:pPr>
            <w:r>
              <w:rPr>
                <w:sz w:val="24"/>
                <w:highlight w:val="none"/>
              </w:rPr>
              <w:t>号</w:t>
            </w:r>
          </w:p>
        </w:tc>
        <w:tc>
          <w:tcPr>
            <w:tcW w:w="1200" w:type="dxa"/>
          </w:tcPr>
          <w:p>
            <w:pPr>
              <w:pStyle w:val="21"/>
              <w:spacing w:before="8"/>
              <w:rPr>
                <w:sz w:val="24"/>
                <w:highlight w:val="none"/>
              </w:rPr>
            </w:pPr>
          </w:p>
          <w:p>
            <w:pPr>
              <w:pStyle w:val="21"/>
              <w:tabs>
                <w:tab w:val="left" w:pos="719"/>
              </w:tabs>
              <w:ind w:left="239"/>
              <w:rPr>
                <w:sz w:val="24"/>
                <w:highlight w:val="none"/>
              </w:rPr>
            </w:pPr>
            <w:r>
              <w:rPr>
                <w:sz w:val="24"/>
                <w:highlight w:val="none"/>
              </w:rPr>
              <w:t>姓</w:t>
            </w:r>
            <w:r>
              <w:rPr>
                <w:sz w:val="24"/>
                <w:highlight w:val="none"/>
              </w:rPr>
              <w:tab/>
            </w:r>
            <w:r>
              <w:rPr>
                <w:sz w:val="24"/>
                <w:highlight w:val="none"/>
              </w:rPr>
              <w:t>名</w:t>
            </w:r>
          </w:p>
        </w:tc>
        <w:tc>
          <w:tcPr>
            <w:tcW w:w="2268" w:type="dxa"/>
          </w:tcPr>
          <w:p>
            <w:pPr>
              <w:pStyle w:val="21"/>
              <w:spacing w:before="8"/>
              <w:rPr>
                <w:sz w:val="24"/>
                <w:highlight w:val="none"/>
              </w:rPr>
            </w:pPr>
          </w:p>
          <w:p>
            <w:pPr>
              <w:pStyle w:val="21"/>
              <w:ind w:left="107" w:right="96"/>
              <w:jc w:val="center"/>
              <w:rPr>
                <w:sz w:val="24"/>
                <w:highlight w:val="none"/>
              </w:rPr>
            </w:pPr>
            <w:r>
              <w:rPr>
                <w:sz w:val="24"/>
                <w:highlight w:val="none"/>
              </w:rPr>
              <w:t>银行卡号</w:t>
            </w:r>
          </w:p>
        </w:tc>
        <w:tc>
          <w:tcPr>
            <w:tcW w:w="1134" w:type="dxa"/>
          </w:tcPr>
          <w:p>
            <w:pPr>
              <w:pStyle w:val="21"/>
              <w:spacing w:before="8"/>
              <w:rPr>
                <w:sz w:val="24"/>
                <w:highlight w:val="none"/>
              </w:rPr>
            </w:pPr>
          </w:p>
          <w:p>
            <w:pPr>
              <w:pStyle w:val="21"/>
              <w:ind w:left="325"/>
              <w:rPr>
                <w:sz w:val="24"/>
                <w:highlight w:val="none"/>
              </w:rPr>
            </w:pPr>
            <w:r>
              <w:rPr>
                <w:sz w:val="24"/>
                <w:highlight w:val="none"/>
              </w:rPr>
              <w:t>工种</w:t>
            </w:r>
          </w:p>
        </w:tc>
        <w:tc>
          <w:tcPr>
            <w:tcW w:w="1843" w:type="dxa"/>
          </w:tcPr>
          <w:p>
            <w:pPr>
              <w:pStyle w:val="21"/>
              <w:spacing w:before="81"/>
              <w:ind w:left="179" w:right="173"/>
              <w:jc w:val="center"/>
              <w:rPr>
                <w:sz w:val="24"/>
                <w:highlight w:val="none"/>
              </w:rPr>
            </w:pPr>
            <w:r>
              <w:rPr>
                <w:sz w:val="24"/>
                <w:highlight w:val="none"/>
              </w:rPr>
              <w:t>本次支付金额</w:t>
            </w:r>
          </w:p>
          <w:p>
            <w:pPr>
              <w:pStyle w:val="21"/>
              <w:spacing w:before="160"/>
              <w:ind w:left="179" w:right="173"/>
              <w:jc w:val="center"/>
              <w:rPr>
                <w:sz w:val="24"/>
                <w:highlight w:val="none"/>
              </w:rPr>
            </w:pPr>
            <w:r>
              <w:rPr>
                <w:sz w:val="24"/>
                <w:highlight w:val="none"/>
              </w:rPr>
              <w:t>（元）</w:t>
            </w:r>
          </w:p>
        </w:tc>
        <w:tc>
          <w:tcPr>
            <w:tcW w:w="2268" w:type="dxa"/>
          </w:tcPr>
          <w:p>
            <w:pPr>
              <w:pStyle w:val="21"/>
              <w:spacing w:before="8"/>
              <w:rPr>
                <w:sz w:val="24"/>
                <w:highlight w:val="none"/>
              </w:rPr>
            </w:pPr>
          </w:p>
          <w:p>
            <w:pPr>
              <w:pStyle w:val="21"/>
              <w:ind w:left="107" w:right="98"/>
              <w:jc w:val="center"/>
              <w:rPr>
                <w:sz w:val="24"/>
                <w:highlight w:val="none"/>
              </w:rPr>
            </w:pPr>
            <w:r>
              <w:rPr>
                <w:sz w:val="24"/>
                <w:highlight w:val="none"/>
              </w:rPr>
              <w:t>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800" w:type="dxa"/>
          </w:tcPr>
          <w:p>
            <w:pPr>
              <w:pStyle w:val="21"/>
              <w:spacing w:before="80"/>
              <w:ind w:right="329"/>
              <w:jc w:val="right"/>
              <w:rPr>
                <w:sz w:val="24"/>
                <w:highlight w:val="none"/>
              </w:rPr>
            </w:pPr>
            <w:r>
              <w:rPr>
                <w:sz w:val="24"/>
                <w:highlight w:val="none"/>
              </w:rPr>
              <w:t>1</w:t>
            </w:r>
          </w:p>
        </w:tc>
        <w:tc>
          <w:tcPr>
            <w:tcW w:w="1200" w:type="dxa"/>
          </w:tcPr>
          <w:p>
            <w:pPr>
              <w:pStyle w:val="21"/>
              <w:rPr>
                <w:rFonts w:ascii="Times New Roman"/>
                <w:sz w:val="24"/>
                <w:highlight w:val="none"/>
              </w:rPr>
            </w:pPr>
          </w:p>
        </w:tc>
        <w:tc>
          <w:tcPr>
            <w:tcW w:w="2268" w:type="dxa"/>
          </w:tcPr>
          <w:p>
            <w:pPr>
              <w:pStyle w:val="21"/>
              <w:rPr>
                <w:rFonts w:ascii="Times New Roman"/>
                <w:sz w:val="24"/>
                <w:highlight w:val="none"/>
              </w:rPr>
            </w:pPr>
          </w:p>
        </w:tc>
        <w:tc>
          <w:tcPr>
            <w:tcW w:w="1134" w:type="dxa"/>
          </w:tcPr>
          <w:p>
            <w:pPr>
              <w:pStyle w:val="21"/>
              <w:rPr>
                <w:rFonts w:ascii="Times New Roman"/>
                <w:sz w:val="24"/>
                <w:highlight w:val="none"/>
              </w:rPr>
            </w:pPr>
          </w:p>
        </w:tc>
        <w:tc>
          <w:tcPr>
            <w:tcW w:w="1843" w:type="dxa"/>
          </w:tcPr>
          <w:p>
            <w:pPr>
              <w:pStyle w:val="21"/>
              <w:rPr>
                <w:rFonts w:ascii="Times New Roman"/>
                <w:sz w:val="24"/>
                <w:highlight w:val="none"/>
              </w:rPr>
            </w:pPr>
          </w:p>
        </w:tc>
        <w:tc>
          <w:tcPr>
            <w:tcW w:w="2268"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800" w:type="dxa"/>
          </w:tcPr>
          <w:p>
            <w:pPr>
              <w:pStyle w:val="21"/>
              <w:spacing w:before="80"/>
              <w:ind w:right="329"/>
              <w:jc w:val="right"/>
              <w:rPr>
                <w:sz w:val="24"/>
                <w:highlight w:val="none"/>
              </w:rPr>
            </w:pPr>
            <w:r>
              <w:rPr>
                <w:sz w:val="24"/>
                <w:highlight w:val="none"/>
              </w:rPr>
              <w:t>2</w:t>
            </w:r>
          </w:p>
        </w:tc>
        <w:tc>
          <w:tcPr>
            <w:tcW w:w="1200" w:type="dxa"/>
          </w:tcPr>
          <w:p>
            <w:pPr>
              <w:pStyle w:val="21"/>
              <w:rPr>
                <w:rFonts w:ascii="Times New Roman"/>
                <w:sz w:val="24"/>
                <w:highlight w:val="none"/>
              </w:rPr>
            </w:pPr>
          </w:p>
        </w:tc>
        <w:tc>
          <w:tcPr>
            <w:tcW w:w="2268" w:type="dxa"/>
          </w:tcPr>
          <w:p>
            <w:pPr>
              <w:pStyle w:val="21"/>
              <w:rPr>
                <w:rFonts w:ascii="Times New Roman"/>
                <w:sz w:val="24"/>
                <w:highlight w:val="none"/>
              </w:rPr>
            </w:pPr>
          </w:p>
        </w:tc>
        <w:tc>
          <w:tcPr>
            <w:tcW w:w="1134" w:type="dxa"/>
          </w:tcPr>
          <w:p>
            <w:pPr>
              <w:pStyle w:val="21"/>
              <w:rPr>
                <w:rFonts w:ascii="Times New Roman"/>
                <w:sz w:val="24"/>
                <w:highlight w:val="none"/>
              </w:rPr>
            </w:pPr>
          </w:p>
        </w:tc>
        <w:tc>
          <w:tcPr>
            <w:tcW w:w="1843" w:type="dxa"/>
          </w:tcPr>
          <w:p>
            <w:pPr>
              <w:pStyle w:val="21"/>
              <w:rPr>
                <w:rFonts w:ascii="Times New Roman"/>
                <w:sz w:val="24"/>
                <w:highlight w:val="none"/>
              </w:rPr>
            </w:pPr>
          </w:p>
        </w:tc>
        <w:tc>
          <w:tcPr>
            <w:tcW w:w="2268"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800" w:type="dxa"/>
          </w:tcPr>
          <w:p>
            <w:pPr>
              <w:pStyle w:val="21"/>
              <w:spacing w:before="82"/>
              <w:ind w:right="329"/>
              <w:jc w:val="right"/>
              <w:rPr>
                <w:sz w:val="24"/>
                <w:highlight w:val="none"/>
              </w:rPr>
            </w:pPr>
            <w:r>
              <w:rPr>
                <w:sz w:val="24"/>
                <w:highlight w:val="none"/>
              </w:rPr>
              <w:t>3</w:t>
            </w:r>
          </w:p>
        </w:tc>
        <w:tc>
          <w:tcPr>
            <w:tcW w:w="1200" w:type="dxa"/>
          </w:tcPr>
          <w:p>
            <w:pPr>
              <w:pStyle w:val="21"/>
              <w:rPr>
                <w:rFonts w:ascii="Times New Roman"/>
                <w:sz w:val="24"/>
                <w:highlight w:val="none"/>
              </w:rPr>
            </w:pPr>
          </w:p>
        </w:tc>
        <w:tc>
          <w:tcPr>
            <w:tcW w:w="2268" w:type="dxa"/>
          </w:tcPr>
          <w:p>
            <w:pPr>
              <w:pStyle w:val="21"/>
              <w:rPr>
                <w:rFonts w:ascii="Times New Roman"/>
                <w:sz w:val="24"/>
                <w:highlight w:val="none"/>
              </w:rPr>
            </w:pPr>
          </w:p>
        </w:tc>
        <w:tc>
          <w:tcPr>
            <w:tcW w:w="1134" w:type="dxa"/>
          </w:tcPr>
          <w:p>
            <w:pPr>
              <w:pStyle w:val="21"/>
              <w:rPr>
                <w:rFonts w:ascii="Times New Roman"/>
                <w:sz w:val="24"/>
                <w:highlight w:val="none"/>
              </w:rPr>
            </w:pPr>
          </w:p>
        </w:tc>
        <w:tc>
          <w:tcPr>
            <w:tcW w:w="1843" w:type="dxa"/>
          </w:tcPr>
          <w:p>
            <w:pPr>
              <w:pStyle w:val="21"/>
              <w:rPr>
                <w:rFonts w:ascii="Times New Roman"/>
                <w:sz w:val="24"/>
                <w:highlight w:val="none"/>
              </w:rPr>
            </w:pPr>
          </w:p>
        </w:tc>
        <w:tc>
          <w:tcPr>
            <w:tcW w:w="2268"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800" w:type="dxa"/>
          </w:tcPr>
          <w:p>
            <w:pPr>
              <w:pStyle w:val="21"/>
              <w:spacing w:before="81"/>
              <w:ind w:right="329"/>
              <w:jc w:val="right"/>
              <w:rPr>
                <w:sz w:val="24"/>
                <w:highlight w:val="none"/>
              </w:rPr>
            </w:pPr>
            <w:r>
              <w:rPr>
                <w:sz w:val="24"/>
                <w:highlight w:val="none"/>
              </w:rPr>
              <w:t>4</w:t>
            </w:r>
          </w:p>
        </w:tc>
        <w:tc>
          <w:tcPr>
            <w:tcW w:w="1200" w:type="dxa"/>
          </w:tcPr>
          <w:p>
            <w:pPr>
              <w:pStyle w:val="21"/>
              <w:rPr>
                <w:rFonts w:ascii="Times New Roman"/>
                <w:sz w:val="24"/>
                <w:highlight w:val="none"/>
              </w:rPr>
            </w:pPr>
          </w:p>
        </w:tc>
        <w:tc>
          <w:tcPr>
            <w:tcW w:w="2268" w:type="dxa"/>
          </w:tcPr>
          <w:p>
            <w:pPr>
              <w:pStyle w:val="21"/>
              <w:rPr>
                <w:rFonts w:ascii="Times New Roman"/>
                <w:sz w:val="24"/>
                <w:highlight w:val="none"/>
              </w:rPr>
            </w:pPr>
          </w:p>
        </w:tc>
        <w:tc>
          <w:tcPr>
            <w:tcW w:w="1134" w:type="dxa"/>
          </w:tcPr>
          <w:p>
            <w:pPr>
              <w:pStyle w:val="21"/>
              <w:rPr>
                <w:rFonts w:ascii="Times New Roman"/>
                <w:sz w:val="24"/>
                <w:highlight w:val="none"/>
              </w:rPr>
            </w:pPr>
          </w:p>
        </w:tc>
        <w:tc>
          <w:tcPr>
            <w:tcW w:w="1843" w:type="dxa"/>
          </w:tcPr>
          <w:p>
            <w:pPr>
              <w:pStyle w:val="21"/>
              <w:rPr>
                <w:rFonts w:ascii="Times New Roman"/>
                <w:sz w:val="24"/>
                <w:highlight w:val="none"/>
              </w:rPr>
            </w:pPr>
          </w:p>
        </w:tc>
        <w:tc>
          <w:tcPr>
            <w:tcW w:w="2268" w:type="dxa"/>
          </w:tcPr>
          <w:p>
            <w:pPr>
              <w:pStyle w:val="21"/>
              <w:rPr>
                <w:rFonts w:ascii="Times New Roman"/>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513" w:type="dxa"/>
            <w:gridSpan w:val="6"/>
          </w:tcPr>
          <w:p>
            <w:pPr>
              <w:pStyle w:val="21"/>
              <w:spacing w:before="81"/>
              <w:ind w:left="3706" w:right="4557"/>
              <w:jc w:val="center"/>
              <w:rPr>
                <w:sz w:val="24"/>
                <w:highlight w:val="none"/>
              </w:rPr>
            </w:pPr>
            <w:r>
              <w:rPr>
                <w:sz w:val="24"/>
                <w:highlight w:val="none"/>
              </w:rPr>
              <w:t>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trPr>
        <w:tc>
          <w:tcPr>
            <w:tcW w:w="2000" w:type="dxa"/>
            <w:gridSpan w:val="2"/>
          </w:tcPr>
          <w:p>
            <w:pPr>
              <w:pStyle w:val="21"/>
              <w:spacing w:before="81"/>
              <w:ind w:left="158"/>
              <w:rPr>
                <w:sz w:val="24"/>
                <w:highlight w:val="none"/>
              </w:rPr>
            </w:pPr>
            <w:r>
              <w:rPr>
                <w:sz w:val="24"/>
                <w:highlight w:val="none"/>
              </w:rPr>
              <w:t>项目经理签字：</w:t>
            </w:r>
          </w:p>
        </w:tc>
        <w:tc>
          <w:tcPr>
            <w:tcW w:w="2268" w:type="dxa"/>
          </w:tcPr>
          <w:p>
            <w:pPr>
              <w:pStyle w:val="21"/>
              <w:spacing w:before="81"/>
              <w:ind w:left="107" w:right="-15"/>
              <w:jc w:val="center"/>
              <w:rPr>
                <w:sz w:val="24"/>
                <w:highlight w:val="none"/>
              </w:rPr>
            </w:pPr>
            <w:r>
              <w:rPr>
                <w:spacing w:val="-2"/>
                <w:sz w:val="24"/>
                <w:highlight w:val="none"/>
              </w:rPr>
              <w:t>劳务驻点人员签字：</w:t>
            </w:r>
          </w:p>
        </w:tc>
        <w:tc>
          <w:tcPr>
            <w:tcW w:w="2977" w:type="dxa"/>
            <w:gridSpan w:val="2"/>
          </w:tcPr>
          <w:p>
            <w:pPr>
              <w:pStyle w:val="21"/>
              <w:spacing w:before="81"/>
              <w:ind w:left="647"/>
              <w:rPr>
                <w:sz w:val="24"/>
                <w:highlight w:val="none"/>
              </w:rPr>
            </w:pPr>
            <w:r>
              <w:rPr>
                <w:sz w:val="24"/>
                <w:highlight w:val="none"/>
              </w:rPr>
              <w:t>劳务公司盖章：</w:t>
            </w:r>
          </w:p>
        </w:tc>
        <w:tc>
          <w:tcPr>
            <w:tcW w:w="2268" w:type="dxa"/>
          </w:tcPr>
          <w:p>
            <w:pPr>
              <w:pStyle w:val="21"/>
              <w:spacing w:before="81"/>
              <w:ind w:left="107" w:right="98"/>
              <w:jc w:val="center"/>
              <w:rPr>
                <w:sz w:val="24"/>
                <w:highlight w:val="none"/>
              </w:rPr>
            </w:pPr>
            <w:r>
              <w:rPr>
                <w:sz w:val="24"/>
                <w:highlight w:val="none"/>
              </w:rPr>
              <w:t>班组长签字：</w:t>
            </w:r>
          </w:p>
        </w:tc>
      </w:tr>
    </w:tbl>
    <w:p>
      <w:pPr>
        <w:tabs>
          <w:tab w:val="left" w:pos="4831"/>
          <w:tab w:val="left" w:pos="7711"/>
        </w:tabs>
        <w:spacing w:before="101"/>
        <w:ind w:left="1472" w:right="0" w:firstLine="0"/>
        <w:jc w:val="left"/>
        <w:rPr>
          <w:sz w:val="24"/>
          <w:highlight w:val="none"/>
        </w:rPr>
      </w:pPr>
      <w:r>
        <w:rPr>
          <w:sz w:val="24"/>
          <w:highlight w:val="none"/>
        </w:rPr>
        <w:t>所属项目：</w:t>
      </w:r>
      <w:r>
        <w:rPr>
          <w:sz w:val="24"/>
          <w:highlight w:val="none"/>
        </w:rPr>
        <w:tab/>
      </w:r>
      <w:r>
        <w:rPr>
          <w:sz w:val="24"/>
          <w:highlight w:val="none"/>
        </w:rPr>
        <w:t>所属班组：</w:t>
      </w:r>
      <w:r>
        <w:rPr>
          <w:sz w:val="24"/>
          <w:highlight w:val="none"/>
        </w:rPr>
        <w:tab/>
      </w:r>
      <w:r>
        <w:rPr>
          <w:sz w:val="24"/>
          <w:highlight w:val="none"/>
        </w:rPr>
        <w:t>所属月份：</w:t>
      </w:r>
    </w:p>
    <w:p>
      <w:pPr>
        <w:pStyle w:val="2"/>
        <w:rPr>
          <w:rFonts w:hint="default"/>
          <w:lang w:val="en-US" w:eastAsia="zh-CN"/>
        </w:rPr>
      </w:pPr>
    </w:p>
    <w:p>
      <w:pPr>
        <w:rPr>
          <w:rFonts w:hint="default"/>
          <w:lang w:val="en-US" w:eastAsia="zh-CN"/>
        </w:rPr>
      </w:pPr>
    </w:p>
    <w:p>
      <w:pPr>
        <w:rPr>
          <w:rFonts w:hint="default"/>
          <w:lang w:val="en-US" w:eastAsia="zh-CN"/>
        </w:rPr>
      </w:pPr>
      <w:r>
        <w:rPr>
          <w:rFonts w:hint="eastAsia"/>
          <w:lang w:val="en-US" w:eastAsia="zh-CN"/>
        </w:rPr>
        <w:t xml:space="preserve">                                                        制表日期：</w:t>
      </w:r>
    </w:p>
    <w:p>
      <w:pPr>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w:t>
      </w:r>
      <w:r>
        <w:rPr>
          <w:rFonts w:hint="eastAsia" w:cs="宋体"/>
          <w:b/>
          <w:bCs/>
          <w:color w:val="auto"/>
          <w:sz w:val="28"/>
          <w:szCs w:val="28"/>
          <w:highlight w:val="none"/>
          <w:lang w:val="en-US" w:eastAsia="zh-CN"/>
        </w:rPr>
        <w:t>9</w:t>
      </w:r>
      <w:r>
        <w:rPr>
          <w:rFonts w:hint="eastAsia" w:ascii="宋体" w:hAnsi="宋体" w:eastAsia="宋体" w:cs="宋体"/>
          <w:b/>
          <w:bCs/>
          <w:color w:val="auto"/>
          <w:sz w:val="28"/>
          <w:szCs w:val="28"/>
          <w:highlight w:val="none"/>
          <w:lang w:val="en-US" w:eastAsia="zh-CN"/>
        </w:rPr>
        <w:t xml:space="preserve"> 合同管理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.1 合同变更及工程变更管理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.1.1 合同变更及工程变更管理总体要求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4.9.1.1.1 合同履行过程中，发生工程内容变更或合同内容调整，需要变更合同或签订从属合同、补充协议的，按照招投标管理和成本核算管理等相关规定履行批报手续。</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关于工程量或合同价变更的补充协议，法务合规中心组织，由</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向成本商务中心提起《补充协议申请会签表》及相关材料，说明原因（例如主观/客观/管理等），对项目成本/进度造成的损失，以及下一步纠偏措施等；成本商务中心审核变更量与价，确定补充协议的合同金额；再由法务合规中心、项目管理中心、综合资源中心、投资财务中心等部门按照各自职能进行评审。《补充协议申请会签表》作为办理补充协议相关审批和评审程序的附件材料。</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补充协议的评审程序、签订程序、印章使用程序等按原合同管理程序（合同签订程序）执行。</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.1.1.2 严禁合同承办部门和其他人员私自变更、补充、解除合同。在合同履行过程中，收到合同相对方或担保方的相关文件、信函、传真、电子邮件等，对可能涉及对原合同内容变更或对原合同进行补充的，不得随意回复。</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.1.1.3 合同的变更、补充、解除应注意以下事项：</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(1)合同的变更、补充、解除一律采用书面形式；</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(2)有担保条款的合同变更，应征得原担保单位的同意并在变更协议中重新盖章确认；</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(3)经上级主管机关批准的合同，变更、补充、解除协议应报原批准机关批准；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2 </w:t>
      </w:r>
      <w:r>
        <w:rPr>
          <w:rFonts w:hint="eastAsia" w:ascii="宋体" w:hAnsi="宋体" w:eastAsia="宋体" w:cs="宋体"/>
          <w:color w:val="auto"/>
          <w:sz w:val="28"/>
          <w:szCs w:val="28"/>
          <w:highlight w:val="none"/>
          <w:lang w:val="en-US" w:eastAsia="zh-CN"/>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合同变更及工程变更需签订相应补充协议，补充协议的评审实行CES 协同业务管理平台信息化评审，逐级审核，具体步骤如下：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2.1 所属单位</w:t>
      </w:r>
      <w:r>
        <w:rPr>
          <w:rFonts w:hint="eastAsia" w:ascii="宋体" w:hAnsi="宋体" w:eastAsia="宋体" w:cs="宋体"/>
          <w:color w:val="auto"/>
          <w:sz w:val="28"/>
          <w:szCs w:val="28"/>
          <w:highlight w:val="none"/>
          <w:lang w:val="en-US" w:eastAsia="zh-CN"/>
        </w:rPr>
        <w:t>、项目部合同管理员（核算员）发起用印申请，认真填写合同变更相关信息；</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2.2 </w:t>
      </w:r>
      <w:r>
        <w:rPr>
          <w:rFonts w:hint="eastAsia" w:ascii="宋体" w:hAnsi="宋体" w:eastAsia="宋体" w:cs="宋体"/>
          <w:color w:val="auto"/>
          <w:sz w:val="28"/>
          <w:szCs w:val="28"/>
          <w:highlight w:val="none"/>
          <w:lang w:val="en-US" w:eastAsia="zh-CN"/>
        </w:rPr>
        <w:t>将合同文本、相关变更资料及证明文件、变更情况说明上传系统，</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推送至各承办部门进行评审；</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 xml:space="preserve">2.3 </w:t>
      </w:r>
      <w:r>
        <w:rPr>
          <w:rFonts w:hint="eastAsia" w:ascii="宋体" w:hAnsi="宋体" w:eastAsia="宋体" w:cs="宋体"/>
          <w:color w:val="auto"/>
          <w:sz w:val="28"/>
          <w:szCs w:val="28"/>
          <w:highlight w:val="none"/>
          <w:lang w:val="en-US" w:eastAsia="zh-CN"/>
        </w:rPr>
        <w:t>部门评审后，</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负责人推送至相关分管领导或法定代表人审核、批准。经评审无意见的，提交至</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用印并归档；评审人员提出修改意见的，整改后反馈推送至意见人处再次审核。最终审核、批准后流转至</w:t>
      </w:r>
      <w:r>
        <w:rPr>
          <w:rFonts w:hint="eastAsia" w:cs="宋体"/>
          <w:color w:val="auto"/>
          <w:sz w:val="28"/>
          <w:szCs w:val="28"/>
          <w:highlight w:val="none"/>
          <w:lang w:val="en-US" w:eastAsia="zh-CN"/>
        </w:rPr>
        <w:t>法务合规中心</w:t>
      </w:r>
      <w:r>
        <w:rPr>
          <w:rFonts w:hint="eastAsia" w:ascii="宋体" w:hAnsi="宋体" w:eastAsia="宋体" w:cs="宋体"/>
          <w:color w:val="auto"/>
          <w:sz w:val="28"/>
          <w:szCs w:val="28"/>
          <w:highlight w:val="none"/>
          <w:lang w:val="en-US" w:eastAsia="zh-CN"/>
        </w:rPr>
        <w:t>用印并归档。</w:t>
      </w:r>
      <w:bookmarkStart w:id="206" w:name="4.10.2索赔与反索赔管理"/>
      <w:bookmarkEnd w:id="206"/>
      <w:bookmarkStart w:id="207" w:name="4.10.2索赔与反索赔管理"/>
      <w:bookmarkEnd w:id="207"/>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pPr>
      <w:r>
        <w:rPr>
          <w:rFonts w:hint="eastAsia" w:cs="宋体"/>
          <w:color w:val="auto"/>
          <w:sz w:val="28"/>
          <w:szCs w:val="28"/>
          <w:highlight w:val="none"/>
          <w:lang w:val="en-US" w:eastAsia="zh-CN"/>
        </w:rPr>
        <w:t xml:space="preserve">4.9.3 </w:t>
      </w:r>
      <w:r>
        <w:rPr>
          <w:sz w:val="28"/>
        </w:rPr>
        <w:t>索赔与反索赔管理</w:t>
      </w:r>
      <w:bookmarkStart w:id="208" w:name="4.10.2.1索赔与反索赔管理总体要求"/>
      <w:bookmarkEnd w:id="208"/>
      <w:bookmarkStart w:id="209" w:name="4.10.2.1索赔与反索赔管理总体要求"/>
      <w:bookmarkEnd w:id="209"/>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sz w:val="28"/>
        </w:rPr>
      </w:pPr>
      <w:r>
        <w:rPr>
          <w:rFonts w:hint="eastAsia"/>
          <w:sz w:val="28"/>
          <w:lang w:val="en-US" w:eastAsia="zh-CN"/>
        </w:rPr>
        <w:t xml:space="preserve">4.9.3.1 </w:t>
      </w:r>
      <w:r>
        <w:rPr>
          <w:sz w:val="28"/>
        </w:rPr>
        <w:t>索赔与反索赔管理总体要求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建设工程项目普遍施工周期长，涉及面广，面对的业主及供应商等单位多，执行过程中的不可预见事项时有发生。针对可能发生的索赔事项，项目部在合同履行过程中需注意识别索赔事项，及时收集对方违约资料并注明具体事项，发生的时间、地点、原因、过程，已采取的措施等，完整记录施工日志。在事件发生后，在合同约定的期限内进行工期、经济索赔，要保留好相关的依据和材料，必要时留存影像记录，实时发送至相关单位相关人员并截图保存，通过协商、制作会议纪要并签字、发函等方式固定证据资料。</w:t>
      </w:r>
    </w:p>
    <w:p>
      <w:pPr>
        <w:spacing w:after="0" w:line="333" w:lineRule="auto"/>
        <w:jc w:val="both"/>
        <w:sectPr>
          <w:footerReference r:id="rId31" w:type="default"/>
          <w:pgSz w:w="11910" w:h="16840"/>
          <w:pgMar w:top="1500" w:right="1559" w:bottom="1100" w:left="1678" w:header="0" w:footer="913" w:gutter="0"/>
          <w:pgNumType w:fmt="decimal"/>
          <w:cols w:space="720" w:num="1"/>
        </w:sectPr>
      </w:pPr>
    </w:p>
    <w:p>
      <w:pPr>
        <w:pStyle w:val="20"/>
        <w:numPr>
          <w:ilvl w:val="0"/>
          <w:numId w:val="0"/>
        </w:numPr>
        <w:tabs>
          <w:tab w:val="left" w:pos="2797"/>
        </w:tabs>
        <w:spacing w:before="44" w:after="0" w:line="240" w:lineRule="auto"/>
        <w:ind w:right="0" w:rightChars="0" w:firstLine="560" w:firstLineChars="200"/>
        <w:jc w:val="left"/>
        <w:rPr>
          <w:sz w:val="28"/>
        </w:rPr>
      </w:pPr>
      <w:bookmarkStart w:id="210" w:name="4.10.2.2索赔与反索赔管理流程图"/>
      <w:bookmarkEnd w:id="210"/>
      <w:bookmarkStart w:id="211" w:name="4.10.2.2索赔与反索赔管理流程图"/>
      <w:bookmarkEnd w:id="211"/>
      <w:r>
        <w:rPr>
          <w:rFonts w:hint="eastAsia"/>
          <w:sz w:val="28"/>
          <w:lang w:val="en-US" w:eastAsia="zh-CN"/>
        </w:rPr>
        <w:t xml:space="preserve">4.9.3.2 </w:t>
      </w:r>
      <w:r>
        <w:rPr>
          <w:sz w:val="28"/>
        </w:rPr>
        <w:t>索赔与反索赔管理流程图</w:t>
      </w:r>
    </w:p>
    <w:p>
      <w:pPr>
        <w:pStyle w:val="8"/>
        <w:spacing w:before="2"/>
        <w:rPr>
          <w:sz w:val="23"/>
        </w:rPr>
      </w:pPr>
      <w:r>
        <mc:AlternateContent>
          <mc:Choice Requires="wpg">
            <w:drawing>
              <wp:anchor distT="0" distB="0" distL="114300" distR="114300" simplePos="0" relativeHeight="251760640" behindDoc="1" locked="0" layoutInCell="1" allowOverlap="1">
                <wp:simplePos x="0" y="0"/>
                <wp:positionH relativeFrom="page">
                  <wp:posOffset>2759710</wp:posOffset>
                </wp:positionH>
                <wp:positionV relativeFrom="paragraph">
                  <wp:posOffset>213360</wp:posOffset>
                </wp:positionV>
                <wp:extent cx="1791335" cy="5293995"/>
                <wp:effectExtent l="0" t="0" r="18415" b="1905"/>
                <wp:wrapTopAndBottom/>
                <wp:docPr id="213" name="组合 213"/>
                <wp:cNvGraphicFramePr/>
                <a:graphic xmlns:a="http://schemas.openxmlformats.org/drawingml/2006/main">
                  <a:graphicData uri="http://schemas.microsoft.com/office/word/2010/wordprocessingGroup">
                    <wpg:wgp>
                      <wpg:cNvGrpSpPr/>
                      <wpg:grpSpPr>
                        <a:xfrm>
                          <a:off x="0" y="0"/>
                          <a:ext cx="1791335" cy="5293995"/>
                          <a:chOff x="4346" y="336"/>
                          <a:chExt cx="2821" cy="8337"/>
                        </a:xfrm>
                      </wpg:grpSpPr>
                      <pic:pic xmlns:pic="http://schemas.openxmlformats.org/drawingml/2006/picture">
                        <pic:nvPicPr>
                          <pic:cNvPr id="206" name="图片 521"/>
                          <pic:cNvPicPr>
                            <a:picLocks noChangeAspect="1"/>
                          </pic:cNvPicPr>
                        </pic:nvPicPr>
                        <pic:blipFill>
                          <a:blip r:embed="rId61"/>
                          <a:stretch>
                            <a:fillRect/>
                          </a:stretch>
                        </pic:blipFill>
                        <pic:spPr>
                          <a:xfrm>
                            <a:off x="4346" y="336"/>
                            <a:ext cx="2821" cy="8337"/>
                          </a:xfrm>
                          <a:prstGeom prst="rect">
                            <a:avLst/>
                          </a:prstGeom>
                          <a:noFill/>
                          <a:ln>
                            <a:noFill/>
                          </a:ln>
                        </pic:spPr>
                      </pic:pic>
                      <wps:wsp>
                        <wps:cNvPr id="207" name="文本框 207"/>
                        <wps:cNvSpPr txBox="1"/>
                        <wps:spPr>
                          <a:xfrm>
                            <a:off x="5462" y="656"/>
                            <a:ext cx="582" cy="281"/>
                          </a:xfrm>
                          <a:prstGeom prst="rect">
                            <a:avLst/>
                          </a:prstGeom>
                          <a:noFill/>
                          <a:ln>
                            <a:noFill/>
                          </a:ln>
                        </wps:spPr>
                        <wps:txbx>
                          <w:txbxContent>
                            <w:p>
                              <w:pPr>
                                <w:spacing w:before="0" w:line="281" w:lineRule="exact"/>
                                <w:ind w:left="0" w:right="0" w:firstLine="0"/>
                                <w:jc w:val="left"/>
                                <w:rPr>
                                  <w:sz w:val="28"/>
                                </w:rPr>
                              </w:pPr>
                              <w:r>
                                <w:rPr>
                                  <w:sz w:val="28"/>
                                </w:rPr>
                                <w:t>开始</w:t>
                              </w:r>
                            </w:p>
                          </w:txbxContent>
                        </wps:txbx>
                        <wps:bodyPr lIns="0" tIns="0" rIns="0" bIns="0" upright="1"/>
                      </wps:wsp>
                      <wps:wsp>
                        <wps:cNvPr id="208" name="文本框 208"/>
                        <wps:cNvSpPr txBox="1"/>
                        <wps:spPr>
                          <a:xfrm>
                            <a:off x="4922" y="1978"/>
                            <a:ext cx="1701" cy="281"/>
                          </a:xfrm>
                          <a:prstGeom prst="rect">
                            <a:avLst/>
                          </a:prstGeom>
                          <a:noFill/>
                          <a:ln>
                            <a:noFill/>
                          </a:ln>
                        </wps:spPr>
                        <wps:txbx>
                          <w:txbxContent>
                            <w:p>
                              <w:pPr>
                                <w:spacing w:before="0" w:line="281" w:lineRule="exact"/>
                                <w:ind w:left="0" w:right="0" w:firstLine="0"/>
                                <w:jc w:val="left"/>
                                <w:rPr>
                                  <w:sz w:val="28"/>
                                </w:rPr>
                              </w:pPr>
                              <w:r>
                                <w:rPr>
                                  <w:sz w:val="28"/>
                                </w:rPr>
                                <w:t>索赔事项识别</w:t>
                              </w:r>
                            </w:p>
                          </w:txbxContent>
                        </wps:txbx>
                        <wps:bodyPr lIns="0" tIns="0" rIns="0" bIns="0" upright="1"/>
                      </wps:wsp>
                      <wps:wsp>
                        <wps:cNvPr id="209" name="文本框 209"/>
                        <wps:cNvSpPr txBox="1"/>
                        <wps:spPr>
                          <a:xfrm>
                            <a:off x="4761" y="3401"/>
                            <a:ext cx="1981" cy="281"/>
                          </a:xfrm>
                          <a:prstGeom prst="rect">
                            <a:avLst/>
                          </a:prstGeom>
                          <a:noFill/>
                          <a:ln>
                            <a:noFill/>
                          </a:ln>
                        </wps:spPr>
                        <wps:txbx>
                          <w:txbxContent>
                            <w:p>
                              <w:pPr>
                                <w:spacing w:before="0" w:line="281" w:lineRule="exact"/>
                                <w:ind w:left="0" w:right="0" w:firstLine="0"/>
                                <w:jc w:val="left"/>
                                <w:rPr>
                                  <w:sz w:val="28"/>
                                </w:rPr>
                              </w:pPr>
                              <w:r>
                                <w:rPr>
                                  <w:sz w:val="28"/>
                                </w:rPr>
                                <w:t>索赔意向通知书</w:t>
                              </w:r>
                            </w:p>
                          </w:txbxContent>
                        </wps:txbx>
                        <wps:bodyPr lIns="0" tIns="0" rIns="0" bIns="0" upright="1"/>
                      </wps:wsp>
                      <wps:wsp>
                        <wps:cNvPr id="210" name="文本框 210"/>
                        <wps:cNvSpPr txBox="1"/>
                        <wps:spPr>
                          <a:xfrm>
                            <a:off x="4500" y="4772"/>
                            <a:ext cx="2541" cy="682"/>
                          </a:xfrm>
                          <a:prstGeom prst="rect">
                            <a:avLst/>
                          </a:prstGeom>
                          <a:noFill/>
                          <a:ln>
                            <a:noFill/>
                          </a:ln>
                        </wps:spPr>
                        <wps:txbx>
                          <w:txbxContent>
                            <w:p>
                              <w:pPr>
                                <w:spacing w:before="0" w:line="320" w:lineRule="exact"/>
                                <w:ind w:left="0" w:right="27" w:firstLine="0"/>
                                <w:jc w:val="center"/>
                                <w:rPr>
                                  <w:sz w:val="28"/>
                                </w:rPr>
                              </w:pPr>
                              <w:r>
                                <w:rPr>
                                  <w:sz w:val="28"/>
                                </w:rPr>
                                <w:t>正式索赔文件</w:t>
                              </w:r>
                            </w:p>
                            <w:p>
                              <w:pPr>
                                <w:spacing w:before="42" w:line="320" w:lineRule="exact"/>
                                <w:ind w:left="0" w:right="18" w:firstLine="0"/>
                                <w:jc w:val="center"/>
                                <w:rPr>
                                  <w:sz w:val="28"/>
                                </w:rPr>
                              </w:pPr>
                              <w:r>
                                <w:rPr>
                                  <w:spacing w:val="-1"/>
                                  <w:sz w:val="28"/>
                                </w:rPr>
                                <w:t>（包括详细计算书</w:t>
                              </w:r>
                              <w:r>
                                <w:rPr>
                                  <w:sz w:val="28"/>
                                </w:rPr>
                                <w:t>）</w:t>
                              </w:r>
                            </w:p>
                          </w:txbxContent>
                        </wps:txbx>
                        <wps:bodyPr lIns="0" tIns="0" rIns="0" bIns="0" upright="1"/>
                      </wps:wsp>
                      <wps:wsp>
                        <wps:cNvPr id="211" name="文本框 211"/>
                        <wps:cNvSpPr txBox="1"/>
                        <wps:spPr>
                          <a:xfrm>
                            <a:off x="5104" y="6706"/>
                            <a:ext cx="1422" cy="281"/>
                          </a:xfrm>
                          <a:prstGeom prst="rect">
                            <a:avLst/>
                          </a:prstGeom>
                          <a:noFill/>
                          <a:ln>
                            <a:noFill/>
                          </a:ln>
                        </wps:spPr>
                        <wps:txbx>
                          <w:txbxContent>
                            <w:p>
                              <w:pPr>
                                <w:spacing w:before="0" w:line="281" w:lineRule="exact"/>
                                <w:ind w:left="0" w:right="0" w:firstLine="0"/>
                                <w:jc w:val="left"/>
                                <w:rPr>
                                  <w:sz w:val="28"/>
                                </w:rPr>
                              </w:pPr>
                              <w:r>
                                <w:rPr>
                                  <w:sz w:val="28"/>
                                </w:rPr>
                                <w:t>索赔确认书</w:t>
                              </w:r>
                            </w:p>
                          </w:txbxContent>
                        </wps:txbx>
                        <wps:bodyPr lIns="0" tIns="0" rIns="0" bIns="0" upright="1"/>
                      </wps:wsp>
                      <wps:wsp>
                        <wps:cNvPr id="212" name="文本框 212"/>
                        <wps:cNvSpPr txBox="1"/>
                        <wps:spPr>
                          <a:xfrm>
                            <a:off x="5548" y="8213"/>
                            <a:ext cx="582" cy="281"/>
                          </a:xfrm>
                          <a:prstGeom prst="rect">
                            <a:avLst/>
                          </a:prstGeom>
                          <a:noFill/>
                          <a:ln>
                            <a:noFill/>
                          </a:ln>
                        </wps:spPr>
                        <wps:txbx>
                          <w:txbxContent>
                            <w:p>
                              <w:pPr>
                                <w:spacing w:before="0" w:line="281" w:lineRule="exact"/>
                                <w:ind w:left="0" w:right="0" w:firstLine="0"/>
                                <w:jc w:val="left"/>
                                <w:rPr>
                                  <w:sz w:val="28"/>
                                </w:rPr>
                              </w:pPr>
                              <w:r>
                                <w:rPr>
                                  <w:sz w:val="28"/>
                                </w:rPr>
                                <w:t>结束</w:t>
                              </w:r>
                            </w:p>
                          </w:txbxContent>
                        </wps:txbx>
                        <wps:bodyPr lIns="0" tIns="0" rIns="0" bIns="0" upright="1"/>
                      </wps:wsp>
                    </wpg:wgp>
                  </a:graphicData>
                </a:graphic>
              </wp:anchor>
            </w:drawing>
          </mc:Choice>
          <mc:Fallback>
            <w:pict>
              <v:group id="_x0000_s1026" o:spid="_x0000_s1026" o:spt="203" style="position:absolute;left:0pt;margin-left:217.3pt;margin-top:16.8pt;height:416.85pt;width:141.05pt;mso-position-horizontal-relative:page;mso-wrap-distance-bottom:0pt;mso-wrap-distance-top:0pt;z-index:-251555840;mso-width-relative:page;mso-height-relative:page;" coordorigin="4346,336" coordsize="2821,8337" o:gfxdata="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">
                <o:lock v:ext="edit" aspectratio="f"/>
                <v:shape id="图片 521" o:spid="_x0000_s1026" o:spt="75" type="#_x0000_t75" style="position:absolute;left:4346;top:336;height:8337;width:2821;" filled="f" o:preferrelative="t" stroked="f" coordsize="21600,21600" o:gfxdata="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hmcjvQAA&#10;ANwAAAAPAAAAAAAAAAEAIAAAACIAAABkcnMvZG93bnJldi54bWxQSwECFAAUAAAACACHTuJAMy8F&#10;njsAAAA5AAAAEAAAAAAAAAABACAAAAAMAQAAZHJzL3NoYXBleG1sLnhtbFBLBQYAAAAABgAGAFsB&#10;AAC2AwAAAAA=&#10;">
                  <v:fill on="f" focussize="0,0"/>
                  <v:stroke on="f"/>
                  <v:imagedata r:id="rId61" o:title=""/>
                  <o:lock v:ext="edit" aspectratio="t"/>
                </v:shape>
                <v:shape id="_x0000_s1026" o:spid="_x0000_s1026" o:spt="202" type="#_x0000_t202" style="position:absolute;left:5462;top:656;height:281;width:582;"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sz w:val="28"/>
                          </w:rPr>
                        </w:pPr>
                        <w:r>
                          <w:rPr>
                            <w:sz w:val="28"/>
                          </w:rPr>
                          <w:t>开始</w:t>
                        </w:r>
                      </w:p>
                    </w:txbxContent>
                  </v:textbox>
                </v:shape>
                <v:shape id="_x0000_s1026" o:spid="_x0000_s1026" o:spt="202" type="#_x0000_t202" style="position:absolute;left:4922;top:1978;height:281;width:1701;"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sz w:val="28"/>
                          </w:rPr>
                        </w:pPr>
                        <w:r>
                          <w:rPr>
                            <w:sz w:val="28"/>
                          </w:rPr>
                          <w:t>索赔事项识别</w:t>
                        </w:r>
                      </w:p>
                    </w:txbxContent>
                  </v:textbox>
                </v:shape>
                <v:shape id="_x0000_s1026" o:spid="_x0000_s1026" o:spt="202" type="#_x0000_t202" style="position:absolute;left:4761;top:3401;height:281;width:1981;"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sz w:val="28"/>
                          </w:rPr>
                        </w:pPr>
                        <w:r>
                          <w:rPr>
                            <w:sz w:val="28"/>
                          </w:rPr>
                          <w:t>索赔意向通知书</w:t>
                        </w:r>
                      </w:p>
                    </w:txbxContent>
                  </v:textbox>
                </v:shape>
                <v:shape id="_x0000_s1026" o:spid="_x0000_s1026" o:spt="202" type="#_x0000_t202" style="position:absolute;left:4500;top:4772;height:682;width:2541;"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20" w:lineRule="exact"/>
                          <w:ind w:left="0" w:right="27" w:firstLine="0"/>
                          <w:jc w:val="center"/>
                          <w:rPr>
                            <w:sz w:val="28"/>
                          </w:rPr>
                        </w:pPr>
                        <w:r>
                          <w:rPr>
                            <w:sz w:val="28"/>
                          </w:rPr>
                          <w:t>正式索赔文件</w:t>
                        </w:r>
                      </w:p>
                      <w:p>
                        <w:pPr>
                          <w:spacing w:before="42" w:line="320" w:lineRule="exact"/>
                          <w:ind w:left="0" w:right="18" w:firstLine="0"/>
                          <w:jc w:val="center"/>
                          <w:rPr>
                            <w:sz w:val="28"/>
                          </w:rPr>
                        </w:pPr>
                        <w:r>
                          <w:rPr>
                            <w:spacing w:val="-1"/>
                            <w:sz w:val="28"/>
                          </w:rPr>
                          <w:t>（包括详细计算书</w:t>
                        </w:r>
                        <w:r>
                          <w:rPr>
                            <w:sz w:val="28"/>
                          </w:rPr>
                          <w:t>）</w:t>
                        </w:r>
                      </w:p>
                    </w:txbxContent>
                  </v:textbox>
                </v:shape>
                <v:shape id="_x0000_s1026" o:spid="_x0000_s1026" o:spt="202" type="#_x0000_t202" style="position:absolute;left:5104;top:6706;height:281;width:1422;"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sz w:val="28"/>
                          </w:rPr>
                        </w:pPr>
                        <w:r>
                          <w:rPr>
                            <w:sz w:val="28"/>
                          </w:rPr>
                          <w:t>索赔确认书</w:t>
                        </w:r>
                      </w:p>
                    </w:txbxContent>
                  </v:textbox>
                </v:shape>
                <v:shape id="_x0000_s1026" o:spid="_x0000_s1026" o:spt="202" type="#_x0000_t202" style="position:absolute;left:5548;top:8213;height:281;width:582;"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sz w:val="28"/>
                          </w:rPr>
                        </w:pPr>
                        <w:r>
                          <w:rPr>
                            <w:sz w:val="28"/>
                          </w:rPr>
                          <w:t>结束</w:t>
                        </w:r>
                      </w:p>
                    </w:txbxContent>
                  </v:textbox>
                </v:shape>
                <w10:wrap type="topAndBottom"/>
              </v:group>
            </w:pict>
          </mc:Fallback>
        </mc:AlternateContent>
      </w:r>
    </w:p>
    <w:p>
      <w:pPr>
        <w:pStyle w:val="20"/>
        <w:numPr>
          <w:ilvl w:val="0"/>
          <w:numId w:val="0"/>
        </w:numPr>
        <w:tabs>
          <w:tab w:val="left" w:pos="2797"/>
        </w:tabs>
        <w:spacing w:before="236" w:after="0" w:line="240" w:lineRule="auto"/>
        <w:ind w:right="0" w:rightChars="0"/>
        <w:jc w:val="left"/>
        <w:rPr>
          <w:sz w:val="28"/>
        </w:rPr>
      </w:pPr>
      <w:bookmarkStart w:id="212" w:name="4.10.2.3关键控制点说明"/>
      <w:bookmarkEnd w:id="212"/>
      <w:bookmarkStart w:id="213" w:name="4.10.2.3关键控制点说明"/>
      <w:bookmarkEnd w:id="213"/>
    </w:p>
    <w:p>
      <w:pPr>
        <w:pStyle w:val="20"/>
        <w:numPr>
          <w:ilvl w:val="0"/>
          <w:numId w:val="0"/>
        </w:numPr>
        <w:tabs>
          <w:tab w:val="left" w:pos="2797"/>
        </w:tabs>
        <w:spacing w:before="236" w:after="0" w:line="240" w:lineRule="auto"/>
        <w:ind w:right="0" w:rightChars="0" w:firstLine="560" w:firstLineChars="200"/>
        <w:jc w:val="left"/>
        <w:rPr>
          <w:sz w:val="28"/>
        </w:rPr>
      </w:pPr>
      <w:r>
        <w:rPr>
          <w:rFonts w:hint="eastAsia"/>
          <w:sz w:val="28"/>
          <w:lang w:val="en-US" w:eastAsia="zh-CN"/>
        </w:rPr>
        <w:t xml:space="preserve">4.9.3.3 </w:t>
      </w:r>
      <w:r>
        <w:rPr>
          <w:sz w:val="28"/>
        </w:rPr>
        <w:t>关键控制点说明</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.3.1 索赔事项的识别：</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（1）不利的自然条件与人为故障引起的索赔不利的自然条件是指施工中遭遇到的实际自然条件比招标文件 中所描述的更为困难和恶劣，是一个有经验的承包商无法预测的不利的自然条件和人为障碍，导致了承包商必须花费更多的时间和费用， 在这种情况下，承包商可以向业主提出索赔要求。</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1）地质条件变化引起的索赔。在施工过程中，承包商如果遇到了现场气候条件以外的外界障碍或条件，这些障碍和条件是一个有经验的承包商无法预见到的，则承包商应就此向业主提出索赔。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工程中人为障碍引起的索赔。在施工过程中，如果承包商遇到了地下构筑物或文物，如地下电缆、管道和各种装置等，只要是图纸上并未说明的，承包商应立即通知监理工程师及业主，并共同讨论处理方案。如果导致工程费用增加，承包商即可提出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(2)工程变更引起的索赔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在工程施工中，由于地上不可预见的情况，环境的改变，或为了节约成本等，业主可以对工程或其任何部分的外形、质量或数量作出变更，但如果业主确定的工程变更单价或价格不合理，或缺乏说服承包商的依据，则承包商有权就此向业主进行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(3)工期延期的索赔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工期延期的索赔通常包括两个方面：一是承包商要求延长工期； 二是承包商要求偿付由于非承包商原因导致工程延期而造成的损失。一般这两方面的索赔报告要求分别编制。因为工期和费用索赔并不一定同时成立。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工期索赔。承包商提出工期索赔，通常是由于下述原因：</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A 合同文件的内容出错或互相矛盾；</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B 监理工程师在合理的时间内未曾发出承包商要求的图纸和指示；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C</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有关放线的资料不准；</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D 不利的自然条件；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E 在现场发现化石、钱币、有价值的物品或文物；</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F 额外的样本与试验；</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G 业主和监理工程师命令暂停工程；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H 业主未能按时提供现场；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I 业主违约；</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J 不可抗力。</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以上这些原因要求延长工期，只要承包商能提出合理的证据，一般可获得业主的同意，有的还可索赔损失。</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延期产生的费用索赔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以上提出的工期索赔中，凡属于客观原因造成的延期，属于业主也无法预见到的情况，如特殊反常天气等，承包商可得到延长工期， 如由业主原因造成，还应给予费用补偿。</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(4)加速施工费用的索赔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一项工程可能遇到各种意外的情况或由于工程变更而必须延长工期。但由于业主的原因，坚持不给延期，迫使承包商加班赶工来完成工程，从而导致工程成本增加。解决这一问题建议采用“奖金”的办法，鼓励承包商克服困难，加速施工。</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(5)业主不正当地终止工程而引起的索赔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由于业主不正当地终止工程，承包商有权要求补偿损失，其数额是承包商在终止工程中的人工、材料、机械设备的全部支出，以及各项管理费用、保险费、贷款利息、保函费用的支出（减去已结算的工程款），并有权要求赔偿其盈利损失。</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(6)物价上涨引起的索赔常用的方法有以下三种：</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1)对固定总价合同不予调整。这适用于工期短、规模小的工程。</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2)按价差调整合同价。</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3)用调价公式调整合同价。</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(7)法律、货币及汇率变化引起的索赔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如果在基准日期（投标截止日期前的 28 天）以后，由于法律、货币及汇率变化等导致了承包商成本增加。对承包商由此增加的开支、业主应予以补偿。</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(8）拖延支付工程款的索赔</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如果业主在规定的应付款时间内未能按监理工程师的审核证书向承包商支付应付的款额，承包商可在提前通知业主的情况下，暂停工作或减缓工作速度，并有权获得延误工期的补偿和其他额外费用的补偿（如利息）。</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不可抗力不可抗力系指某种异常事件或情况：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A、一方无法控制的；</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B、在签定合同前，不能对之进行合理准备的；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C、发生后，不能合理避免或克服的；</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D、不能主要归因他方。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.3.2 索赔办理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按照总包合同约定，承包商认为非承包商原因发生的事件造成了承包商的损失，应按合同约定程序向发包人提出索赔：</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承包商应在索赔事件发生后 28 日内（具体日期参考合同约定），向发包人提交索赔意向通知书，说明发生索赔事件的事由。承包商逾期未发出索赔意向通知书的，丧失索赔的权利。</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承包商应在发出索赔意向通知书后 28 天内，向发包人正式提交索赔文件。索赔文件应详细说明索赔事由、费用，并附必要的记录、证明材料及详细计算书；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索赔事件具有连续影响的，承包商应持续提交延续索赔通知及索赔文件，说明连续影响的实际情况和记录。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cs="宋体"/>
          <w:color w:val="auto"/>
          <w:sz w:val="28"/>
          <w:szCs w:val="28"/>
          <w:highlight w:val="none"/>
          <w:lang w:val="en-US" w:eastAsia="zh-CN"/>
        </w:rPr>
        <w:t>（4）</w:t>
      </w:r>
      <w:r>
        <w:rPr>
          <w:rFonts w:hint="eastAsia" w:ascii="宋体" w:hAnsi="宋体" w:eastAsia="宋体" w:cs="宋体"/>
          <w:color w:val="auto"/>
          <w:sz w:val="28"/>
          <w:szCs w:val="28"/>
          <w:highlight w:val="none"/>
          <w:lang w:val="en-US" w:eastAsia="zh-CN"/>
        </w:rPr>
        <w:t>在索赔事件影响结束后的 28 日内，承包商应向发包人提交最终索赔文件，说明最终索赔事项，并附必要的记录和证明材料。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r>
        <w:rPr>
          <w:rFonts w:hint="eastAsia"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w:t>
      </w:r>
      <w:r>
        <w:rPr>
          <w:rFonts w:hint="eastAsia" w:cs="宋体"/>
          <w:color w:val="auto"/>
          <w:sz w:val="28"/>
          <w:szCs w:val="28"/>
          <w:highlight w:val="none"/>
          <w:lang w:val="en-US" w:eastAsia="zh-CN"/>
        </w:rPr>
        <w:t>3</w:t>
      </w:r>
      <w:r>
        <w:rPr>
          <w:rFonts w:hint="eastAsia" w:ascii="宋体" w:hAnsi="宋体" w:eastAsia="宋体" w:cs="宋体"/>
          <w:color w:val="auto"/>
          <w:sz w:val="28"/>
          <w:szCs w:val="28"/>
          <w:highlight w:val="none"/>
          <w:lang w:val="en-US" w:eastAsia="zh-CN"/>
        </w:rPr>
        <w:t>.3.3 索赔注意事项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（1）及时做好索赔工作，按合同约定的时限内主张索赔。在合同履行中，合同双方慎重处理工程记录，确保记录的及时性、完整性、真实性、可追溯性；严格审查工程中的检验、检测报告，并做好归档备案；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（2）认真做好工程的隐蔽验收。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（3）及时处理合同履约中争议性的问题，过程中处理争议性问题是避免索赔的有效途径，也是解决索赔事件的有效途径。</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4.9.4 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4.9.4</w:t>
      </w:r>
      <w:r>
        <w:rPr>
          <w:rFonts w:hint="eastAsia"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 xml:space="preserve"> </w:t>
      </w:r>
      <w:r>
        <w:rPr>
          <w:rFonts w:hint="eastAsia" w:cs="宋体"/>
          <w:color w:val="auto"/>
          <w:sz w:val="28"/>
          <w:szCs w:val="28"/>
          <w:highlight w:val="none"/>
          <w:lang w:val="en-US" w:eastAsia="zh-CN"/>
        </w:rPr>
        <w:t>补充协议申请会签表</w:t>
      </w:r>
    </w:p>
    <w:tbl>
      <w:tblPr>
        <w:tblStyle w:val="14"/>
        <w:tblW w:w="8730" w:type="dxa"/>
        <w:tblInd w:w="108" w:type="dxa"/>
        <w:tblLayout w:type="autofit"/>
        <w:tblCellMar>
          <w:top w:w="0" w:type="dxa"/>
          <w:left w:w="108" w:type="dxa"/>
          <w:bottom w:w="0" w:type="dxa"/>
          <w:right w:w="108" w:type="dxa"/>
        </w:tblCellMar>
      </w:tblPr>
      <w:tblGrid>
        <w:gridCol w:w="685"/>
        <w:gridCol w:w="1289"/>
        <w:gridCol w:w="1392"/>
        <w:gridCol w:w="1253"/>
        <w:gridCol w:w="1047"/>
        <w:gridCol w:w="1084"/>
        <w:gridCol w:w="892"/>
        <w:gridCol w:w="1088"/>
      </w:tblGrid>
      <w:tr>
        <w:trPr>
          <w:trHeight w:val="776" w:hRule="atLeast"/>
        </w:trPr>
        <w:tc>
          <w:tcPr>
            <w:tcW w:w="8730" w:type="dxa"/>
            <w:gridSpan w:val="8"/>
            <w:tcBorders>
              <w:top w:val="nil"/>
              <w:left w:val="nil"/>
              <w:bottom w:val="nil"/>
              <w:right w:val="nil"/>
            </w:tcBorders>
            <w:shd w:val="clear" w:color="auto" w:fill="auto"/>
            <w:vAlign w:val="center"/>
          </w:tcPr>
          <w:p>
            <w:pPr>
              <w:widowControl/>
              <w:autoSpaceDE/>
              <w:autoSpaceDN/>
              <w:jc w:val="center"/>
              <w:rPr>
                <w:b/>
                <w:bCs/>
                <w:color w:val="000000"/>
                <w:sz w:val="32"/>
                <w:szCs w:val="32"/>
              </w:rPr>
            </w:pPr>
            <w:r>
              <w:rPr>
                <w:rFonts w:hint="eastAsia"/>
                <w:b/>
                <w:bCs/>
                <w:color w:val="000000"/>
                <w:sz w:val="32"/>
                <w:szCs w:val="32"/>
                <w:highlight w:val="none"/>
              </w:rPr>
              <w:t>安建总承包补充协议申请会签表</w:t>
            </w:r>
          </w:p>
        </w:tc>
      </w:tr>
      <w:tr>
        <w:trPr>
          <w:trHeight w:val="682" w:hRule="atLeast"/>
        </w:trPr>
        <w:tc>
          <w:tcPr>
            <w:tcW w:w="1974" w:type="dxa"/>
            <w:gridSpan w:val="2"/>
            <w:tcBorders>
              <w:top w:val="nil"/>
              <w:left w:val="nil"/>
              <w:bottom w:val="single" w:color="auto" w:sz="4" w:space="0"/>
              <w:right w:val="nil"/>
            </w:tcBorders>
            <w:shd w:val="clear" w:color="auto" w:fill="auto"/>
            <w:vAlign w:val="center"/>
          </w:tcPr>
          <w:p>
            <w:pPr>
              <w:widowControl/>
              <w:autoSpaceDE/>
              <w:autoSpaceDN/>
              <w:rPr>
                <w:rFonts w:hint="eastAsia"/>
                <w:b/>
                <w:bCs/>
                <w:color w:val="000000"/>
              </w:rPr>
            </w:pPr>
            <w:r>
              <w:rPr>
                <w:rFonts w:hint="eastAsia"/>
                <w:b/>
                <w:bCs/>
                <w:color w:val="000000"/>
              </w:rPr>
              <w:t>申请单位/项目名称：</w:t>
            </w:r>
          </w:p>
        </w:tc>
        <w:tc>
          <w:tcPr>
            <w:tcW w:w="4776" w:type="dxa"/>
            <w:gridSpan w:val="4"/>
            <w:tcBorders>
              <w:top w:val="nil"/>
              <w:left w:val="nil"/>
              <w:bottom w:val="single" w:color="auto" w:sz="4" w:space="0"/>
              <w:right w:val="nil"/>
            </w:tcBorders>
            <w:shd w:val="clear" w:color="auto" w:fill="auto"/>
            <w:vAlign w:val="center"/>
          </w:tcPr>
          <w:p>
            <w:pPr>
              <w:widowControl/>
              <w:autoSpaceDE/>
              <w:autoSpaceDN/>
              <w:rPr>
                <w:rFonts w:hint="eastAsia"/>
                <w:color w:val="000000"/>
              </w:rPr>
            </w:pPr>
            <w:r>
              <w:rPr>
                <w:rFonts w:hint="eastAsia"/>
                <w:color w:val="000000"/>
              </w:rPr>
              <w:t>　</w:t>
            </w:r>
          </w:p>
        </w:tc>
        <w:tc>
          <w:tcPr>
            <w:tcW w:w="892" w:type="dxa"/>
            <w:tcBorders>
              <w:top w:val="nil"/>
              <w:left w:val="nil"/>
              <w:bottom w:val="nil"/>
              <w:right w:val="nil"/>
            </w:tcBorders>
            <w:shd w:val="clear" w:color="auto" w:fill="auto"/>
            <w:vAlign w:val="center"/>
          </w:tcPr>
          <w:p>
            <w:pPr>
              <w:widowControl/>
              <w:autoSpaceDE/>
              <w:autoSpaceDN/>
              <w:jc w:val="center"/>
              <w:rPr>
                <w:rFonts w:hint="eastAsia"/>
                <w:b/>
                <w:bCs/>
                <w:color w:val="000000"/>
              </w:rPr>
            </w:pPr>
            <w:r>
              <w:rPr>
                <w:rFonts w:hint="eastAsia"/>
                <w:b/>
                <w:bCs/>
                <w:color w:val="000000"/>
              </w:rPr>
              <w:t>时间：</w:t>
            </w:r>
          </w:p>
        </w:tc>
        <w:tc>
          <w:tcPr>
            <w:tcW w:w="1088" w:type="dxa"/>
            <w:tcBorders>
              <w:top w:val="nil"/>
              <w:left w:val="nil"/>
              <w:bottom w:val="nil"/>
              <w:right w:val="nil"/>
            </w:tcBorders>
            <w:shd w:val="clear" w:color="auto" w:fill="auto"/>
            <w:vAlign w:val="center"/>
          </w:tcPr>
          <w:p>
            <w:pPr>
              <w:widowControl/>
              <w:autoSpaceDE/>
              <w:autoSpaceDN/>
              <w:jc w:val="center"/>
              <w:rPr>
                <w:rFonts w:hint="eastAsia"/>
                <w:b/>
                <w:bCs/>
                <w:color w:val="000000"/>
              </w:rPr>
            </w:pPr>
          </w:p>
        </w:tc>
      </w:tr>
      <w:tr>
        <w:tblPrEx>
          <w:tblCellMar>
            <w:top w:w="0" w:type="dxa"/>
            <w:left w:w="108" w:type="dxa"/>
            <w:bottom w:w="0" w:type="dxa"/>
            <w:right w:w="108" w:type="dxa"/>
          </w:tblCellMar>
        </w:tblPrEx>
        <w:trPr>
          <w:trHeight w:val="942" w:hRule="atLeast"/>
        </w:trPr>
        <w:tc>
          <w:tcPr>
            <w:tcW w:w="68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b/>
                <w:bCs/>
                <w:color w:val="000000"/>
                <w:sz w:val="20"/>
                <w:szCs w:val="20"/>
              </w:rPr>
            </w:pPr>
            <w:r>
              <w:rPr>
                <w:rFonts w:hint="eastAsia"/>
                <w:b/>
                <w:bCs/>
                <w:color w:val="000000"/>
                <w:sz w:val="20"/>
                <w:szCs w:val="20"/>
              </w:rPr>
              <w:t>申请   事由</w:t>
            </w:r>
          </w:p>
        </w:tc>
        <w:tc>
          <w:tcPr>
            <w:tcW w:w="8045" w:type="dxa"/>
            <w:gridSpan w:val="7"/>
            <w:tcBorders>
              <w:top w:val="single" w:color="auto" w:sz="4" w:space="0"/>
              <w:left w:val="nil"/>
              <w:bottom w:val="single" w:color="auto" w:sz="4" w:space="0"/>
              <w:right w:val="single" w:color="000000" w:sz="4" w:space="0"/>
            </w:tcBorders>
            <w:shd w:val="clear" w:color="auto" w:fill="auto"/>
            <w:vAlign w:val="center"/>
          </w:tcPr>
          <w:p>
            <w:pPr>
              <w:widowControl/>
              <w:autoSpaceDE/>
              <w:autoSpaceDN/>
              <w:rPr>
                <w:rFonts w:hint="eastAsia"/>
                <w:color w:val="000000"/>
                <w:sz w:val="20"/>
                <w:szCs w:val="20"/>
              </w:rPr>
            </w:pPr>
            <w:r>
              <w:rPr>
                <w:rFonts w:hint="eastAsia"/>
                <w:color w:val="000000"/>
                <w:sz w:val="20"/>
                <w:szCs w:val="20"/>
              </w:rPr>
              <w:t>（说明原因（例如主观/客观/管理等），对项目成本/进度造成的损失，下一步纠偏措施等）</w:t>
            </w:r>
          </w:p>
        </w:tc>
      </w:tr>
      <w:tr>
        <w:tblPrEx>
          <w:tblCellMar>
            <w:top w:w="0" w:type="dxa"/>
            <w:left w:w="108" w:type="dxa"/>
            <w:bottom w:w="0" w:type="dxa"/>
            <w:right w:w="108" w:type="dxa"/>
          </w:tblCellMar>
        </w:tblPrEx>
        <w:trPr>
          <w:trHeight w:val="808" w:hRule="atLeast"/>
        </w:trPr>
        <w:tc>
          <w:tcPr>
            <w:tcW w:w="68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序号</w:t>
            </w: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原合同名称</w:t>
            </w:r>
          </w:p>
        </w:tc>
        <w:tc>
          <w:tcPr>
            <w:tcW w:w="13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对方单位</w:t>
            </w:r>
          </w:p>
        </w:tc>
        <w:tc>
          <w:tcPr>
            <w:tcW w:w="125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合同金额（元）</w:t>
            </w:r>
          </w:p>
        </w:tc>
        <w:tc>
          <w:tcPr>
            <w:tcW w:w="104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采购方式</w:t>
            </w:r>
          </w:p>
        </w:tc>
        <w:tc>
          <w:tcPr>
            <w:tcW w:w="1084"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补充金额（元）</w:t>
            </w:r>
          </w:p>
        </w:tc>
        <w:tc>
          <w:tcPr>
            <w:tcW w:w="8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相对原合同占比</w:t>
            </w:r>
          </w:p>
        </w:tc>
        <w:tc>
          <w:tcPr>
            <w:tcW w:w="1088"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备注</w:t>
            </w:r>
          </w:p>
        </w:tc>
      </w:tr>
      <w:tr>
        <w:trPr>
          <w:trHeight w:val="706" w:hRule="atLeast"/>
        </w:trPr>
        <w:tc>
          <w:tcPr>
            <w:tcW w:w="68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1</w:t>
            </w: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3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25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4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4"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8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8"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16"/>
                <w:szCs w:val="16"/>
              </w:rPr>
            </w:pPr>
            <w:r>
              <w:rPr>
                <w:rFonts w:hint="eastAsia"/>
                <w:color w:val="000000"/>
                <w:sz w:val="16"/>
                <w:szCs w:val="16"/>
              </w:rPr>
              <w:t>　</w:t>
            </w:r>
          </w:p>
        </w:tc>
      </w:tr>
      <w:tr>
        <w:tblPrEx>
          <w:tblCellMar>
            <w:top w:w="0" w:type="dxa"/>
            <w:left w:w="108" w:type="dxa"/>
            <w:bottom w:w="0" w:type="dxa"/>
            <w:right w:w="108" w:type="dxa"/>
          </w:tblCellMar>
        </w:tblPrEx>
        <w:trPr>
          <w:trHeight w:val="706" w:hRule="atLeast"/>
        </w:trPr>
        <w:tc>
          <w:tcPr>
            <w:tcW w:w="68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2</w:t>
            </w: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3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25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4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4"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8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8" w:type="dxa"/>
            <w:tcBorders>
              <w:top w:val="nil"/>
              <w:left w:val="nil"/>
              <w:bottom w:val="single" w:color="auto" w:sz="4" w:space="0"/>
              <w:right w:val="single" w:color="auto" w:sz="4" w:space="0"/>
            </w:tcBorders>
            <w:shd w:val="clear" w:color="auto" w:fill="auto"/>
            <w:vAlign w:val="center"/>
          </w:tcPr>
          <w:p>
            <w:pPr>
              <w:widowControl/>
              <w:autoSpaceDE/>
              <w:autoSpaceDN/>
              <w:rPr>
                <w:rFonts w:hint="eastAsia"/>
                <w:color w:val="000000"/>
                <w:sz w:val="16"/>
                <w:szCs w:val="16"/>
              </w:rPr>
            </w:pPr>
            <w:r>
              <w:rPr>
                <w:rFonts w:hint="eastAsia"/>
                <w:color w:val="000000"/>
                <w:sz w:val="16"/>
                <w:szCs w:val="16"/>
              </w:rPr>
              <w:t>　</w:t>
            </w:r>
          </w:p>
        </w:tc>
      </w:tr>
      <w:tr>
        <w:tblPrEx>
          <w:tblCellMar>
            <w:top w:w="0" w:type="dxa"/>
            <w:left w:w="108" w:type="dxa"/>
            <w:bottom w:w="0" w:type="dxa"/>
            <w:right w:w="108" w:type="dxa"/>
          </w:tblCellMar>
        </w:tblPrEx>
        <w:trPr>
          <w:trHeight w:val="706" w:hRule="atLeast"/>
        </w:trPr>
        <w:tc>
          <w:tcPr>
            <w:tcW w:w="68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3</w:t>
            </w: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3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25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4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4"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8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8" w:type="dxa"/>
            <w:tcBorders>
              <w:top w:val="nil"/>
              <w:left w:val="nil"/>
              <w:bottom w:val="single" w:color="auto" w:sz="4" w:space="0"/>
              <w:right w:val="single" w:color="auto" w:sz="4" w:space="0"/>
            </w:tcBorders>
            <w:shd w:val="clear" w:color="auto" w:fill="auto"/>
            <w:vAlign w:val="center"/>
          </w:tcPr>
          <w:p>
            <w:pPr>
              <w:widowControl/>
              <w:autoSpaceDE/>
              <w:autoSpaceDN/>
              <w:rPr>
                <w:rFonts w:hint="eastAsia"/>
                <w:color w:val="000000"/>
                <w:sz w:val="16"/>
                <w:szCs w:val="16"/>
              </w:rPr>
            </w:pPr>
            <w:r>
              <w:rPr>
                <w:rFonts w:hint="eastAsia"/>
                <w:color w:val="000000"/>
                <w:sz w:val="16"/>
                <w:szCs w:val="16"/>
              </w:rPr>
              <w:t>　</w:t>
            </w:r>
          </w:p>
        </w:tc>
      </w:tr>
      <w:tr>
        <w:tblPrEx>
          <w:tblCellMar>
            <w:top w:w="0" w:type="dxa"/>
            <w:left w:w="108" w:type="dxa"/>
            <w:bottom w:w="0" w:type="dxa"/>
            <w:right w:w="108" w:type="dxa"/>
          </w:tblCellMar>
        </w:tblPrEx>
        <w:trPr>
          <w:trHeight w:val="878" w:hRule="atLeast"/>
        </w:trPr>
        <w:tc>
          <w:tcPr>
            <w:tcW w:w="68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4</w:t>
            </w: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3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25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4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4"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892"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c>
          <w:tcPr>
            <w:tcW w:w="1088" w:type="dxa"/>
            <w:tcBorders>
              <w:top w:val="nil"/>
              <w:left w:val="nil"/>
              <w:bottom w:val="single" w:color="auto" w:sz="4" w:space="0"/>
              <w:right w:val="single" w:color="auto" w:sz="4" w:space="0"/>
            </w:tcBorders>
            <w:shd w:val="clear" w:color="auto" w:fill="auto"/>
            <w:vAlign w:val="center"/>
          </w:tcPr>
          <w:p>
            <w:pPr>
              <w:widowControl/>
              <w:autoSpaceDE/>
              <w:autoSpaceDN/>
              <w:rPr>
                <w:rFonts w:hint="eastAsia"/>
                <w:color w:val="000000"/>
                <w:sz w:val="16"/>
                <w:szCs w:val="16"/>
              </w:rPr>
            </w:pPr>
            <w:r>
              <w:rPr>
                <w:rFonts w:hint="eastAsia"/>
                <w:color w:val="000000"/>
                <w:sz w:val="16"/>
                <w:szCs w:val="16"/>
              </w:rPr>
              <w:t>　</w:t>
            </w:r>
          </w:p>
        </w:tc>
      </w:tr>
      <w:tr>
        <w:tblPrEx>
          <w:tblCellMar>
            <w:top w:w="0" w:type="dxa"/>
            <w:left w:w="108" w:type="dxa"/>
            <w:bottom w:w="0" w:type="dxa"/>
            <w:right w:w="108" w:type="dxa"/>
          </w:tblCellMar>
        </w:tblPrEx>
        <w:trPr>
          <w:trHeight w:val="862" w:hRule="atLeast"/>
        </w:trPr>
        <w:tc>
          <w:tcPr>
            <w:tcW w:w="1974"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所属单位意见</w:t>
            </w:r>
          </w:p>
        </w:tc>
        <w:tc>
          <w:tcPr>
            <w:tcW w:w="6756" w:type="dxa"/>
            <w:gridSpan w:val="6"/>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r>
      <w:tr>
        <w:tblPrEx>
          <w:tblCellMar>
            <w:top w:w="0" w:type="dxa"/>
            <w:left w:w="108" w:type="dxa"/>
            <w:bottom w:w="0" w:type="dxa"/>
            <w:right w:w="108" w:type="dxa"/>
          </w:tblCellMar>
        </w:tblPrEx>
        <w:trPr>
          <w:trHeight w:val="862" w:hRule="atLeast"/>
        </w:trPr>
        <w:tc>
          <w:tcPr>
            <w:tcW w:w="685" w:type="dxa"/>
            <w:vMerge w:val="restart"/>
            <w:tcBorders>
              <w:top w:val="nil"/>
              <w:left w:val="single" w:color="auto" w:sz="4" w:space="0"/>
              <w:bottom w:val="single" w:color="000000"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会审中心意见</w:t>
            </w: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成本商务中心</w:t>
            </w:r>
          </w:p>
        </w:tc>
        <w:tc>
          <w:tcPr>
            <w:tcW w:w="6756" w:type="dxa"/>
            <w:gridSpan w:val="6"/>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r>
      <w:tr>
        <w:tblPrEx>
          <w:tblCellMar>
            <w:top w:w="0" w:type="dxa"/>
            <w:left w:w="108" w:type="dxa"/>
            <w:bottom w:w="0" w:type="dxa"/>
            <w:right w:w="108" w:type="dxa"/>
          </w:tblCellMar>
        </w:tblPrEx>
        <w:trPr>
          <w:trHeight w:val="862" w:hRule="atLeast"/>
        </w:trPr>
        <w:tc>
          <w:tcPr>
            <w:tcW w:w="685" w:type="dxa"/>
            <w:vMerge w:val="continue"/>
            <w:tcBorders>
              <w:top w:val="nil"/>
              <w:left w:val="single" w:color="auto" w:sz="4" w:space="0"/>
              <w:bottom w:val="single" w:color="000000" w:sz="4" w:space="0"/>
              <w:right w:val="single" w:color="auto" w:sz="4" w:space="0"/>
            </w:tcBorders>
            <w:vAlign w:val="center"/>
          </w:tcPr>
          <w:p>
            <w:pPr>
              <w:widowControl/>
              <w:autoSpaceDE/>
              <w:autoSpaceDN/>
              <w:rPr>
                <w:b/>
                <w:bCs/>
                <w:color w:val="000000"/>
                <w:sz w:val="20"/>
                <w:szCs w:val="20"/>
              </w:rPr>
            </w:pP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法务合规中心</w:t>
            </w:r>
          </w:p>
        </w:tc>
        <w:tc>
          <w:tcPr>
            <w:tcW w:w="6756" w:type="dxa"/>
            <w:gridSpan w:val="6"/>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r>
      <w:tr>
        <w:tblPrEx>
          <w:tblCellMar>
            <w:top w:w="0" w:type="dxa"/>
            <w:left w:w="108" w:type="dxa"/>
            <w:bottom w:w="0" w:type="dxa"/>
            <w:right w:w="108" w:type="dxa"/>
          </w:tblCellMar>
        </w:tblPrEx>
        <w:trPr>
          <w:trHeight w:val="862" w:hRule="atLeast"/>
        </w:trPr>
        <w:tc>
          <w:tcPr>
            <w:tcW w:w="685" w:type="dxa"/>
            <w:vMerge w:val="continue"/>
            <w:tcBorders>
              <w:top w:val="nil"/>
              <w:left w:val="single" w:color="auto" w:sz="4" w:space="0"/>
              <w:bottom w:val="single" w:color="000000" w:sz="4" w:space="0"/>
              <w:right w:val="single" w:color="auto" w:sz="4" w:space="0"/>
            </w:tcBorders>
            <w:vAlign w:val="center"/>
          </w:tcPr>
          <w:p>
            <w:pPr>
              <w:widowControl/>
              <w:autoSpaceDE/>
              <w:autoSpaceDN/>
              <w:rPr>
                <w:b/>
                <w:bCs/>
                <w:color w:val="000000"/>
                <w:sz w:val="20"/>
                <w:szCs w:val="20"/>
              </w:rPr>
            </w:pP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项目管理中心</w:t>
            </w:r>
          </w:p>
        </w:tc>
        <w:tc>
          <w:tcPr>
            <w:tcW w:w="6756" w:type="dxa"/>
            <w:gridSpan w:val="6"/>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r>
      <w:tr>
        <w:tblPrEx>
          <w:tblCellMar>
            <w:top w:w="0" w:type="dxa"/>
            <w:left w:w="108" w:type="dxa"/>
            <w:bottom w:w="0" w:type="dxa"/>
            <w:right w:w="108" w:type="dxa"/>
          </w:tblCellMar>
        </w:tblPrEx>
        <w:trPr>
          <w:trHeight w:val="862" w:hRule="atLeast"/>
        </w:trPr>
        <w:tc>
          <w:tcPr>
            <w:tcW w:w="685" w:type="dxa"/>
            <w:vMerge w:val="continue"/>
            <w:tcBorders>
              <w:top w:val="nil"/>
              <w:left w:val="single" w:color="auto" w:sz="4" w:space="0"/>
              <w:bottom w:val="single" w:color="000000" w:sz="4" w:space="0"/>
              <w:right w:val="single" w:color="auto" w:sz="4" w:space="0"/>
            </w:tcBorders>
            <w:vAlign w:val="center"/>
          </w:tcPr>
          <w:p>
            <w:pPr>
              <w:widowControl/>
              <w:autoSpaceDE/>
              <w:autoSpaceDN/>
              <w:rPr>
                <w:b/>
                <w:bCs/>
                <w:color w:val="000000"/>
                <w:sz w:val="20"/>
                <w:szCs w:val="20"/>
              </w:rPr>
            </w:pP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综合资源中心</w:t>
            </w:r>
          </w:p>
        </w:tc>
        <w:tc>
          <w:tcPr>
            <w:tcW w:w="6756" w:type="dxa"/>
            <w:gridSpan w:val="6"/>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r>
      <w:tr>
        <w:tblPrEx>
          <w:tblCellMar>
            <w:top w:w="0" w:type="dxa"/>
            <w:left w:w="108" w:type="dxa"/>
            <w:bottom w:w="0" w:type="dxa"/>
            <w:right w:w="108" w:type="dxa"/>
          </w:tblCellMar>
        </w:tblPrEx>
        <w:trPr>
          <w:trHeight w:val="862" w:hRule="atLeast"/>
        </w:trPr>
        <w:tc>
          <w:tcPr>
            <w:tcW w:w="685" w:type="dxa"/>
            <w:vMerge w:val="continue"/>
            <w:tcBorders>
              <w:top w:val="nil"/>
              <w:left w:val="single" w:color="auto" w:sz="4" w:space="0"/>
              <w:bottom w:val="single" w:color="000000" w:sz="4" w:space="0"/>
              <w:right w:val="single" w:color="auto" w:sz="4" w:space="0"/>
            </w:tcBorders>
            <w:vAlign w:val="center"/>
          </w:tcPr>
          <w:p>
            <w:pPr>
              <w:widowControl/>
              <w:autoSpaceDE/>
              <w:autoSpaceDN/>
              <w:rPr>
                <w:b/>
                <w:bCs/>
                <w:color w:val="000000"/>
                <w:sz w:val="20"/>
                <w:szCs w:val="20"/>
              </w:rPr>
            </w:pPr>
          </w:p>
        </w:tc>
        <w:tc>
          <w:tcPr>
            <w:tcW w:w="128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hint="eastAsia"/>
                <w:b/>
                <w:bCs/>
                <w:color w:val="000000"/>
                <w:sz w:val="20"/>
                <w:szCs w:val="20"/>
              </w:rPr>
            </w:pPr>
            <w:r>
              <w:rPr>
                <w:rFonts w:hint="eastAsia"/>
                <w:b/>
                <w:bCs/>
                <w:color w:val="000000"/>
                <w:sz w:val="20"/>
                <w:szCs w:val="20"/>
              </w:rPr>
              <w:t>投资财务中心</w:t>
            </w:r>
          </w:p>
        </w:tc>
        <w:tc>
          <w:tcPr>
            <w:tcW w:w="6756" w:type="dxa"/>
            <w:gridSpan w:val="6"/>
            <w:tcBorders>
              <w:top w:val="single" w:color="auto" w:sz="4" w:space="0"/>
              <w:left w:val="nil"/>
              <w:bottom w:val="single" w:color="auto" w:sz="4" w:space="0"/>
              <w:right w:val="single" w:color="auto" w:sz="4" w:space="0"/>
            </w:tcBorders>
            <w:shd w:val="clear" w:color="auto" w:fill="auto"/>
            <w:vAlign w:val="center"/>
          </w:tcPr>
          <w:p>
            <w:pPr>
              <w:widowControl/>
              <w:autoSpaceDE/>
              <w:autoSpaceDN/>
              <w:jc w:val="center"/>
              <w:rPr>
                <w:rFonts w:hint="eastAsia"/>
                <w:color w:val="000000"/>
                <w:sz w:val="20"/>
                <w:szCs w:val="20"/>
              </w:rPr>
            </w:pPr>
            <w:r>
              <w:rPr>
                <w:rFonts w:hint="eastAsia"/>
                <w:color w:val="000000"/>
                <w:sz w:val="20"/>
                <w:szCs w:val="20"/>
              </w:rPr>
              <w:t>　</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4.10 信息化管理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4.10.1 项目信息化总体要求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4.10.1.1 信息化工作中所采集、填报、处理的数据应符合真实性、准确性、完整性、有效性的要求。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4.10.1.2 负责信息化相关工作的人员要确保自己工作产生的信息满足要求并对其负责，系统数据与实际数据要一致；进度管理、技术管理、质量管理、安全管理、成本管理、劳务管理、物资管理、资金回收、环保管理、合同管理、设备管理等各类业务流程均应在项目信息化管理系统内完成资料的报送、审批和归档。严格执行相关业务制度，成本、进度等数据依据对应功能模块的信息录入汇总生成，保证每笔单据的录入及时，准确。</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4.10.1.3 数据要有审核、有审批，数据的审核、审批人应对数据内容负责，审核审批效率应符合要求；重要岗位人员管理好本人用户，严禁使用他人用户进行项目信息化系统操作，禁止代审流程。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4.10.2 项目信息化工作流程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jc w:val="left"/>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4.10.2.1 </w:t>
      </w:r>
      <w:r>
        <w:rPr>
          <w:rFonts w:hint="eastAsia"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合同结算流程(劳务.分包.材料.机械及其他支出合同)</w:t>
      </w:r>
    </w:p>
    <w:p>
      <w:pPr>
        <w:jc w:val="center"/>
        <w:rPr>
          <w:rFonts w:hint="default"/>
          <w:lang w:val="en-US" w:eastAsia="zh-CN"/>
        </w:rPr>
      </w:pPr>
      <w:r>
        <w:drawing>
          <wp:inline distT="0" distB="0" distL="114300" distR="114300">
            <wp:extent cx="3505200" cy="3686175"/>
            <wp:effectExtent l="0" t="0" r="0" b="9525"/>
            <wp:docPr id="1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
                    <pic:cNvPicPr>
                      <a:picLocks noChangeAspect="1"/>
                    </pic:cNvPicPr>
                  </pic:nvPicPr>
                  <pic:blipFill>
                    <a:blip r:embed="rId62"/>
                    <a:stretch>
                      <a:fillRect/>
                    </a:stretch>
                  </pic:blipFill>
                  <pic:spPr>
                    <a:xfrm>
                      <a:off x="0" y="0"/>
                      <a:ext cx="3505200" cy="368617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sz w:val="28"/>
          <w:szCs w:val="28"/>
          <w:highlight w:val="none"/>
          <w:lang w:val="en-US" w:eastAsia="zh-CN"/>
        </w:rPr>
      </w:pPr>
      <w:r>
        <w:rPr>
          <w:rFonts w:hint="eastAsia" w:ascii="宋体" w:hAnsi="宋体" w:eastAsia="宋体" w:cs="宋体"/>
          <w:color w:val="auto"/>
          <w:sz w:val="28"/>
          <w:szCs w:val="28"/>
          <w:highlight w:val="none"/>
          <w:lang w:val="en-US" w:eastAsia="zh-CN"/>
        </w:rPr>
        <w:t xml:space="preserve">4.10.2.2 </w:t>
      </w:r>
      <w:r>
        <w:rPr>
          <w:rFonts w:hint="eastAsia" w:ascii="宋体" w:hAnsi="宋体" w:eastAsia="宋体" w:cs="宋体"/>
          <w:sz w:val="28"/>
          <w:szCs w:val="28"/>
          <w:highlight w:val="none"/>
          <w:lang w:val="en-US" w:eastAsia="zh-CN"/>
        </w:rPr>
        <w:t>合同变更流程</w:t>
      </w:r>
    </w:p>
    <w:p>
      <w:pPr>
        <w:pStyle w:val="2"/>
        <w:jc w:val="center"/>
      </w:pPr>
    </w:p>
    <w:p>
      <w:pPr>
        <w:pStyle w:val="2"/>
        <w:jc w:val="center"/>
        <w:rPr>
          <w:rFonts w:hint="eastAsia"/>
          <w:lang w:val="en-US" w:eastAsia="zh-CN"/>
        </w:rPr>
      </w:pPr>
      <w:r>
        <w:drawing>
          <wp:inline distT="0" distB="0" distL="114300" distR="114300">
            <wp:extent cx="2995930" cy="3351530"/>
            <wp:effectExtent l="0" t="0" r="13970" b="1270"/>
            <wp:docPr id="1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
                    <pic:cNvPicPr>
                      <a:picLocks noChangeAspect="1"/>
                    </pic:cNvPicPr>
                  </pic:nvPicPr>
                  <pic:blipFill>
                    <a:blip r:embed="rId63"/>
                    <a:srcRect t="5578" b="4871"/>
                    <a:stretch>
                      <a:fillRect/>
                    </a:stretch>
                  </pic:blipFill>
                  <pic:spPr>
                    <a:xfrm>
                      <a:off x="0" y="0"/>
                      <a:ext cx="2995930" cy="3351530"/>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4.10.2.3</w:t>
      </w:r>
      <w:r>
        <w:rPr>
          <w:rFonts w:hint="eastAsia" w:cs="宋体"/>
          <w:color w:val="auto"/>
          <w:sz w:val="28"/>
          <w:szCs w:val="28"/>
          <w:highlight w:val="none"/>
          <w:lang w:val="en-US" w:eastAsia="zh-CN"/>
        </w:rPr>
        <w:t xml:space="preserve"> 供应商/班组审核流程</w:t>
      </w:r>
    </w:p>
    <w:p>
      <w:pPr>
        <w:pStyle w:val="2"/>
        <w:jc w:val="center"/>
      </w:pPr>
    </w:p>
    <w:p>
      <w:pPr>
        <w:pStyle w:val="2"/>
        <w:jc w:val="center"/>
        <w:rPr>
          <w:rFonts w:hint="default"/>
          <w:lang w:val="en-US" w:eastAsia="zh-CN"/>
        </w:rPr>
      </w:pPr>
      <w:r>
        <w:drawing>
          <wp:inline distT="0" distB="0" distL="114300" distR="114300">
            <wp:extent cx="2566035" cy="1842770"/>
            <wp:effectExtent l="0" t="0" r="5715" b="5080"/>
            <wp:docPr id="1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
                    <pic:cNvPicPr>
                      <a:picLocks noChangeAspect="1"/>
                    </pic:cNvPicPr>
                  </pic:nvPicPr>
                  <pic:blipFill>
                    <a:blip r:embed="rId64"/>
                    <a:srcRect b="7242"/>
                    <a:stretch>
                      <a:fillRect/>
                    </a:stretch>
                  </pic:blipFill>
                  <pic:spPr>
                    <a:xfrm>
                      <a:off x="0" y="0"/>
                      <a:ext cx="2566035" cy="1842770"/>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cs="宋体"/>
          <w:color w:val="auto"/>
          <w:sz w:val="28"/>
          <w:szCs w:val="28"/>
          <w:highlight w:val="none"/>
          <w:lang w:val="en-US" w:eastAsia="zh-CN"/>
        </w:rPr>
      </w:pPr>
      <w:r>
        <w:rPr>
          <w:rFonts w:hint="eastAsia" w:cs="宋体"/>
          <w:color w:val="auto"/>
          <w:sz w:val="28"/>
          <w:szCs w:val="28"/>
          <w:highlight w:val="none"/>
          <w:lang w:val="en-US" w:eastAsia="zh-CN"/>
        </w:rPr>
        <w:t>4.10.2.4 安全教育/交底流程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440" w:firstLineChars="200"/>
        <w:textAlignment w:val="baseline"/>
      </w:pPr>
      <w:r>
        <w:drawing>
          <wp:anchor distT="0" distB="0" distL="114300" distR="114300" simplePos="0" relativeHeight="251788288" behindDoc="0" locked="0" layoutInCell="1" allowOverlap="1">
            <wp:simplePos x="0" y="0"/>
            <wp:positionH relativeFrom="column">
              <wp:posOffset>1236345</wp:posOffset>
            </wp:positionH>
            <wp:positionV relativeFrom="paragraph">
              <wp:posOffset>109220</wp:posOffset>
            </wp:positionV>
            <wp:extent cx="3058795" cy="1805305"/>
            <wp:effectExtent l="0" t="0" r="8255" b="4445"/>
            <wp:wrapSquare wrapText="bothSides"/>
            <wp:docPr id="2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7"/>
                    <pic:cNvPicPr>
                      <a:picLocks noChangeAspect="1"/>
                    </pic:cNvPicPr>
                  </pic:nvPicPr>
                  <pic:blipFill>
                    <a:blip r:embed="rId65"/>
                    <a:stretch>
                      <a:fillRect/>
                    </a:stretch>
                  </pic:blipFill>
                  <pic:spPr>
                    <a:xfrm>
                      <a:off x="0" y="0"/>
                      <a:ext cx="3058795" cy="1805305"/>
                    </a:xfrm>
                    <a:prstGeom prst="rect">
                      <a:avLst/>
                    </a:prstGeom>
                    <a:noFill/>
                    <a:ln>
                      <a:noFill/>
                    </a:ln>
                  </pic:spPr>
                </pic:pic>
              </a:graphicData>
            </a:graphic>
          </wp:anchor>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440" w:firstLineChars="200"/>
        <w:textAlignment w:val="baseline"/>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440" w:firstLineChars="200"/>
        <w:textAlignment w:val="baseline"/>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440" w:firstLineChars="200"/>
        <w:textAlignment w:val="baseline"/>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440" w:firstLineChars="200"/>
        <w:textAlignment w:val="baseline"/>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textAlignment w:val="baseline"/>
        <w:rPr>
          <w:rFonts w:hint="eastAsia" w:ascii="宋体" w:hAnsi="宋体" w:eastAsia="宋体" w:cs="宋体"/>
          <w:color w:val="auto"/>
          <w:sz w:val="28"/>
          <w:szCs w:val="28"/>
          <w:highlight w:val="red"/>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textAlignment w:val="baseline"/>
        <w:rPr>
          <w:rFonts w:hint="eastAsia" w:ascii="宋体" w:hAnsi="宋体" w:eastAsia="宋体" w:cs="宋体"/>
          <w:color w:val="auto"/>
          <w:sz w:val="28"/>
          <w:szCs w:val="28"/>
          <w:highlight w:val="red"/>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4.10.2.</w:t>
      </w:r>
      <w:r>
        <w:rPr>
          <w:rFonts w:hint="eastAsia"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 xml:space="preserve"> 施工组织设计（专项方案）评审流程</w:t>
      </w:r>
    </w:p>
    <w:p>
      <w:pPr>
        <w:pStyle w:val="2"/>
        <w:jc w:val="center"/>
      </w:pPr>
      <w:r>
        <w:drawing>
          <wp:inline distT="0" distB="0" distL="114300" distR="114300">
            <wp:extent cx="3025140" cy="5164455"/>
            <wp:effectExtent l="0" t="0" r="3810" b="17145"/>
            <wp:docPr id="2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
                    <pic:cNvPicPr>
                      <a:picLocks noChangeAspect="1"/>
                    </pic:cNvPicPr>
                  </pic:nvPicPr>
                  <pic:blipFill>
                    <a:blip r:embed="rId66"/>
                    <a:stretch>
                      <a:fillRect/>
                    </a:stretch>
                  </pic:blipFill>
                  <pic:spPr>
                    <a:xfrm>
                      <a:off x="0" y="0"/>
                      <a:ext cx="3025140" cy="516445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4.10.2.</w:t>
      </w:r>
      <w:r>
        <w:rPr>
          <w:rFonts w:hint="eastAsia" w:cs="宋体"/>
          <w:color w:val="auto"/>
          <w:sz w:val="28"/>
          <w:szCs w:val="28"/>
          <w:highlight w:val="none"/>
          <w:lang w:val="en-US" w:eastAsia="zh-CN"/>
        </w:rPr>
        <w:t>6</w:t>
      </w:r>
      <w:r>
        <w:rPr>
          <w:rFonts w:hint="eastAsia" w:ascii="宋体" w:hAnsi="宋体" w:eastAsia="宋体" w:cs="宋体"/>
          <w:color w:val="auto"/>
          <w:sz w:val="28"/>
          <w:szCs w:val="28"/>
          <w:highlight w:val="none"/>
          <w:lang w:val="en-US" w:eastAsia="zh-CN"/>
        </w:rPr>
        <w:t xml:space="preserve"> 施工组织设计（专项方案）备案流程</w:t>
      </w:r>
    </w:p>
    <w:p>
      <w:pPr>
        <w:pStyle w:val="2"/>
        <w:jc w:val="center"/>
        <w:rPr>
          <w:rFonts w:hint="eastAsia"/>
          <w:lang w:val="en-US" w:eastAsia="zh-CN"/>
        </w:rPr>
      </w:pPr>
      <w:r>
        <w:drawing>
          <wp:inline distT="0" distB="0" distL="114300" distR="114300">
            <wp:extent cx="2619375" cy="3033395"/>
            <wp:effectExtent l="0" t="0" r="9525" b="14605"/>
            <wp:docPr id="2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8"/>
                    <pic:cNvPicPr>
                      <a:picLocks noChangeAspect="1"/>
                    </pic:cNvPicPr>
                  </pic:nvPicPr>
                  <pic:blipFill>
                    <a:blip r:embed="rId67"/>
                    <a:stretch>
                      <a:fillRect/>
                    </a:stretch>
                  </pic:blipFill>
                  <pic:spPr>
                    <a:xfrm>
                      <a:off x="0" y="0"/>
                      <a:ext cx="2619375" cy="303339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4.10.3.1 进入施工阶段后，各岗位相关人员需要及时准确的进行项目信息化系统操作，根据实际情况完成项目的合同评审、合同结算登记审核、合同变更登记审核、合同支付登记等流程的操作。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4.10.3.2 项目部相关人员每月核算日期截止前上报项目产值计划及实际进度数据，登记本月完成工作量及下月计划工作量，报送公司审批。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4.10.3.3 项目部相关人员每月核算日期截止前上报项目产值计划及实际进度数据，登记本月完成工作量及下月计划工作量，提交流程审核。</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4.10.3.4 项目信息化系统录入工作严格按照施工实际进度执行， 结算、产值、成本相关数据每月及时录入系统并于月核算截止日期前审核完成，严格遵守项目信息化系统数据统计规则，相关业务部门严格依据项目信息化系统数据进行业务把控。</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4.10.3.5 其他各类业务流程按照集团及公司信息化管理要求在项目信息化管理系统内完成资料的报送、审批和归档。</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4.10.3.6 项目竣工验收阶段、竣工结算等各类业务流程均按照集团及所属单位信息化管理要求在项目信息化管理系统内完成资料的报送、审批和归档。</w:t>
      </w:r>
    </w:p>
    <w:p>
      <w:pPr>
        <w:pStyle w:val="2"/>
        <w:rPr>
          <w:rFonts w:hint="default"/>
          <w:lang w:val="en-US" w:eastAsia="zh-CN"/>
        </w:rPr>
      </w:pPr>
    </w:p>
    <w:p>
      <w:pPr>
        <w:pStyle w:val="8"/>
        <w:spacing w:before="44"/>
        <w:rPr>
          <w:spacing w:val="12"/>
        </w:rPr>
      </w:pPr>
    </w:p>
    <w:p>
      <w:pPr>
        <w:rPr>
          <w:spacing w:val="12"/>
        </w:rPr>
      </w:pPr>
    </w:p>
    <w:p>
      <w:pPr>
        <w:pStyle w:val="2"/>
        <w:rPr>
          <w:spacing w:val="12"/>
        </w:rPr>
      </w:pPr>
    </w:p>
    <w:p/>
    <w:p>
      <w:pPr>
        <w:pStyle w:val="2"/>
      </w:pPr>
    </w:p>
    <w:p>
      <w:pPr>
        <w:pStyle w:val="8"/>
        <w:spacing w:before="44"/>
        <w:ind w:left="3788"/>
        <w:rPr>
          <w:spacing w:val="12"/>
        </w:rPr>
      </w:pPr>
    </w:p>
    <w:p>
      <w:pPr>
        <w:pStyle w:val="8"/>
        <w:spacing w:before="44"/>
        <w:ind w:left="3788"/>
        <w:rPr>
          <w:spacing w:val="12"/>
        </w:rPr>
      </w:pPr>
    </w:p>
    <w:p>
      <w:pPr>
        <w:pStyle w:val="8"/>
        <w:spacing w:before="44"/>
        <w:ind w:left="3788"/>
        <w:rPr>
          <w:spacing w:val="12"/>
        </w:rPr>
      </w:pPr>
    </w:p>
    <w:p>
      <w:pPr>
        <w:rPr>
          <w:spacing w:val="12"/>
        </w:rPr>
      </w:pPr>
    </w:p>
    <w:p>
      <w:pPr>
        <w:pStyle w:val="2"/>
        <w:rPr>
          <w:spacing w:val="12"/>
        </w:rPr>
      </w:pPr>
    </w:p>
    <w:p>
      <w:pPr>
        <w:rPr>
          <w:spacing w:val="12"/>
        </w:rPr>
      </w:pPr>
    </w:p>
    <w:p>
      <w:pPr>
        <w:pStyle w:val="2"/>
        <w:rPr>
          <w:spacing w:val="12"/>
        </w:rPr>
      </w:pPr>
    </w:p>
    <w:p>
      <w:pPr>
        <w:pStyle w:val="8"/>
        <w:numPr>
          <w:ilvl w:val="0"/>
          <w:numId w:val="17"/>
        </w:numPr>
        <w:spacing w:before="44"/>
        <w:jc w:val="center"/>
        <w:rPr>
          <w:rFonts w:hint="eastAsia"/>
          <w:b/>
          <w:bCs/>
          <w:spacing w:val="12"/>
          <w:lang w:val="en-US" w:eastAsia="zh-CN"/>
        </w:rPr>
      </w:pPr>
      <w:r>
        <w:rPr>
          <w:rFonts w:hint="eastAsia"/>
          <w:b/>
          <w:bCs/>
          <w:spacing w:val="12"/>
          <w:lang w:val="en-US" w:eastAsia="zh-CN"/>
        </w:rPr>
        <w:t>竣工验收阶段</w:t>
      </w:r>
    </w:p>
    <w:p>
      <w:pPr>
        <w:numPr>
          <w:ilvl w:val="0"/>
          <w:numId w:val="0"/>
        </w:numPr>
        <w:ind w:right="0" w:rightChars="0"/>
        <w:rPr>
          <w:rFonts w:hint="default"/>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ascii="宋体" w:hAnsi="宋体" w:eastAsia="宋体" w:cs="宋体"/>
          <w:b/>
          <w:bCs/>
          <w:color w:val="auto"/>
          <w:sz w:val="28"/>
          <w:szCs w:val="28"/>
          <w:highlight w:val="none"/>
          <w:lang w:val="en-US" w:eastAsia="zh-CN"/>
        </w:rPr>
      </w:pPr>
      <w:bookmarkStart w:id="214" w:name="5.1 各种专项验收准备"/>
      <w:bookmarkEnd w:id="214"/>
      <w:bookmarkStart w:id="215" w:name="_bookmark31"/>
      <w:bookmarkEnd w:id="215"/>
      <w:bookmarkStart w:id="216" w:name="_bookmark31"/>
      <w:bookmarkEnd w:id="216"/>
      <w:r>
        <w:rPr>
          <w:rFonts w:hint="eastAsia" w:ascii="宋体" w:hAnsi="宋体" w:eastAsia="宋体" w:cs="宋体"/>
          <w:b/>
          <w:bCs/>
          <w:color w:val="auto"/>
          <w:sz w:val="28"/>
          <w:szCs w:val="28"/>
          <w:highlight w:val="none"/>
          <w:lang w:val="en-US" w:eastAsia="zh-CN"/>
        </w:rPr>
        <w:t>5.1 各种专项验收准备</w:t>
      </w:r>
      <w:bookmarkStart w:id="217" w:name="5.1.1各种专项验收准备要求"/>
      <w:bookmarkEnd w:id="217"/>
      <w:bookmarkStart w:id="218" w:name="5.1.1各种专项验收准备要求"/>
      <w:bookmarkEnd w:id="218"/>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5.1.1 各种专项验收准备要求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5.1.1.1 专项验收必须符合相关规范及技术规程要求。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5.1.1.2 专项验收前，项目部、</w:t>
      </w:r>
      <w:r>
        <w:rPr>
          <w:rFonts w:hint="eastAsia" w:cs="宋体"/>
          <w:color w:val="auto"/>
          <w:sz w:val="28"/>
          <w:szCs w:val="28"/>
          <w:highlight w:val="none"/>
          <w:lang w:val="en-US" w:eastAsia="zh-CN"/>
        </w:rPr>
        <w:t>所属单位</w:t>
      </w:r>
      <w:r>
        <w:rPr>
          <w:rFonts w:hint="eastAsia" w:ascii="宋体" w:hAnsi="宋体" w:eastAsia="宋体" w:cs="宋体"/>
          <w:color w:val="auto"/>
          <w:sz w:val="28"/>
          <w:szCs w:val="28"/>
          <w:highlight w:val="none"/>
          <w:lang w:val="en-US" w:eastAsia="zh-CN"/>
        </w:rPr>
        <w:t>职能部门应做好自检工作。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5.1.1.3 专项验收前，各项施工工序必须全部完成。</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5.1.1.4 各专项验收的验收人员及验收程序必须符合验收流程， 否则不得组织验收。形成必要的验收文件，完善签字、盖章手续。</w:t>
      </w:r>
      <w:bookmarkStart w:id="219" w:name="5.1.2各种专项验收工作流程"/>
      <w:bookmarkEnd w:id="219"/>
      <w:bookmarkStart w:id="220" w:name="5.1.2各种专项验收工作流程"/>
      <w:bookmarkEnd w:id="220"/>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cs="宋体"/>
          <w:color w:val="auto"/>
          <w:sz w:val="28"/>
          <w:szCs w:val="28"/>
          <w:highlight w:val="none"/>
          <w:lang w:val="en-US" w:eastAsia="zh-CN"/>
        </w:rPr>
        <w:t xml:space="preserve">5.1.2 </w:t>
      </w:r>
      <w:r>
        <w:rPr>
          <w:sz w:val="28"/>
        </w:rPr>
        <w:t>各种专项验收工作流程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660" w:firstLineChars="300"/>
        <w:textAlignment w:val="baseline"/>
        <w:rPr>
          <w:sz w:val="28"/>
        </w:rPr>
      </w:pPr>
      <w:r>
        <w:pict>
          <v:group id="_x0000_s2078" o:spid="_x0000_s2078" o:spt="203" style="position:absolute;left:0pt;margin-left:231.25pt;margin-top:7.25pt;height:149.6pt;width:158.95pt;mso-position-horizontal-relative:page;mso-wrap-distance-bottom:0pt;mso-wrap-distance-top:0pt;z-index:-251648000;mso-width-relative:page;mso-height-relative:page;" coordorigin="4625,304" coordsize="2640,3322">
            <o:lock v:ext="edit" aspectratio="f"/>
            <v:shape id="_x0000_s2079" o:spid="_x0000_s2079" style="position:absolute;left:4627;top:304;height:455;width:2635;" fillcolor="#000000" filled="t" stroked="f" coordorigin="4627,304" coordsize="2635,455" path="m7262,759l4627,759,4627,304,7262,304,7262,312,4642,312,4635,319,4642,319,4642,744,4635,744,4642,752,7262,752,7262,759xm4642,319l4635,319,4642,312,4642,319xm7247,319l4642,319,4642,312,7247,312,7247,319xm7247,752l7247,312,7255,319,7262,319,7262,744,7255,744,7247,752xm7262,319l7255,319,7247,312,7262,312,7262,319xm4642,752l4635,744,4642,744,4642,752xm7247,752l4642,752,4642,744,7247,744,7247,752xm7262,752l7247,752,7255,744,7262,744,7262,752xe">
              <v:path arrowok="t"/>
              <v:fill on="t" color2="#FFFFFF" focussize="0,0"/>
              <v:stroke on="f"/>
              <v:imagedata o:title=""/>
              <o:lock v:ext="edit" aspectratio="f"/>
            </v:shape>
            <v:shape id="_x0000_s2080" o:spid="_x0000_s2080" style="position:absolute;left:4625;top:751;height:2875;width:2640;" fillcolor="#000000" filled="t" stroked="f" coordorigin="4626,752" coordsize="2640,2875" path="m7266,1293l7251,1293,7251,1308,7251,1732,4646,1732,4646,1308,7251,1308,7251,1293,5952,1293,5957,1286,5980,1245,5981,1242,5981,1240,5980,1237,5979,1235,5976,1234,5974,1233,5971,1234,5969,1235,5967,1237,5955,1258,5955,1233,5953,752,5938,752,5940,1258,5940,1286,5940,1258,5928,1237,5926,1235,5924,1234,5921,1234,5919,1234,5917,1235,5915,1237,5914,1240,5914,1242,5915,1245,5944,1293,4631,1293,4631,1747,5940,1747,5939,2135,5939,2160,5927,2139,5925,2137,5923,2136,5920,2135,5917,2136,5915,2137,5914,2139,5913,2142,5913,2144,5914,2147,5942,2195,4629,2195,4629,2650,5938,2650,5936,3111,5936,3136,5924,3115,5922,3113,5920,3112,5917,3111,5915,3112,5912,3113,5911,3115,5910,3118,5910,3120,5911,3123,5939,3171,4626,3171,4626,3626,7261,3626,7261,3619,7261,3611,7261,3186,7261,3179,7261,3171,7246,3171,7246,3186,7246,3611,4641,3611,4641,3186,7246,3186,7246,3171,5947,3171,5952,3164,5976,3123,5977,3120,5977,3118,5976,3115,5974,3113,5972,3112,5970,3112,5967,3112,5965,3113,5963,3115,5951,3136,5951,3160,5951,3136,5953,2650,7264,2650,7264,2643,7264,2635,7264,2210,7264,2203,7264,2195,7249,2195,7249,2210,7249,2635,4644,2635,4644,2210,7249,2210,7249,2195,5950,2195,5955,2188,5979,2147,5980,2144,5973,2136,5970,2136,5968,2137,5966,2139,5954,2160,5955,1747,7266,1747,7266,1740,7266,1732,7266,1308,7266,1301,7266,1293xe">
              <v:path arrowok="t"/>
              <v:fill on="t" color2="#FFFFFF" focussize="0,0"/>
              <v:stroke on="f"/>
              <v:imagedata o:title=""/>
              <o:lock v:ext="edit" aspectratio="f"/>
            </v:shape>
            <v:shape id="_x0000_s2081" o:spid="_x0000_s2081" o:spt="202" type="#_x0000_t202" style="position:absolute;left:5104;top:442;height:209;width:169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专项验收分包自检</w:t>
                    </w:r>
                  </w:p>
                </w:txbxContent>
              </v:textbox>
            </v:shape>
            <v:shape id="_x0000_s2082" o:spid="_x0000_s2082" o:spt="202" type="#_x0000_t202" style="position:absolute;left:5527;top:1431;height:209;width:85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项目验收</w:t>
                    </w:r>
                  </w:p>
                </w:txbxContent>
              </v:textbox>
            </v:shape>
            <v:shape id="_x0000_s2083" o:spid="_x0000_s2083" o:spt="202" type="#_x0000_t202" style="position:absolute;left:4896;top:2334;height:209;width:211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rFonts w:hint="eastAsia"/>
                        <w:sz w:val="21"/>
                        <w:lang w:val="en-US" w:eastAsia="zh-CN"/>
                      </w:rPr>
                      <w:t>所属单位</w:t>
                    </w:r>
                    <w:r>
                      <w:rPr>
                        <w:sz w:val="21"/>
                      </w:rPr>
                      <w:t>职能部门验收</w:t>
                    </w:r>
                  </w:p>
                </w:txbxContent>
              </v:textbox>
            </v:shape>
            <v:shape id="_x0000_s2084" o:spid="_x0000_s2084" o:spt="202" type="#_x0000_t202" style="position:absolute;left:4996;top:3310;height:209;width:1909;" filled="f" stroked="f" coordsize="21600,21600">
              <v:path/>
              <v:fill on="f" focussize="0,0"/>
              <v:stroke on="f"/>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0" w:line="209" w:lineRule="exact"/>
                      <w:ind w:left="0" w:right="0" w:firstLine="420" w:firstLineChars="200"/>
                      <w:jc w:val="left"/>
                      <w:rPr>
                        <w:sz w:val="21"/>
                      </w:rPr>
                    </w:pPr>
                    <w:r>
                      <w:rPr>
                        <w:rFonts w:hint="eastAsia"/>
                        <w:sz w:val="21"/>
                        <w:lang w:val="en-US" w:eastAsia="zh-CN"/>
                      </w:rPr>
                      <w:t>项目各参建方</w:t>
                    </w:r>
                    <w:r>
                      <w:rPr>
                        <w:sz w:val="21"/>
                      </w:rPr>
                      <w:t>验收</w:t>
                    </w:r>
                  </w:p>
                </w:txbxContent>
              </v:textbox>
            </v:shape>
            <w10:wrap type="topAndBottom"/>
          </v:group>
        </w:pict>
      </w:r>
      <w:bookmarkStart w:id="221" w:name="5.1.3关键控制点说明"/>
      <w:bookmarkEnd w:id="221"/>
      <w:bookmarkStart w:id="222" w:name="5.1.3关键控制点说明"/>
      <w:bookmarkEnd w:id="222"/>
      <w:r>
        <w:rPr>
          <w:rFonts w:hint="eastAsia"/>
          <w:sz w:val="28"/>
          <w:lang w:val="en-US" w:eastAsia="zh-CN"/>
        </w:rPr>
        <w:t xml:space="preserve">5.1.3 </w:t>
      </w:r>
      <w:r>
        <w:rPr>
          <w:sz w:val="28"/>
        </w:rPr>
        <w:t>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6" w:firstLineChars="200"/>
        <w:textAlignment w:val="baseline"/>
        <w:rPr>
          <w:sz w:val="28"/>
        </w:rPr>
      </w:pPr>
      <w:r>
        <w:rPr>
          <w:rFonts w:hint="eastAsia"/>
          <w:spacing w:val="-1"/>
          <w:sz w:val="28"/>
          <w:lang w:val="en-US" w:eastAsia="zh-CN"/>
        </w:rPr>
        <w:t xml:space="preserve">5.1.3.1 </w:t>
      </w:r>
      <w:r>
        <w:rPr>
          <w:spacing w:val="-1"/>
          <w:sz w:val="28"/>
        </w:rPr>
        <w:t>建筑工程验收准备，应做好规划、消防、白蚁、避雷、</w:t>
      </w:r>
      <w:r>
        <w:rPr>
          <w:sz w:val="28"/>
        </w:rPr>
        <w:t>环保、电梯、人防、智能化、档案馆、分户验收等各项工作准备。</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5.1.3.2 </w:t>
      </w:r>
      <w:r>
        <w:rPr>
          <w:spacing w:val="-2"/>
          <w:sz w:val="28"/>
        </w:rPr>
        <w:t>合肥市房屋建筑工程竣工验收前，项目部严格对照《关</w:t>
      </w:r>
      <w:r>
        <w:rPr>
          <w:spacing w:val="-4"/>
          <w:sz w:val="28"/>
        </w:rPr>
        <w:t>于印发《合肥市房屋建筑工程质量突出问题竣工验收“一票否决”清单》的通知，进行专项检查并整改。外地工程按照工程所在地主管部</w:t>
      </w:r>
      <w:r>
        <w:rPr>
          <w:sz w:val="28"/>
        </w:rPr>
        <w:t>门要求执行。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5.1.3.3 </w:t>
      </w:r>
      <w:r>
        <w:rPr>
          <w:sz w:val="28"/>
        </w:rPr>
        <w:t>住宅工程按照相关文件做好一户一表的相关准备及检查</w:t>
      </w:r>
      <w:r>
        <w:rPr>
          <w:spacing w:val="-18"/>
          <w:sz w:val="28"/>
        </w:rPr>
        <w:t>工作，项目部自检完毕后，按照公司文件，由</w:t>
      </w:r>
      <w:r>
        <w:rPr>
          <w:rFonts w:hint="eastAsia"/>
          <w:spacing w:val="-18"/>
          <w:sz w:val="28"/>
          <w:lang w:val="en-US" w:eastAsia="zh-CN"/>
        </w:rPr>
        <w:t>所属单位</w:t>
      </w:r>
      <w:r>
        <w:rPr>
          <w:spacing w:val="-18"/>
          <w:sz w:val="28"/>
        </w:rPr>
        <w:t>职能部门验收，</w:t>
      </w:r>
      <w:r>
        <w:rPr>
          <w:spacing w:val="-5"/>
          <w:sz w:val="28"/>
        </w:rPr>
        <w:t>合格后报</w:t>
      </w:r>
      <w:r>
        <w:rPr>
          <w:rFonts w:hint="eastAsia"/>
          <w:spacing w:val="-5"/>
          <w:sz w:val="28"/>
          <w:lang w:val="en-US" w:eastAsia="zh-CN"/>
        </w:rPr>
        <w:t>监理</w:t>
      </w:r>
      <w:r>
        <w:rPr>
          <w:spacing w:val="-5"/>
          <w:sz w:val="28"/>
        </w:rPr>
        <w:t>验收</w:t>
      </w:r>
      <w:r>
        <w:rPr>
          <w:sz w:val="28"/>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sz w:val="28"/>
        </w:rPr>
      </w:pPr>
      <w:r>
        <w:rPr>
          <w:rFonts w:hint="eastAsia"/>
          <w:spacing w:val="-2"/>
          <w:sz w:val="28"/>
          <w:lang w:val="en-US" w:eastAsia="zh-CN"/>
        </w:rPr>
        <w:t xml:space="preserve">5.1.3.4 </w:t>
      </w:r>
      <w:r>
        <w:rPr>
          <w:spacing w:val="-2"/>
          <w:sz w:val="28"/>
        </w:rPr>
        <w:t>竣工验收前，项目应及时做好地基与基础分部、主体结</w:t>
      </w:r>
      <w:r>
        <w:rPr>
          <w:spacing w:val="-4"/>
          <w:sz w:val="28"/>
        </w:rPr>
        <w:t>构分部、建筑节能分部、装饰装修分部</w:t>
      </w:r>
      <w:r>
        <w:rPr>
          <w:spacing w:val="-3"/>
          <w:sz w:val="28"/>
        </w:rPr>
        <w:t>（必要时）、屋面分部工程等</w:t>
      </w:r>
      <w:r>
        <w:rPr>
          <w:sz w:val="28"/>
        </w:rPr>
        <w:t>验收工作。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5.1.3.5 装</w:t>
      </w:r>
      <w:r>
        <w:rPr>
          <w:spacing w:val="-2"/>
          <w:sz w:val="28"/>
        </w:rPr>
        <w:t>配式建筑，应按照要求做好装配率验收。其余过程验</w:t>
      </w:r>
      <w:r>
        <w:rPr>
          <w:spacing w:val="-4"/>
          <w:sz w:val="28"/>
        </w:rPr>
        <w:t>收，除主体结构工程、建筑节能分部工程，参照传统民用建筑验收流</w:t>
      </w:r>
      <w:r>
        <w:rPr>
          <w:sz w:val="28"/>
        </w:rPr>
        <w:t>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sz w:val="28"/>
        </w:rPr>
      </w:pPr>
      <w:r>
        <w:rPr>
          <w:rFonts w:hint="eastAsia"/>
          <w:spacing w:val="-2"/>
          <w:sz w:val="28"/>
          <w:lang w:val="en-US" w:eastAsia="zh-CN"/>
        </w:rPr>
        <w:t xml:space="preserve">5.1.3.6 </w:t>
      </w:r>
      <w:r>
        <w:rPr>
          <w:spacing w:val="-2"/>
          <w:sz w:val="28"/>
        </w:rPr>
        <w:t>各分部分项工程验收，应按照规范、主管部门要求，进</w:t>
      </w:r>
      <w:r>
        <w:rPr>
          <w:spacing w:val="-4"/>
          <w:sz w:val="28"/>
        </w:rPr>
        <w:t>行报验、验收工作。验收时各方责任主体及必要的参会人员到场，并</w:t>
      </w:r>
      <w:r>
        <w:rPr>
          <w:sz w:val="28"/>
        </w:rPr>
        <w:t>留有会议纪要，必要时，留有影像资料。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6" w:firstLineChars="200"/>
        <w:textAlignment w:val="baseline"/>
        <w:rPr>
          <w:sz w:val="28"/>
        </w:rPr>
      </w:pPr>
      <w:r>
        <w:rPr>
          <w:rFonts w:hint="eastAsia"/>
          <w:spacing w:val="-1"/>
          <w:sz w:val="28"/>
          <w:lang w:val="en-US" w:eastAsia="zh-CN"/>
        </w:rPr>
        <w:t xml:space="preserve">5.1.3.7 </w:t>
      </w:r>
      <w:r>
        <w:rPr>
          <w:spacing w:val="-1"/>
          <w:sz w:val="28"/>
        </w:rPr>
        <w:t>各专项验收完成时，按照要求报送相关主管单位备案，</w:t>
      </w:r>
      <w:r>
        <w:rPr>
          <w:spacing w:val="-138"/>
          <w:sz w:val="28"/>
        </w:rPr>
        <w:t xml:space="preserve"> </w:t>
      </w:r>
      <w:r>
        <w:rPr>
          <w:sz w:val="28"/>
        </w:rPr>
        <w:t>并做好工程移交工作。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sz w:val="28"/>
        </w:rPr>
      </w:pPr>
      <w:r>
        <w:rPr>
          <w:rFonts w:hint="eastAsia"/>
          <w:spacing w:val="-2"/>
          <w:sz w:val="28"/>
          <w:lang w:val="en-US" w:eastAsia="zh-CN"/>
        </w:rPr>
        <w:t xml:space="preserve">5.1.3.8 </w:t>
      </w:r>
      <w:r>
        <w:rPr>
          <w:spacing w:val="-2"/>
          <w:sz w:val="28"/>
        </w:rPr>
        <w:t>各项验收前，项目务必做到工程实体验收合格，工程资</w:t>
      </w:r>
      <w:r>
        <w:rPr>
          <w:sz w:val="28"/>
        </w:rPr>
        <w:t>料真实、齐全、有效。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z w:val="28"/>
          <w:lang w:val="en-US" w:eastAsia="zh-CN"/>
        </w:rPr>
      </w:pPr>
      <w:r>
        <w:rPr>
          <w:rFonts w:hint="eastAsia"/>
          <w:spacing w:val="-2"/>
          <w:sz w:val="28"/>
          <w:lang w:val="en-US" w:eastAsia="zh-CN"/>
        </w:rPr>
        <w:t xml:space="preserve">5.1.3.9 </w:t>
      </w:r>
      <w:r>
        <w:rPr>
          <w:spacing w:val="-2"/>
          <w:sz w:val="28"/>
        </w:rPr>
        <w:t>验收涉及分包单位的工程，分包单位应参与验收，项目</w:t>
      </w:r>
      <w:r>
        <w:rPr>
          <w:spacing w:val="-6"/>
          <w:sz w:val="28"/>
        </w:rPr>
        <w:t>应提前做好分包单位承建工程的自检工作，并要求分包单位提供必要</w:t>
      </w:r>
      <w:r>
        <w:rPr>
          <w:sz w:val="28"/>
        </w:rPr>
        <w:t>的工程资料</w:t>
      </w:r>
      <w:r>
        <w:rPr>
          <w:rFonts w:hint="eastAsia"/>
          <w:sz w:val="28"/>
          <w:lang w:eastAsia="zh-CN"/>
        </w:rPr>
        <w:t>。</w:t>
      </w:r>
      <w:r>
        <w:rPr>
          <w:rFonts w:hint="eastAsia"/>
          <w:sz w:val="28"/>
          <w:lang w:val="en-US" w:eastAsia="zh-CN"/>
        </w:rPr>
        <w:t xml:space="preserve">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5.1.3.10 </w:t>
      </w:r>
      <w:r>
        <w:rPr>
          <w:sz w:val="28"/>
        </w:rPr>
        <w:t>工程未完工、资料不齐全、缺陷未修补，项目部不得报验专项验收。</w:t>
      </w:r>
      <w:bookmarkStart w:id="223" w:name="5.1.4流程所需表单"/>
      <w:bookmarkEnd w:id="223"/>
      <w:bookmarkStart w:id="224" w:name="5.1.4流程所需表单"/>
      <w:bookmarkEnd w:id="224"/>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4.1.4  </w:t>
      </w:r>
      <w:r>
        <w:rPr>
          <w:sz w:val="28"/>
        </w:rPr>
        <w:t>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sz w:val="28"/>
        </w:rPr>
        <w:t>住宅工程分户验收表一户一表参照合肥市或工程所在地文件。</w:t>
      </w:r>
      <w:bookmarkStart w:id="225" w:name="5.2 竣工资料准备"/>
      <w:bookmarkEnd w:id="225"/>
      <w:bookmarkStart w:id="226" w:name="5.2 竣工资料准备"/>
      <w:bookmarkEnd w:id="226"/>
      <w:bookmarkStart w:id="227" w:name="_bookmark32"/>
      <w:bookmarkEnd w:id="227"/>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rFonts w:hint="eastAsia"/>
          <w:b/>
          <w:bCs/>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2" w:firstLineChars="200"/>
        <w:textAlignment w:val="baseline"/>
        <w:rPr>
          <w:b/>
          <w:bCs/>
          <w:sz w:val="28"/>
        </w:rPr>
      </w:pPr>
      <w:r>
        <w:rPr>
          <w:rFonts w:hint="eastAsia"/>
          <w:b/>
          <w:bCs/>
          <w:sz w:val="28"/>
          <w:lang w:val="en-US" w:eastAsia="zh-CN"/>
        </w:rPr>
        <w:t xml:space="preserve">5.2 </w:t>
      </w:r>
      <w:r>
        <w:rPr>
          <w:b/>
          <w:bCs/>
          <w:sz w:val="28"/>
        </w:rPr>
        <w:t>竣工资料准备</w:t>
      </w:r>
      <w:bookmarkStart w:id="228" w:name="5.2.1 竣工资料准备要求"/>
      <w:bookmarkEnd w:id="228"/>
      <w:bookmarkStart w:id="229" w:name="5.2.1 竣工资料准备要求"/>
      <w:bookmarkEnd w:id="229"/>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5.2.1 </w:t>
      </w:r>
      <w:r>
        <w:rPr>
          <w:rFonts w:hint="eastAsia"/>
          <w:b/>
          <w:bCs/>
          <w:sz w:val="28"/>
          <w:lang w:val="en-US" w:eastAsia="zh-CN"/>
        </w:rPr>
        <w:t>房建项目</w:t>
      </w:r>
      <w:r>
        <w:rPr>
          <w:sz w:val="28"/>
        </w:rPr>
        <w:t>竣工资料准备要求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r>
        <w:rPr>
          <w:rFonts w:hint="eastAsia"/>
          <w:sz w:val="28"/>
          <w:lang w:val="en-US" w:eastAsia="zh-CN"/>
        </w:rPr>
        <w:t>5.2.1.1 竣工资料应真实有效，并按照相关规范及技术规程要求汇总整理。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r>
        <w:rPr>
          <w:rFonts w:hint="eastAsia"/>
          <w:sz w:val="28"/>
          <w:lang w:val="en-US" w:eastAsia="zh-CN"/>
        </w:rPr>
        <w:t>5.2.1.2 竣工资料清单，按照合肥市档案馆发布的最新清单为准， 外地工程参照工程所在地建设工程档案馆规定。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r>
        <w:rPr>
          <w:rFonts w:hint="eastAsia"/>
          <w:sz w:val="28"/>
          <w:lang w:val="en-US" w:eastAsia="zh-CN"/>
        </w:rPr>
        <w:t>5.2.1.3 公司职能中心、所属单位职能部门应留存必要的工程资料。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r>
        <w:rPr>
          <w:rFonts w:hint="eastAsia"/>
          <w:sz w:val="28"/>
          <w:lang w:val="en-US" w:eastAsia="zh-CN"/>
        </w:rPr>
        <w:t>5.2.1.4 竣工资料应包含工程项目所有单位工程，不得缺项、漏项。</w:t>
      </w:r>
      <w:bookmarkStart w:id="230" w:name="5.2.2竣工资料准备工作流程"/>
      <w:bookmarkEnd w:id="230"/>
      <w:bookmarkStart w:id="231" w:name="5.2.2竣工资料准备工作流程"/>
      <w:bookmarkEnd w:id="231"/>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r>
        <w:rPr>
          <w:rFonts w:hint="eastAsia"/>
          <w:sz w:val="28"/>
          <w:lang w:val="en-US" w:eastAsia="zh-CN"/>
        </w:rPr>
        <w:t xml:space="preserve">5.2.2 </w:t>
      </w:r>
      <w:r>
        <w:rPr>
          <w:rFonts w:hint="eastAsia"/>
          <w:b/>
          <w:bCs/>
          <w:sz w:val="28"/>
          <w:lang w:val="en-US" w:eastAsia="zh-CN"/>
        </w:rPr>
        <w:t>路桥项目</w:t>
      </w:r>
      <w:r>
        <w:rPr>
          <w:rFonts w:hint="eastAsia"/>
          <w:sz w:val="28"/>
          <w:lang w:val="en-US" w:eastAsia="zh-CN"/>
        </w:rPr>
        <w:t>（交）竣工资料准备要求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r>
        <w:rPr>
          <w:rFonts w:hint="eastAsia"/>
          <w:sz w:val="28"/>
          <w:lang w:val="en-US" w:eastAsia="zh-CN"/>
        </w:rPr>
        <w:t>5.2.2.1 项目部归档交（竣）工资料包括工程技术资料和项目部管理资料两部分。其中，工程技术资料归档按国家及地方建设行政管理部门有关工程档案管理规定进行；《项目部管理资料》由所属单位规定资料的范围及具体类别，建立电子化档案资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sz w:val="28"/>
          <w:szCs w:val="22"/>
          <w:lang w:val="en-US" w:eastAsia="zh-CN" w:bidi="ar-SA"/>
        </w:rPr>
      </w:pPr>
      <w:r>
        <w:rPr>
          <w:rFonts w:hint="eastAsia" w:ascii="宋体" w:hAnsi="宋体" w:eastAsia="宋体" w:cs="宋体"/>
          <w:sz w:val="28"/>
          <w:szCs w:val="22"/>
          <w:lang w:val="en-US" w:eastAsia="zh-CN" w:bidi="ar-SA"/>
        </w:rPr>
        <w:t>5.2.3 工作流程图</w:t>
      </w:r>
    </w:p>
    <w:p>
      <w:pPr>
        <w:pStyle w:val="6"/>
        <w:numPr>
          <w:ilvl w:val="0"/>
          <w:numId w:val="0"/>
        </w:numPr>
        <w:ind w:leftChars="0" w:right="0" w:rightChars="0" w:firstLine="560"/>
        <w:rPr>
          <w:rFonts w:hint="default"/>
          <w:sz w:val="28"/>
          <w:lang w:val="en-US" w:eastAsia="zh-CN"/>
        </w:rPr>
      </w:pPr>
      <w:r>
        <mc:AlternateContent>
          <mc:Choice Requires="wpg">
            <w:drawing>
              <wp:anchor distT="0" distB="0" distL="114300" distR="114300" simplePos="0" relativeHeight="251762688" behindDoc="1" locked="0" layoutInCell="1" allowOverlap="1">
                <wp:simplePos x="0" y="0"/>
                <wp:positionH relativeFrom="page">
                  <wp:posOffset>840740</wp:posOffset>
                </wp:positionH>
                <wp:positionV relativeFrom="paragraph">
                  <wp:posOffset>159385</wp:posOffset>
                </wp:positionV>
                <wp:extent cx="6056630" cy="3247390"/>
                <wp:effectExtent l="0" t="0" r="0" b="10160"/>
                <wp:wrapTopAndBottom/>
                <wp:docPr id="220" name="组合 220"/>
                <wp:cNvGraphicFramePr/>
                <a:graphic xmlns:a="http://schemas.openxmlformats.org/drawingml/2006/main">
                  <a:graphicData uri="http://schemas.microsoft.com/office/word/2010/wordprocessingGroup">
                    <wpg:wgp>
                      <wpg:cNvGrpSpPr/>
                      <wpg:grpSpPr>
                        <a:xfrm>
                          <a:off x="0" y="0"/>
                          <a:ext cx="6056630" cy="3247390"/>
                          <a:chOff x="862" y="247"/>
                          <a:chExt cx="9293" cy="4855"/>
                        </a:xfrm>
                      </wpg:grpSpPr>
                      <wps:wsp>
                        <wps:cNvPr id="216" name="任意多边形 181"/>
                        <wps:cNvSpPr/>
                        <wps:spPr>
                          <a:xfrm>
                            <a:off x="2795" y="2702"/>
                            <a:ext cx="531" cy="54"/>
                          </a:xfrm>
                          <a:custGeom>
                            <a:avLst/>
                            <a:gdLst/>
                            <a:ahLst/>
                            <a:cxnLst/>
                            <a:pathLst>
                              <a:path w="531" h="54">
                                <a:moveTo>
                                  <a:pt x="520" y="34"/>
                                </a:moveTo>
                                <a:lnTo>
                                  <a:pt x="518" y="34"/>
                                </a:lnTo>
                                <a:lnTo>
                                  <a:pt x="518" y="22"/>
                                </a:lnTo>
                                <a:lnTo>
                                  <a:pt x="496" y="21"/>
                                </a:lnTo>
                                <a:lnTo>
                                  <a:pt x="479" y="11"/>
                                </a:lnTo>
                                <a:lnTo>
                                  <a:pt x="477" y="10"/>
                                </a:lnTo>
                                <a:lnTo>
                                  <a:pt x="476" y="8"/>
                                </a:lnTo>
                                <a:lnTo>
                                  <a:pt x="476" y="5"/>
                                </a:lnTo>
                                <a:lnTo>
                                  <a:pt x="477" y="3"/>
                                </a:lnTo>
                                <a:lnTo>
                                  <a:pt x="479" y="1"/>
                                </a:lnTo>
                                <a:lnTo>
                                  <a:pt x="481" y="0"/>
                                </a:lnTo>
                                <a:lnTo>
                                  <a:pt x="483" y="0"/>
                                </a:lnTo>
                                <a:lnTo>
                                  <a:pt x="485" y="1"/>
                                </a:lnTo>
                                <a:lnTo>
                                  <a:pt x="530" y="28"/>
                                </a:lnTo>
                                <a:lnTo>
                                  <a:pt x="520" y="34"/>
                                </a:lnTo>
                                <a:close/>
                                <a:moveTo>
                                  <a:pt x="496" y="33"/>
                                </a:moveTo>
                                <a:lnTo>
                                  <a:pt x="0" y="28"/>
                                </a:lnTo>
                                <a:lnTo>
                                  <a:pt x="0" y="16"/>
                                </a:lnTo>
                                <a:lnTo>
                                  <a:pt x="496" y="21"/>
                                </a:lnTo>
                                <a:lnTo>
                                  <a:pt x="506" y="27"/>
                                </a:lnTo>
                                <a:lnTo>
                                  <a:pt x="496" y="33"/>
                                </a:lnTo>
                                <a:close/>
                                <a:moveTo>
                                  <a:pt x="506" y="27"/>
                                </a:moveTo>
                                <a:lnTo>
                                  <a:pt x="496" y="21"/>
                                </a:lnTo>
                                <a:lnTo>
                                  <a:pt x="518" y="22"/>
                                </a:lnTo>
                                <a:lnTo>
                                  <a:pt x="518" y="22"/>
                                </a:lnTo>
                                <a:lnTo>
                                  <a:pt x="515" y="22"/>
                                </a:lnTo>
                                <a:lnTo>
                                  <a:pt x="506" y="27"/>
                                </a:lnTo>
                                <a:close/>
                                <a:moveTo>
                                  <a:pt x="515" y="33"/>
                                </a:moveTo>
                                <a:lnTo>
                                  <a:pt x="506" y="27"/>
                                </a:lnTo>
                                <a:lnTo>
                                  <a:pt x="515" y="22"/>
                                </a:lnTo>
                                <a:lnTo>
                                  <a:pt x="515" y="33"/>
                                </a:lnTo>
                                <a:close/>
                                <a:moveTo>
                                  <a:pt x="518" y="33"/>
                                </a:moveTo>
                                <a:lnTo>
                                  <a:pt x="515" y="33"/>
                                </a:lnTo>
                                <a:lnTo>
                                  <a:pt x="515" y="22"/>
                                </a:lnTo>
                                <a:lnTo>
                                  <a:pt x="518" y="22"/>
                                </a:lnTo>
                                <a:lnTo>
                                  <a:pt x="518" y="33"/>
                                </a:lnTo>
                                <a:close/>
                                <a:moveTo>
                                  <a:pt x="518" y="34"/>
                                </a:moveTo>
                                <a:lnTo>
                                  <a:pt x="496" y="33"/>
                                </a:lnTo>
                                <a:lnTo>
                                  <a:pt x="506" y="27"/>
                                </a:lnTo>
                                <a:lnTo>
                                  <a:pt x="515" y="33"/>
                                </a:lnTo>
                                <a:lnTo>
                                  <a:pt x="518" y="33"/>
                                </a:lnTo>
                                <a:lnTo>
                                  <a:pt x="518" y="34"/>
                                </a:lnTo>
                                <a:close/>
                                <a:moveTo>
                                  <a:pt x="483" y="54"/>
                                </a:moveTo>
                                <a:lnTo>
                                  <a:pt x="480" y="54"/>
                                </a:lnTo>
                                <a:lnTo>
                                  <a:pt x="478" y="53"/>
                                </a:lnTo>
                                <a:lnTo>
                                  <a:pt x="477" y="51"/>
                                </a:lnTo>
                                <a:lnTo>
                                  <a:pt x="476" y="49"/>
                                </a:lnTo>
                                <a:lnTo>
                                  <a:pt x="476" y="47"/>
                                </a:lnTo>
                                <a:lnTo>
                                  <a:pt x="477" y="45"/>
                                </a:lnTo>
                                <a:lnTo>
                                  <a:pt x="479" y="43"/>
                                </a:lnTo>
                                <a:lnTo>
                                  <a:pt x="496" y="33"/>
                                </a:lnTo>
                                <a:lnTo>
                                  <a:pt x="518" y="34"/>
                                </a:lnTo>
                                <a:lnTo>
                                  <a:pt x="520" y="34"/>
                                </a:lnTo>
                                <a:lnTo>
                                  <a:pt x="485" y="53"/>
                                </a:lnTo>
                                <a:lnTo>
                                  <a:pt x="483" y="54"/>
                                </a:lnTo>
                                <a:close/>
                              </a:path>
                            </a:pathLst>
                          </a:custGeom>
                          <a:solidFill>
                            <a:srgbClr val="5B9BD4"/>
                          </a:solidFill>
                          <a:ln>
                            <a:noFill/>
                          </a:ln>
                        </wps:spPr>
                        <wps:bodyPr upright="1"/>
                      </wps:wsp>
                      <wps:wsp>
                        <wps:cNvPr id="217" name="直接连接符 182"/>
                        <wps:cNvCnPr/>
                        <wps:spPr>
                          <a:xfrm>
                            <a:off x="2801" y="574"/>
                            <a:ext cx="0" cy="4292"/>
                          </a:xfrm>
                          <a:prstGeom prst="line">
                            <a:avLst/>
                          </a:prstGeom>
                          <a:ln w="13970" cap="flat" cmpd="sng">
                            <a:solidFill>
                              <a:srgbClr val="00AFEF"/>
                            </a:solidFill>
                            <a:prstDash val="solid"/>
                            <a:headEnd type="none" w="med" len="med"/>
                            <a:tailEnd type="none" w="med" len="med"/>
                          </a:ln>
                        </wps:spPr>
                        <wps:bodyPr upright="1"/>
                      </wps:wsp>
                      <wps:wsp>
                        <wps:cNvPr id="218" name="任意多边形 183"/>
                        <wps:cNvSpPr/>
                        <wps:spPr>
                          <a:xfrm>
                            <a:off x="862" y="2453"/>
                            <a:ext cx="1538" cy="594"/>
                          </a:xfrm>
                          <a:custGeom>
                            <a:avLst/>
                            <a:gdLst/>
                            <a:ahLst/>
                            <a:cxnLst/>
                            <a:pathLst>
                              <a:path w="1538" h="594">
                                <a:moveTo>
                                  <a:pt x="1538" y="594"/>
                                </a:moveTo>
                                <a:lnTo>
                                  <a:pt x="0" y="594"/>
                                </a:lnTo>
                                <a:lnTo>
                                  <a:pt x="0" y="0"/>
                                </a:lnTo>
                                <a:lnTo>
                                  <a:pt x="1538" y="0"/>
                                </a:lnTo>
                                <a:lnTo>
                                  <a:pt x="1538" y="10"/>
                                </a:lnTo>
                                <a:lnTo>
                                  <a:pt x="20" y="10"/>
                                </a:lnTo>
                                <a:lnTo>
                                  <a:pt x="10" y="20"/>
                                </a:lnTo>
                                <a:lnTo>
                                  <a:pt x="20" y="20"/>
                                </a:lnTo>
                                <a:lnTo>
                                  <a:pt x="20" y="574"/>
                                </a:lnTo>
                                <a:lnTo>
                                  <a:pt x="10" y="574"/>
                                </a:lnTo>
                                <a:lnTo>
                                  <a:pt x="20" y="584"/>
                                </a:lnTo>
                                <a:lnTo>
                                  <a:pt x="1538" y="584"/>
                                </a:lnTo>
                                <a:lnTo>
                                  <a:pt x="1538" y="594"/>
                                </a:lnTo>
                                <a:close/>
                                <a:moveTo>
                                  <a:pt x="20" y="20"/>
                                </a:moveTo>
                                <a:lnTo>
                                  <a:pt x="10" y="20"/>
                                </a:lnTo>
                                <a:lnTo>
                                  <a:pt x="20" y="10"/>
                                </a:lnTo>
                                <a:lnTo>
                                  <a:pt x="20" y="20"/>
                                </a:lnTo>
                                <a:close/>
                                <a:moveTo>
                                  <a:pt x="1518" y="20"/>
                                </a:moveTo>
                                <a:lnTo>
                                  <a:pt x="20" y="20"/>
                                </a:lnTo>
                                <a:lnTo>
                                  <a:pt x="20" y="10"/>
                                </a:lnTo>
                                <a:lnTo>
                                  <a:pt x="1518" y="10"/>
                                </a:lnTo>
                                <a:lnTo>
                                  <a:pt x="1518" y="20"/>
                                </a:lnTo>
                                <a:close/>
                                <a:moveTo>
                                  <a:pt x="1518" y="584"/>
                                </a:moveTo>
                                <a:lnTo>
                                  <a:pt x="1518" y="10"/>
                                </a:lnTo>
                                <a:lnTo>
                                  <a:pt x="1528" y="20"/>
                                </a:lnTo>
                                <a:lnTo>
                                  <a:pt x="1538" y="20"/>
                                </a:lnTo>
                                <a:lnTo>
                                  <a:pt x="1538" y="574"/>
                                </a:lnTo>
                                <a:lnTo>
                                  <a:pt x="1528" y="574"/>
                                </a:lnTo>
                                <a:lnTo>
                                  <a:pt x="1518" y="584"/>
                                </a:lnTo>
                                <a:close/>
                                <a:moveTo>
                                  <a:pt x="1538" y="20"/>
                                </a:moveTo>
                                <a:lnTo>
                                  <a:pt x="1528" y="20"/>
                                </a:lnTo>
                                <a:lnTo>
                                  <a:pt x="1518" y="10"/>
                                </a:lnTo>
                                <a:lnTo>
                                  <a:pt x="1538" y="10"/>
                                </a:lnTo>
                                <a:lnTo>
                                  <a:pt x="1538" y="20"/>
                                </a:lnTo>
                                <a:close/>
                                <a:moveTo>
                                  <a:pt x="20" y="584"/>
                                </a:moveTo>
                                <a:lnTo>
                                  <a:pt x="10" y="574"/>
                                </a:lnTo>
                                <a:lnTo>
                                  <a:pt x="20" y="574"/>
                                </a:lnTo>
                                <a:lnTo>
                                  <a:pt x="20" y="584"/>
                                </a:lnTo>
                                <a:close/>
                                <a:moveTo>
                                  <a:pt x="1518" y="584"/>
                                </a:moveTo>
                                <a:lnTo>
                                  <a:pt x="20" y="584"/>
                                </a:lnTo>
                                <a:lnTo>
                                  <a:pt x="20" y="574"/>
                                </a:lnTo>
                                <a:lnTo>
                                  <a:pt x="1518" y="574"/>
                                </a:lnTo>
                                <a:lnTo>
                                  <a:pt x="1518" y="584"/>
                                </a:lnTo>
                                <a:close/>
                                <a:moveTo>
                                  <a:pt x="1538" y="584"/>
                                </a:moveTo>
                                <a:lnTo>
                                  <a:pt x="1518" y="584"/>
                                </a:lnTo>
                                <a:lnTo>
                                  <a:pt x="1528" y="574"/>
                                </a:lnTo>
                                <a:lnTo>
                                  <a:pt x="1538" y="574"/>
                                </a:lnTo>
                                <a:lnTo>
                                  <a:pt x="1538" y="584"/>
                                </a:lnTo>
                                <a:close/>
                              </a:path>
                            </a:pathLst>
                          </a:custGeom>
                          <a:solidFill>
                            <a:srgbClr val="5B9BD4"/>
                          </a:solidFill>
                          <a:ln>
                            <a:noFill/>
                          </a:ln>
                        </wps:spPr>
                        <wps:bodyPr upright="1"/>
                      </wps:wsp>
                      <wps:wsp>
                        <wps:cNvPr id="219" name="直接连接符 184"/>
                        <wps:cNvCnPr/>
                        <wps:spPr>
                          <a:xfrm>
                            <a:off x="2383" y="2719"/>
                            <a:ext cx="454" cy="0"/>
                          </a:xfrm>
                          <a:prstGeom prst="line">
                            <a:avLst/>
                          </a:prstGeom>
                          <a:ln w="15227" cap="flat" cmpd="sng">
                            <a:solidFill>
                              <a:srgbClr val="5B9BD4"/>
                            </a:solidFill>
                            <a:prstDash val="solid"/>
                            <a:headEnd type="none" w="med" len="med"/>
                            <a:tailEnd type="none" w="med" len="med"/>
                          </a:ln>
                        </wps:spPr>
                        <wps:bodyPr upright="1"/>
                      </wps:wsp>
                      <wps:wsp>
                        <wps:cNvPr id="221" name="直接连接符 185"/>
                        <wps:cNvCnPr/>
                        <wps:spPr>
                          <a:xfrm>
                            <a:off x="4739" y="2710"/>
                            <a:ext cx="417" cy="0"/>
                          </a:xfrm>
                          <a:prstGeom prst="line">
                            <a:avLst/>
                          </a:prstGeom>
                          <a:ln w="8255" cap="flat" cmpd="sng">
                            <a:solidFill>
                              <a:srgbClr val="5B9BD4"/>
                            </a:solidFill>
                            <a:prstDash val="solid"/>
                            <a:headEnd type="none" w="med" len="med"/>
                            <a:tailEnd type="none" w="med" len="med"/>
                          </a:ln>
                        </wps:spPr>
                        <wps:bodyPr upright="1"/>
                      </wps:wsp>
                      <wps:wsp>
                        <wps:cNvPr id="222" name="任意多边形 187"/>
                        <wps:cNvSpPr/>
                        <wps:spPr>
                          <a:xfrm>
                            <a:off x="3320" y="2214"/>
                            <a:ext cx="1421" cy="908"/>
                          </a:xfrm>
                          <a:custGeom>
                            <a:avLst/>
                            <a:gdLst/>
                            <a:ahLst/>
                            <a:cxnLst/>
                            <a:pathLst>
                              <a:path w="1421" h="908">
                                <a:moveTo>
                                  <a:pt x="1421" y="908"/>
                                </a:moveTo>
                                <a:lnTo>
                                  <a:pt x="0" y="908"/>
                                </a:lnTo>
                                <a:lnTo>
                                  <a:pt x="0" y="0"/>
                                </a:lnTo>
                                <a:lnTo>
                                  <a:pt x="1421" y="0"/>
                                </a:lnTo>
                                <a:lnTo>
                                  <a:pt x="1421" y="10"/>
                                </a:lnTo>
                                <a:lnTo>
                                  <a:pt x="20" y="10"/>
                                </a:lnTo>
                                <a:lnTo>
                                  <a:pt x="10" y="20"/>
                                </a:lnTo>
                                <a:lnTo>
                                  <a:pt x="20" y="20"/>
                                </a:lnTo>
                                <a:lnTo>
                                  <a:pt x="20" y="888"/>
                                </a:lnTo>
                                <a:lnTo>
                                  <a:pt x="10" y="888"/>
                                </a:lnTo>
                                <a:lnTo>
                                  <a:pt x="20" y="898"/>
                                </a:lnTo>
                                <a:lnTo>
                                  <a:pt x="1421" y="898"/>
                                </a:lnTo>
                                <a:lnTo>
                                  <a:pt x="1421" y="908"/>
                                </a:lnTo>
                                <a:close/>
                                <a:moveTo>
                                  <a:pt x="20" y="20"/>
                                </a:moveTo>
                                <a:lnTo>
                                  <a:pt x="10" y="20"/>
                                </a:lnTo>
                                <a:lnTo>
                                  <a:pt x="20" y="10"/>
                                </a:lnTo>
                                <a:lnTo>
                                  <a:pt x="20" y="20"/>
                                </a:lnTo>
                                <a:close/>
                                <a:moveTo>
                                  <a:pt x="1401" y="20"/>
                                </a:moveTo>
                                <a:lnTo>
                                  <a:pt x="20" y="20"/>
                                </a:lnTo>
                                <a:lnTo>
                                  <a:pt x="20" y="10"/>
                                </a:lnTo>
                                <a:lnTo>
                                  <a:pt x="1401" y="10"/>
                                </a:lnTo>
                                <a:lnTo>
                                  <a:pt x="1401" y="20"/>
                                </a:lnTo>
                                <a:close/>
                                <a:moveTo>
                                  <a:pt x="1401" y="898"/>
                                </a:moveTo>
                                <a:lnTo>
                                  <a:pt x="1401" y="10"/>
                                </a:lnTo>
                                <a:lnTo>
                                  <a:pt x="1411" y="20"/>
                                </a:lnTo>
                                <a:lnTo>
                                  <a:pt x="1421" y="20"/>
                                </a:lnTo>
                                <a:lnTo>
                                  <a:pt x="1421" y="888"/>
                                </a:lnTo>
                                <a:lnTo>
                                  <a:pt x="1411" y="888"/>
                                </a:lnTo>
                                <a:lnTo>
                                  <a:pt x="1401" y="898"/>
                                </a:lnTo>
                                <a:close/>
                                <a:moveTo>
                                  <a:pt x="1421" y="20"/>
                                </a:moveTo>
                                <a:lnTo>
                                  <a:pt x="1411" y="20"/>
                                </a:lnTo>
                                <a:lnTo>
                                  <a:pt x="1401" y="10"/>
                                </a:lnTo>
                                <a:lnTo>
                                  <a:pt x="1421" y="10"/>
                                </a:lnTo>
                                <a:lnTo>
                                  <a:pt x="1421" y="20"/>
                                </a:lnTo>
                                <a:close/>
                                <a:moveTo>
                                  <a:pt x="20" y="898"/>
                                </a:moveTo>
                                <a:lnTo>
                                  <a:pt x="10" y="888"/>
                                </a:lnTo>
                                <a:lnTo>
                                  <a:pt x="20" y="888"/>
                                </a:lnTo>
                                <a:lnTo>
                                  <a:pt x="20" y="898"/>
                                </a:lnTo>
                                <a:close/>
                                <a:moveTo>
                                  <a:pt x="1401" y="898"/>
                                </a:moveTo>
                                <a:lnTo>
                                  <a:pt x="20" y="898"/>
                                </a:lnTo>
                                <a:lnTo>
                                  <a:pt x="20" y="888"/>
                                </a:lnTo>
                                <a:lnTo>
                                  <a:pt x="1401" y="888"/>
                                </a:lnTo>
                                <a:lnTo>
                                  <a:pt x="1401" y="898"/>
                                </a:lnTo>
                                <a:close/>
                                <a:moveTo>
                                  <a:pt x="1421" y="898"/>
                                </a:moveTo>
                                <a:lnTo>
                                  <a:pt x="1401" y="898"/>
                                </a:lnTo>
                                <a:lnTo>
                                  <a:pt x="1411" y="888"/>
                                </a:lnTo>
                                <a:lnTo>
                                  <a:pt x="1421" y="888"/>
                                </a:lnTo>
                                <a:lnTo>
                                  <a:pt x="1421" y="898"/>
                                </a:lnTo>
                                <a:close/>
                              </a:path>
                            </a:pathLst>
                          </a:custGeom>
                          <a:solidFill>
                            <a:srgbClr val="5B9BD4"/>
                          </a:solidFill>
                          <a:ln>
                            <a:noFill/>
                          </a:ln>
                        </wps:spPr>
                        <wps:bodyPr upright="1"/>
                      </wps:wsp>
                      <wps:wsp>
                        <wps:cNvPr id="190" name="任意多边形 190"/>
                        <wps:cNvSpPr/>
                        <wps:spPr>
                          <a:xfrm>
                            <a:off x="5153" y="2695"/>
                            <a:ext cx="489" cy="54"/>
                          </a:xfrm>
                          <a:custGeom>
                            <a:avLst/>
                            <a:gdLst/>
                            <a:ahLst/>
                            <a:cxnLst/>
                            <a:pathLst>
                              <a:path w="489" h="54">
                                <a:moveTo>
                                  <a:pt x="478" y="33"/>
                                </a:moveTo>
                                <a:lnTo>
                                  <a:pt x="476" y="33"/>
                                </a:lnTo>
                                <a:lnTo>
                                  <a:pt x="476" y="21"/>
                                </a:lnTo>
                                <a:lnTo>
                                  <a:pt x="454" y="21"/>
                                </a:lnTo>
                                <a:lnTo>
                                  <a:pt x="437" y="11"/>
                                </a:lnTo>
                                <a:lnTo>
                                  <a:pt x="436" y="10"/>
                                </a:lnTo>
                                <a:lnTo>
                                  <a:pt x="435" y="8"/>
                                </a:lnTo>
                                <a:lnTo>
                                  <a:pt x="434" y="5"/>
                                </a:lnTo>
                                <a:lnTo>
                                  <a:pt x="435" y="3"/>
                                </a:lnTo>
                                <a:lnTo>
                                  <a:pt x="437" y="1"/>
                                </a:lnTo>
                                <a:lnTo>
                                  <a:pt x="439" y="0"/>
                                </a:lnTo>
                                <a:lnTo>
                                  <a:pt x="441" y="0"/>
                                </a:lnTo>
                                <a:lnTo>
                                  <a:pt x="443" y="1"/>
                                </a:lnTo>
                                <a:lnTo>
                                  <a:pt x="488" y="27"/>
                                </a:lnTo>
                                <a:lnTo>
                                  <a:pt x="478" y="33"/>
                                </a:lnTo>
                                <a:close/>
                                <a:moveTo>
                                  <a:pt x="454" y="33"/>
                                </a:moveTo>
                                <a:lnTo>
                                  <a:pt x="0" y="31"/>
                                </a:lnTo>
                                <a:lnTo>
                                  <a:pt x="0" y="19"/>
                                </a:lnTo>
                                <a:lnTo>
                                  <a:pt x="454" y="21"/>
                                </a:lnTo>
                                <a:lnTo>
                                  <a:pt x="464" y="27"/>
                                </a:lnTo>
                                <a:lnTo>
                                  <a:pt x="454" y="33"/>
                                </a:lnTo>
                                <a:close/>
                                <a:moveTo>
                                  <a:pt x="464" y="27"/>
                                </a:moveTo>
                                <a:lnTo>
                                  <a:pt x="454" y="21"/>
                                </a:lnTo>
                                <a:lnTo>
                                  <a:pt x="476" y="21"/>
                                </a:lnTo>
                                <a:lnTo>
                                  <a:pt x="476" y="22"/>
                                </a:lnTo>
                                <a:lnTo>
                                  <a:pt x="473" y="22"/>
                                </a:lnTo>
                                <a:lnTo>
                                  <a:pt x="464" y="27"/>
                                </a:lnTo>
                                <a:close/>
                                <a:moveTo>
                                  <a:pt x="473" y="32"/>
                                </a:moveTo>
                                <a:lnTo>
                                  <a:pt x="464" y="27"/>
                                </a:lnTo>
                                <a:lnTo>
                                  <a:pt x="473" y="22"/>
                                </a:lnTo>
                                <a:lnTo>
                                  <a:pt x="473" y="32"/>
                                </a:lnTo>
                                <a:close/>
                                <a:moveTo>
                                  <a:pt x="476" y="32"/>
                                </a:moveTo>
                                <a:lnTo>
                                  <a:pt x="473" y="32"/>
                                </a:lnTo>
                                <a:lnTo>
                                  <a:pt x="473" y="22"/>
                                </a:lnTo>
                                <a:lnTo>
                                  <a:pt x="476" y="22"/>
                                </a:lnTo>
                                <a:lnTo>
                                  <a:pt x="476" y="32"/>
                                </a:lnTo>
                                <a:close/>
                                <a:moveTo>
                                  <a:pt x="476" y="33"/>
                                </a:moveTo>
                                <a:lnTo>
                                  <a:pt x="454" y="33"/>
                                </a:lnTo>
                                <a:lnTo>
                                  <a:pt x="464" y="27"/>
                                </a:lnTo>
                                <a:lnTo>
                                  <a:pt x="473" y="32"/>
                                </a:lnTo>
                                <a:lnTo>
                                  <a:pt x="476" y="32"/>
                                </a:lnTo>
                                <a:lnTo>
                                  <a:pt x="476" y="33"/>
                                </a:lnTo>
                                <a:close/>
                                <a:moveTo>
                                  <a:pt x="441" y="54"/>
                                </a:moveTo>
                                <a:lnTo>
                                  <a:pt x="439" y="54"/>
                                </a:lnTo>
                                <a:lnTo>
                                  <a:pt x="437" y="53"/>
                                </a:lnTo>
                                <a:lnTo>
                                  <a:pt x="435" y="51"/>
                                </a:lnTo>
                                <a:lnTo>
                                  <a:pt x="434" y="49"/>
                                </a:lnTo>
                                <a:lnTo>
                                  <a:pt x="434" y="47"/>
                                </a:lnTo>
                                <a:lnTo>
                                  <a:pt x="435" y="44"/>
                                </a:lnTo>
                                <a:lnTo>
                                  <a:pt x="437" y="43"/>
                                </a:lnTo>
                                <a:lnTo>
                                  <a:pt x="454" y="33"/>
                                </a:lnTo>
                                <a:lnTo>
                                  <a:pt x="478" y="33"/>
                                </a:lnTo>
                                <a:lnTo>
                                  <a:pt x="443" y="53"/>
                                </a:lnTo>
                                <a:lnTo>
                                  <a:pt x="441" y="54"/>
                                </a:lnTo>
                                <a:close/>
                              </a:path>
                            </a:pathLst>
                          </a:custGeom>
                          <a:solidFill>
                            <a:srgbClr val="5B9BD4"/>
                          </a:solidFill>
                          <a:ln>
                            <a:noFill/>
                          </a:ln>
                        </wps:spPr>
                        <wps:bodyPr upright="1"/>
                      </wps:wsp>
                      <wps:wsp>
                        <wps:cNvPr id="191" name="任意多边形 191"/>
                        <wps:cNvSpPr/>
                        <wps:spPr>
                          <a:xfrm>
                            <a:off x="5635" y="2476"/>
                            <a:ext cx="1590" cy="500"/>
                          </a:xfrm>
                          <a:custGeom>
                            <a:avLst/>
                            <a:gdLst/>
                            <a:ahLst/>
                            <a:cxnLst/>
                            <a:pathLst>
                              <a:path w="2164" h="500">
                                <a:moveTo>
                                  <a:pt x="2164" y="500"/>
                                </a:moveTo>
                                <a:lnTo>
                                  <a:pt x="0" y="500"/>
                                </a:lnTo>
                                <a:lnTo>
                                  <a:pt x="0" y="0"/>
                                </a:lnTo>
                                <a:lnTo>
                                  <a:pt x="2164" y="0"/>
                                </a:lnTo>
                                <a:lnTo>
                                  <a:pt x="2164" y="10"/>
                                </a:lnTo>
                                <a:lnTo>
                                  <a:pt x="20" y="10"/>
                                </a:lnTo>
                                <a:lnTo>
                                  <a:pt x="10" y="20"/>
                                </a:lnTo>
                                <a:lnTo>
                                  <a:pt x="20" y="20"/>
                                </a:lnTo>
                                <a:lnTo>
                                  <a:pt x="20" y="480"/>
                                </a:lnTo>
                                <a:lnTo>
                                  <a:pt x="10" y="480"/>
                                </a:lnTo>
                                <a:lnTo>
                                  <a:pt x="20" y="490"/>
                                </a:lnTo>
                                <a:lnTo>
                                  <a:pt x="2164" y="490"/>
                                </a:lnTo>
                                <a:lnTo>
                                  <a:pt x="2164" y="500"/>
                                </a:lnTo>
                                <a:close/>
                                <a:moveTo>
                                  <a:pt x="20" y="20"/>
                                </a:moveTo>
                                <a:lnTo>
                                  <a:pt x="10" y="20"/>
                                </a:lnTo>
                                <a:lnTo>
                                  <a:pt x="20" y="10"/>
                                </a:lnTo>
                                <a:lnTo>
                                  <a:pt x="20" y="20"/>
                                </a:lnTo>
                                <a:close/>
                                <a:moveTo>
                                  <a:pt x="2144" y="20"/>
                                </a:moveTo>
                                <a:lnTo>
                                  <a:pt x="20" y="20"/>
                                </a:lnTo>
                                <a:lnTo>
                                  <a:pt x="20" y="10"/>
                                </a:lnTo>
                                <a:lnTo>
                                  <a:pt x="2144" y="10"/>
                                </a:lnTo>
                                <a:lnTo>
                                  <a:pt x="2144" y="20"/>
                                </a:lnTo>
                                <a:close/>
                                <a:moveTo>
                                  <a:pt x="2144" y="490"/>
                                </a:moveTo>
                                <a:lnTo>
                                  <a:pt x="2144" y="10"/>
                                </a:lnTo>
                                <a:lnTo>
                                  <a:pt x="2154" y="20"/>
                                </a:lnTo>
                                <a:lnTo>
                                  <a:pt x="2164" y="20"/>
                                </a:lnTo>
                                <a:lnTo>
                                  <a:pt x="2164" y="480"/>
                                </a:lnTo>
                                <a:lnTo>
                                  <a:pt x="2154" y="480"/>
                                </a:lnTo>
                                <a:lnTo>
                                  <a:pt x="2144" y="490"/>
                                </a:lnTo>
                                <a:close/>
                                <a:moveTo>
                                  <a:pt x="2164" y="20"/>
                                </a:moveTo>
                                <a:lnTo>
                                  <a:pt x="2154" y="20"/>
                                </a:lnTo>
                                <a:lnTo>
                                  <a:pt x="2144" y="10"/>
                                </a:lnTo>
                                <a:lnTo>
                                  <a:pt x="2164" y="10"/>
                                </a:lnTo>
                                <a:lnTo>
                                  <a:pt x="2164" y="20"/>
                                </a:lnTo>
                                <a:close/>
                                <a:moveTo>
                                  <a:pt x="20" y="490"/>
                                </a:moveTo>
                                <a:lnTo>
                                  <a:pt x="10" y="480"/>
                                </a:lnTo>
                                <a:lnTo>
                                  <a:pt x="20" y="480"/>
                                </a:lnTo>
                                <a:lnTo>
                                  <a:pt x="20" y="490"/>
                                </a:lnTo>
                                <a:close/>
                                <a:moveTo>
                                  <a:pt x="2144" y="490"/>
                                </a:moveTo>
                                <a:lnTo>
                                  <a:pt x="20" y="490"/>
                                </a:lnTo>
                                <a:lnTo>
                                  <a:pt x="20" y="480"/>
                                </a:lnTo>
                                <a:lnTo>
                                  <a:pt x="2144" y="480"/>
                                </a:lnTo>
                                <a:lnTo>
                                  <a:pt x="2144" y="490"/>
                                </a:lnTo>
                                <a:close/>
                                <a:moveTo>
                                  <a:pt x="2164" y="490"/>
                                </a:moveTo>
                                <a:lnTo>
                                  <a:pt x="2144" y="490"/>
                                </a:lnTo>
                                <a:lnTo>
                                  <a:pt x="2154" y="480"/>
                                </a:lnTo>
                                <a:lnTo>
                                  <a:pt x="2164" y="480"/>
                                </a:lnTo>
                                <a:lnTo>
                                  <a:pt x="2164" y="490"/>
                                </a:lnTo>
                                <a:close/>
                              </a:path>
                            </a:pathLst>
                          </a:custGeom>
                          <a:solidFill>
                            <a:srgbClr val="5B9BD4"/>
                          </a:solidFill>
                          <a:ln>
                            <a:noFill/>
                          </a:ln>
                        </wps:spPr>
                        <wps:bodyPr upright="1"/>
                      </wps:wsp>
                      <wps:wsp>
                        <wps:cNvPr id="196" name="任意多边形 196"/>
                        <wps:cNvSpPr/>
                        <wps:spPr>
                          <a:xfrm>
                            <a:off x="7211" y="2707"/>
                            <a:ext cx="489" cy="54"/>
                          </a:xfrm>
                          <a:custGeom>
                            <a:avLst/>
                            <a:gdLst/>
                            <a:ahLst/>
                            <a:cxnLst/>
                            <a:pathLst>
                              <a:path w="489" h="54">
                                <a:moveTo>
                                  <a:pt x="478" y="33"/>
                                </a:moveTo>
                                <a:lnTo>
                                  <a:pt x="476" y="33"/>
                                </a:lnTo>
                                <a:lnTo>
                                  <a:pt x="477" y="21"/>
                                </a:lnTo>
                                <a:lnTo>
                                  <a:pt x="454" y="21"/>
                                </a:lnTo>
                                <a:lnTo>
                                  <a:pt x="438" y="11"/>
                                </a:lnTo>
                                <a:lnTo>
                                  <a:pt x="436" y="10"/>
                                </a:lnTo>
                                <a:lnTo>
                                  <a:pt x="435" y="8"/>
                                </a:lnTo>
                                <a:lnTo>
                                  <a:pt x="435" y="5"/>
                                </a:lnTo>
                                <a:lnTo>
                                  <a:pt x="435" y="3"/>
                                </a:lnTo>
                                <a:lnTo>
                                  <a:pt x="437" y="1"/>
                                </a:lnTo>
                                <a:lnTo>
                                  <a:pt x="439" y="0"/>
                                </a:lnTo>
                                <a:lnTo>
                                  <a:pt x="441" y="0"/>
                                </a:lnTo>
                                <a:lnTo>
                                  <a:pt x="444" y="1"/>
                                </a:lnTo>
                                <a:lnTo>
                                  <a:pt x="488" y="27"/>
                                </a:lnTo>
                                <a:lnTo>
                                  <a:pt x="478" y="33"/>
                                </a:lnTo>
                                <a:close/>
                                <a:moveTo>
                                  <a:pt x="454" y="33"/>
                                </a:moveTo>
                                <a:lnTo>
                                  <a:pt x="0" y="31"/>
                                </a:lnTo>
                                <a:lnTo>
                                  <a:pt x="0" y="19"/>
                                </a:lnTo>
                                <a:lnTo>
                                  <a:pt x="454" y="21"/>
                                </a:lnTo>
                                <a:lnTo>
                                  <a:pt x="465" y="27"/>
                                </a:lnTo>
                                <a:lnTo>
                                  <a:pt x="454" y="33"/>
                                </a:lnTo>
                                <a:close/>
                                <a:moveTo>
                                  <a:pt x="465" y="27"/>
                                </a:moveTo>
                                <a:lnTo>
                                  <a:pt x="454" y="21"/>
                                </a:lnTo>
                                <a:lnTo>
                                  <a:pt x="477" y="21"/>
                                </a:lnTo>
                                <a:lnTo>
                                  <a:pt x="477" y="22"/>
                                </a:lnTo>
                                <a:lnTo>
                                  <a:pt x="473" y="22"/>
                                </a:lnTo>
                                <a:lnTo>
                                  <a:pt x="465" y="27"/>
                                </a:lnTo>
                                <a:close/>
                                <a:moveTo>
                                  <a:pt x="473" y="32"/>
                                </a:moveTo>
                                <a:lnTo>
                                  <a:pt x="465" y="27"/>
                                </a:lnTo>
                                <a:lnTo>
                                  <a:pt x="473" y="22"/>
                                </a:lnTo>
                                <a:lnTo>
                                  <a:pt x="473" y="32"/>
                                </a:lnTo>
                                <a:close/>
                                <a:moveTo>
                                  <a:pt x="476" y="32"/>
                                </a:moveTo>
                                <a:lnTo>
                                  <a:pt x="473" y="32"/>
                                </a:lnTo>
                                <a:lnTo>
                                  <a:pt x="473" y="22"/>
                                </a:lnTo>
                                <a:lnTo>
                                  <a:pt x="477" y="22"/>
                                </a:lnTo>
                                <a:lnTo>
                                  <a:pt x="476" y="32"/>
                                </a:lnTo>
                                <a:close/>
                                <a:moveTo>
                                  <a:pt x="476" y="33"/>
                                </a:moveTo>
                                <a:lnTo>
                                  <a:pt x="454" y="33"/>
                                </a:lnTo>
                                <a:lnTo>
                                  <a:pt x="465" y="27"/>
                                </a:lnTo>
                                <a:lnTo>
                                  <a:pt x="473" y="32"/>
                                </a:lnTo>
                                <a:lnTo>
                                  <a:pt x="476" y="32"/>
                                </a:lnTo>
                                <a:lnTo>
                                  <a:pt x="476" y="33"/>
                                </a:lnTo>
                                <a:close/>
                                <a:moveTo>
                                  <a:pt x="441" y="54"/>
                                </a:moveTo>
                                <a:lnTo>
                                  <a:pt x="439" y="54"/>
                                </a:lnTo>
                                <a:lnTo>
                                  <a:pt x="437" y="53"/>
                                </a:lnTo>
                                <a:lnTo>
                                  <a:pt x="435" y="51"/>
                                </a:lnTo>
                                <a:lnTo>
                                  <a:pt x="434" y="49"/>
                                </a:lnTo>
                                <a:lnTo>
                                  <a:pt x="435" y="47"/>
                                </a:lnTo>
                                <a:lnTo>
                                  <a:pt x="436" y="44"/>
                                </a:lnTo>
                                <a:lnTo>
                                  <a:pt x="437" y="43"/>
                                </a:lnTo>
                                <a:lnTo>
                                  <a:pt x="454" y="33"/>
                                </a:lnTo>
                                <a:lnTo>
                                  <a:pt x="478" y="33"/>
                                </a:lnTo>
                                <a:lnTo>
                                  <a:pt x="443" y="53"/>
                                </a:lnTo>
                                <a:lnTo>
                                  <a:pt x="441" y="54"/>
                                </a:lnTo>
                                <a:close/>
                              </a:path>
                            </a:pathLst>
                          </a:custGeom>
                          <a:solidFill>
                            <a:srgbClr val="5B9BD4"/>
                          </a:solidFill>
                          <a:ln>
                            <a:noFill/>
                          </a:ln>
                        </wps:spPr>
                        <wps:bodyPr upright="1"/>
                      </wps:wsp>
                      <wps:wsp>
                        <wps:cNvPr id="197" name="任意多边形 197"/>
                        <wps:cNvSpPr/>
                        <wps:spPr>
                          <a:xfrm>
                            <a:off x="7693" y="2500"/>
                            <a:ext cx="2308" cy="500"/>
                          </a:xfrm>
                          <a:custGeom>
                            <a:avLst/>
                            <a:gdLst/>
                            <a:ahLst/>
                            <a:cxnLst/>
                            <a:pathLst>
                              <a:path w="2955" h="500">
                                <a:moveTo>
                                  <a:pt x="2955" y="500"/>
                                </a:moveTo>
                                <a:lnTo>
                                  <a:pt x="0" y="500"/>
                                </a:lnTo>
                                <a:lnTo>
                                  <a:pt x="0" y="0"/>
                                </a:lnTo>
                                <a:lnTo>
                                  <a:pt x="2955" y="0"/>
                                </a:lnTo>
                                <a:lnTo>
                                  <a:pt x="2955" y="10"/>
                                </a:lnTo>
                                <a:lnTo>
                                  <a:pt x="20" y="10"/>
                                </a:lnTo>
                                <a:lnTo>
                                  <a:pt x="10" y="20"/>
                                </a:lnTo>
                                <a:lnTo>
                                  <a:pt x="20" y="20"/>
                                </a:lnTo>
                                <a:lnTo>
                                  <a:pt x="20" y="480"/>
                                </a:lnTo>
                                <a:lnTo>
                                  <a:pt x="10" y="480"/>
                                </a:lnTo>
                                <a:lnTo>
                                  <a:pt x="20" y="490"/>
                                </a:lnTo>
                                <a:lnTo>
                                  <a:pt x="2955" y="490"/>
                                </a:lnTo>
                                <a:lnTo>
                                  <a:pt x="2955" y="500"/>
                                </a:lnTo>
                                <a:close/>
                                <a:moveTo>
                                  <a:pt x="20" y="20"/>
                                </a:moveTo>
                                <a:lnTo>
                                  <a:pt x="10" y="20"/>
                                </a:lnTo>
                                <a:lnTo>
                                  <a:pt x="20" y="10"/>
                                </a:lnTo>
                                <a:lnTo>
                                  <a:pt x="20" y="20"/>
                                </a:lnTo>
                                <a:close/>
                                <a:moveTo>
                                  <a:pt x="2935" y="20"/>
                                </a:moveTo>
                                <a:lnTo>
                                  <a:pt x="20" y="20"/>
                                </a:lnTo>
                                <a:lnTo>
                                  <a:pt x="20" y="10"/>
                                </a:lnTo>
                                <a:lnTo>
                                  <a:pt x="2935" y="10"/>
                                </a:lnTo>
                                <a:lnTo>
                                  <a:pt x="2935" y="20"/>
                                </a:lnTo>
                                <a:close/>
                                <a:moveTo>
                                  <a:pt x="2935" y="490"/>
                                </a:moveTo>
                                <a:lnTo>
                                  <a:pt x="2935" y="10"/>
                                </a:lnTo>
                                <a:lnTo>
                                  <a:pt x="2945" y="20"/>
                                </a:lnTo>
                                <a:lnTo>
                                  <a:pt x="2955" y="20"/>
                                </a:lnTo>
                                <a:lnTo>
                                  <a:pt x="2955" y="480"/>
                                </a:lnTo>
                                <a:lnTo>
                                  <a:pt x="2945" y="480"/>
                                </a:lnTo>
                                <a:lnTo>
                                  <a:pt x="2935" y="490"/>
                                </a:lnTo>
                                <a:close/>
                                <a:moveTo>
                                  <a:pt x="2955" y="20"/>
                                </a:moveTo>
                                <a:lnTo>
                                  <a:pt x="2945" y="20"/>
                                </a:lnTo>
                                <a:lnTo>
                                  <a:pt x="2935" y="10"/>
                                </a:lnTo>
                                <a:lnTo>
                                  <a:pt x="2955" y="10"/>
                                </a:lnTo>
                                <a:lnTo>
                                  <a:pt x="2955" y="20"/>
                                </a:lnTo>
                                <a:close/>
                                <a:moveTo>
                                  <a:pt x="20" y="490"/>
                                </a:moveTo>
                                <a:lnTo>
                                  <a:pt x="10" y="480"/>
                                </a:lnTo>
                                <a:lnTo>
                                  <a:pt x="20" y="480"/>
                                </a:lnTo>
                                <a:lnTo>
                                  <a:pt x="20" y="490"/>
                                </a:lnTo>
                                <a:close/>
                                <a:moveTo>
                                  <a:pt x="2935" y="490"/>
                                </a:moveTo>
                                <a:lnTo>
                                  <a:pt x="20" y="490"/>
                                </a:lnTo>
                                <a:lnTo>
                                  <a:pt x="20" y="480"/>
                                </a:lnTo>
                                <a:lnTo>
                                  <a:pt x="2935" y="480"/>
                                </a:lnTo>
                                <a:lnTo>
                                  <a:pt x="2935" y="490"/>
                                </a:lnTo>
                                <a:close/>
                                <a:moveTo>
                                  <a:pt x="2955" y="490"/>
                                </a:moveTo>
                                <a:lnTo>
                                  <a:pt x="2935" y="490"/>
                                </a:lnTo>
                                <a:lnTo>
                                  <a:pt x="2945" y="480"/>
                                </a:lnTo>
                                <a:lnTo>
                                  <a:pt x="2955" y="480"/>
                                </a:lnTo>
                                <a:lnTo>
                                  <a:pt x="2955" y="490"/>
                                </a:lnTo>
                                <a:close/>
                              </a:path>
                            </a:pathLst>
                          </a:custGeom>
                          <a:solidFill>
                            <a:srgbClr val="5B9BD4"/>
                          </a:solidFill>
                          <a:ln>
                            <a:noFill/>
                          </a:ln>
                        </wps:spPr>
                        <wps:bodyPr upright="1"/>
                      </wps:wsp>
                      <wps:wsp>
                        <wps:cNvPr id="200" name="任意多边形 200"/>
                        <wps:cNvSpPr/>
                        <wps:spPr>
                          <a:xfrm>
                            <a:off x="2810" y="553"/>
                            <a:ext cx="531" cy="54"/>
                          </a:xfrm>
                          <a:custGeom>
                            <a:avLst/>
                            <a:gdLst/>
                            <a:ahLst/>
                            <a:cxnLst/>
                            <a:pathLst>
                              <a:path w="531" h="54">
                                <a:moveTo>
                                  <a:pt x="520" y="33"/>
                                </a:moveTo>
                                <a:lnTo>
                                  <a:pt x="518" y="33"/>
                                </a:lnTo>
                                <a:lnTo>
                                  <a:pt x="518" y="21"/>
                                </a:lnTo>
                                <a:lnTo>
                                  <a:pt x="496" y="21"/>
                                </a:lnTo>
                                <a:lnTo>
                                  <a:pt x="479" y="11"/>
                                </a:lnTo>
                                <a:lnTo>
                                  <a:pt x="478" y="9"/>
                                </a:lnTo>
                                <a:lnTo>
                                  <a:pt x="477" y="7"/>
                                </a:lnTo>
                                <a:lnTo>
                                  <a:pt x="477" y="5"/>
                                </a:lnTo>
                                <a:lnTo>
                                  <a:pt x="477" y="3"/>
                                </a:lnTo>
                                <a:lnTo>
                                  <a:pt x="479" y="1"/>
                                </a:lnTo>
                                <a:lnTo>
                                  <a:pt x="481" y="0"/>
                                </a:lnTo>
                                <a:lnTo>
                                  <a:pt x="483" y="0"/>
                                </a:lnTo>
                                <a:lnTo>
                                  <a:pt x="486" y="1"/>
                                </a:lnTo>
                                <a:lnTo>
                                  <a:pt x="530" y="27"/>
                                </a:lnTo>
                                <a:lnTo>
                                  <a:pt x="520" y="33"/>
                                </a:lnTo>
                                <a:close/>
                                <a:moveTo>
                                  <a:pt x="496" y="33"/>
                                </a:moveTo>
                                <a:lnTo>
                                  <a:pt x="0" y="27"/>
                                </a:lnTo>
                                <a:lnTo>
                                  <a:pt x="0" y="15"/>
                                </a:lnTo>
                                <a:lnTo>
                                  <a:pt x="496" y="21"/>
                                </a:lnTo>
                                <a:lnTo>
                                  <a:pt x="506" y="27"/>
                                </a:lnTo>
                                <a:lnTo>
                                  <a:pt x="496" y="33"/>
                                </a:lnTo>
                                <a:close/>
                                <a:moveTo>
                                  <a:pt x="506" y="27"/>
                                </a:moveTo>
                                <a:lnTo>
                                  <a:pt x="496" y="21"/>
                                </a:lnTo>
                                <a:lnTo>
                                  <a:pt x="518" y="21"/>
                                </a:lnTo>
                                <a:lnTo>
                                  <a:pt x="518" y="22"/>
                                </a:lnTo>
                                <a:lnTo>
                                  <a:pt x="515" y="22"/>
                                </a:lnTo>
                                <a:lnTo>
                                  <a:pt x="506" y="27"/>
                                </a:lnTo>
                                <a:close/>
                                <a:moveTo>
                                  <a:pt x="515" y="32"/>
                                </a:moveTo>
                                <a:lnTo>
                                  <a:pt x="506" y="27"/>
                                </a:lnTo>
                                <a:lnTo>
                                  <a:pt x="515" y="22"/>
                                </a:lnTo>
                                <a:lnTo>
                                  <a:pt x="515" y="32"/>
                                </a:lnTo>
                                <a:close/>
                                <a:moveTo>
                                  <a:pt x="518" y="32"/>
                                </a:moveTo>
                                <a:lnTo>
                                  <a:pt x="515" y="32"/>
                                </a:lnTo>
                                <a:lnTo>
                                  <a:pt x="515" y="22"/>
                                </a:lnTo>
                                <a:lnTo>
                                  <a:pt x="518" y="22"/>
                                </a:lnTo>
                                <a:lnTo>
                                  <a:pt x="518" y="32"/>
                                </a:lnTo>
                                <a:close/>
                                <a:moveTo>
                                  <a:pt x="518" y="33"/>
                                </a:moveTo>
                                <a:lnTo>
                                  <a:pt x="496" y="33"/>
                                </a:lnTo>
                                <a:lnTo>
                                  <a:pt x="506" y="27"/>
                                </a:lnTo>
                                <a:lnTo>
                                  <a:pt x="515" y="32"/>
                                </a:lnTo>
                                <a:lnTo>
                                  <a:pt x="518" y="32"/>
                                </a:lnTo>
                                <a:lnTo>
                                  <a:pt x="518" y="33"/>
                                </a:lnTo>
                                <a:close/>
                                <a:moveTo>
                                  <a:pt x="483" y="54"/>
                                </a:moveTo>
                                <a:lnTo>
                                  <a:pt x="480" y="54"/>
                                </a:lnTo>
                                <a:lnTo>
                                  <a:pt x="478" y="53"/>
                                </a:lnTo>
                                <a:lnTo>
                                  <a:pt x="477" y="51"/>
                                </a:lnTo>
                                <a:lnTo>
                                  <a:pt x="476" y="49"/>
                                </a:lnTo>
                                <a:lnTo>
                                  <a:pt x="476" y="46"/>
                                </a:lnTo>
                                <a:lnTo>
                                  <a:pt x="477" y="44"/>
                                </a:lnTo>
                                <a:lnTo>
                                  <a:pt x="479" y="43"/>
                                </a:lnTo>
                                <a:lnTo>
                                  <a:pt x="496" y="33"/>
                                </a:lnTo>
                                <a:lnTo>
                                  <a:pt x="518" y="33"/>
                                </a:lnTo>
                                <a:lnTo>
                                  <a:pt x="520" y="33"/>
                                </a:lnTo>
                                <a:lnTo>
                                  <a:pt x="485" y="53"/>
                                </a:lnTo>
                                <a:lnTo>
                                  <a:pt x="483" y="54"/>
                                </a:lnTo>
                                <a:close/>
                              </a:path>
                            </a:pathLst>
                          </a:custGeom>
                          <a:solidFill>
                            <a:srgbClr val="5B9BD4"/>
                          </a:solidFill>
                          <a:ln>
                            <a:noFill/>
                          </a:ln>
                        </wps:spPr>
                        <wps:bodyPr upright="1"/>
                      </wps:wsp>
                      <wps:wsp>
                        <wps:cNvPr id="201" name="任意多边形 201"/>
                        <wps:cNvSpPr/>
                        <wps:spPr>
                          <a:xfrm>
                            <a:off x="2782" y="4835"/>
                            <a:ext cx="531" cy="54"/>
                          </a:xfrm>
                          <a:custGeom>
                            <a:avLst/>
                            <a:gdLst/>
                            <a:ahLst/>
                            <a:cxnLst/>
                            <a:pathLst>
                              <a:path w="531" h="54">
                                <a:moveTo>
                                  <a:pt x="519" y="33"/>
                                </a:moveTo>
                                <a:lnTo>
                                  <a:pt x="518" y="33"/>
                                </a:lnTo>
                                <a:lnTo>
                                  <a:pt x="518" y="21"/>
                                </a:lnTo>
                                <a:lnTo>
                                  <a:pt x="496" y="21"/>
                                </a:lnTo>
                                <a:lnTo>
                                  <a:pt x="479" y="11"/>
                                </a:lnTo>
                                <a:lnTo>
                                  <a:pt x="477" y="9"/>
                                </a:lnTo>
                                <a:lnTo>
                                  <a:pt x="476" y="7"/>
                                </a:lnTo>
                                <a:lnTo>
                                  <a:pt x="476" y="5"/>
                                </a:lnTo>
                                <a:lnTo>
                                  <a:pt x="477" y="3"/>
                                </a:lnTo>
                                <a:lnTo>
                                  <a:pt x="478" y="1"/>
                                </a:lnTo>
                                <a:lnTo>
                                  <a:pt x="481" y="0"/>
                                </a:lnTo>
                                <a:lnTo>
                                  <a:pt x="483" y="0"/>
                                </a:lnTo>
                                <a:lnTo>
                                  <a:pt x="485" y="1"/>
                                </a:lnTo>
                                <a:lnTo>
                                  <a:pt x="530" y="27"/>
                                </a:lnTo>
                                <a:lnTo>
                                  <a:pt x="519" y="33"/>
                                </a:lnTo>
                                <a:close/>
                                <a:moveTo>
                                  <a:pt x="496" y="33"/>
                                </a:moveTo>
                                <a:lnTo>
                                  <a:pt x="0" y="27"/>
                                </a:lnTo>
                                <a:lnTo>
                                  <a:pt x="0" y="15"/>
                                </a:lnTo>
                                <a:lnTo>
                                  <a:pt x="496" y="21"/>
                                </a:lnTo>
                                <a:lnTo>
                                  <a:pt x="506" y="27"/>
                                </a:lnTo>
                                <a:lnTo>
                                  <a:pt x="496" y="33"/>
                                </a:lnTo>
                                <a:close/>
                                <a:moveTo>
                                  <a:pt x="506" y="27"/>
                                </a:moveTo>
                                <a:lnTo>
                                  <a:pt x="496" y="21"/>
                                </a:lnTo>
                                <a:lnTo>
                                  <a:pt x="518" y="21"/>
                                </a:lnTo>
                                <a:lnTo>
                                  <a:pt x="518" y="22"/>
                                </a:lnTo>
                                <a:lnTo>
                                  <a:pt x="515" y="22"/>
                                </a:lnTo>
                                <a:lnTo>
                                  <a:pt x="506" y="27"/>
                                </a:lnTo>
                                <a:close/>
                                <a:moveTo>
                                  <a:pt x="515" y="32"/>
                                </a:moveTo>
                                <a:lnTo>
                                  <a:pt x="506" y="27"/>
                                </a:lnTo>
                                <a:lnTo>
                                  <a:pt x="515" y="22"/>
                                </a:lnTo>
                                <a:lnTo>
                                  <a:pt x="515" y="32"/>
                                </a:lnTo>
                                <a:close/>
                                <a:moveTo>
                                  <a:pt x="518" y="32"/>
                                </a:moveTo>
                                <a:lnTo>
                                  <a:pt x="515" y="32"/>
                                </a:lnTo>
                                <a:lnTo>
                                  <a:pt x="515" y="22"/>
                                </a:lnTo>
                                <a:lnTo>
                                  <a:pt x="518" y="22"/>
                                </a:lnTo>
                                <a:lnTo>
                                  <a:pt x="518" y="32"/>
                                </a:lnTo>
                                <a:close/>
                                <a:moveTo>
                                  <a:pt x="518" y="33"/>
                                </a:moveTo>
                                <a:lnTo>
                                  <a:pt x="496" y="33"/>
                                </a:lnTo>
                                <a:lnTo>
                                  <a:pt x="506" y="27"/>
                                </a:lnTo>
                                <a:lnTo>
                                  <a:pt x="515" y="32"/>
                                </a:lnTo>
                                <a:lnTo>
                                  <a:pt x="518" y="32"/>
                                </a:lnTo>
                                <a:lnTo>
                                  <a:pt x="518" y="33"/>
                                </a:lnTo>
                                <a:close/>
                                <a:moveTo>
                                  <a:pt x="482" y="54"/>
                                </a:moveTo>
                                <a:lnTo>
                                  <a:pt x="480" y="54"/>
                                </a:lnTo>
                                <a:lnTo>
                                  <a:pt x="478" y="52"/>
                                </a:lnTo>
                                <a:lnTo>
                                  <a:pt x="476" y="51"/>
                                </a:lnTo>
                                <a:lnTo>
                                  <a:pt x="476" y="49"/>
                                </a:lnTo>
                                <a:lnTo>
                                  <a:pt x="476" y="46"/>
                                </a:lnTo>
                                <a:lnTo>
                                  <a:pt x="477" y="44"/>
                                </a:lnTo>
                                <a:lnTo>
                                  <a:pt x="479" y="43"/>
                                </a:lnTo>
                                <a:lnTo>
                                  <a:pt x="496" y="33"/>
                                </a:lnTo>
                                <a:lnTo>
                                  <a:pt x="518" y="33"/>
                                </a:lnTo>
                                <a:lnTo>
                                  <a:pt x="519" y="33"/>
                                </a:lnTo>
                                <a:lnTo>
                                  <a:pt x="484" y="53"/>
                                </a:lnTo>
                                <a:lnTo>
                                  <a:pt x="482" y="54"/>
                                </a:lnTo>
                                <a:close/>
                              </a:path>
                            </a:pathLst>
                          </a:custGeom>
                          <a:solidFill>
                            <a:srgbClr val="5B9BD4"/>
                          </a:solidFill>
                          <a:ln>
                            <a:noFill/>
                          </a:ln>
                        </wps:spPr>
                        <wps:bodyPr upright="1"/>
                      </wps:wsp>
                      <wps:wsp>
                        <wps:cNvPr id="202" name="任意多边形 202"/>
                        <wps:cNvSpPr/>
                        <wps:spPr>
                          <a:xfrm>
                            <a:off x="3350" y="272"/>
                            <a:ext cx="2121" cy="594"/>
                          </a:xfrm>
                          <a:custGeom>
                            <a:avLst/>
                            <a:gdLst/>
                            <a:ahLst/>
                            <a:cxnLst/>
                            <a:pathLst>
                              <a:path w="2121" h="594">
                                <a:moveTo>
                                  <a:pt x="2121" y="594"/>
                                </a:moveTo>
                                <a:lnTo>
                                  <a:pt x="0" y="594"/>
                                </a:lnTo>
                                <a:lnTo>
                                  <a:pt x="0" y="0"/>
                                </a:lnTo>
                                <a:lnTo>
                                  <a:pt x="2121" y="0"/>
                                </a:lnTo>
                                <a:lnTo>
                                  <a:pt x="2121" y="10"/>
                                </a:lnTo>
                                <a:lnTo>
                                  <a:pt x="20" y="10"/>
                                </a:lnTo>
                                <a:lnTo>
                                  <a:pt x="10" y="20"/>
                                </a:lnTo>
                                <a:lnTo>
                                  <a:pt x="20" y="20"/>
                                </a:lnTo>
                                <a:lnTo>
                                  <a:pt x="20" y="574"/>
                                </a:lnTo>
                                <a:lnTo>
                                  <a:pt x="10" y="574"/>
                                </a:lnTo>
                                <a:lnTo>
                                  <a:pt x="20" y="584"/>
                                </a:lnTo>
                                <a:lnTo>
                                  <a:pt x="2121" y="584"/>
                                </a:lnTo>
                                <a:lnTo>
                                  <a:pt x="2121" y="594"/>
                                </a:lnTo>
                                <a:close/>
                                <a:moveTo>
                                  <a:pt x="20" y="20"/>
                                </a:moveTo>
                                <a:lnTo>
                                  <a:pt x="10" y="20"/>
                                </a:lnTo>
                                <a:lnTo>
                                  <a:pt x="20" y="10"/>
                                </a:lnTo>
                                <a:lnTo>
                                  <a:pt x="20" y="20"/>
                                </a:lnTo>
                                <a:close/>
                                <a:moveTo>
                                  <a:pt x="2101" y="20"/>
                                </a:moveTo>
                                <a:lnTo>
                                  <a:pt x="20" y="20"/>
                                </a:lnTo>
                                <a:lnTo>
                                  <a:pt x="20" y="10"/>
                                </a:lnTo>
                                <a:lnTo>
                                  <a:pt x="2101" y="10"/>
                                </a:lnTo>
                                <a:lnTo>
                                  <a:pt x="2101" y="20"/>
                                </a:lnTo>
                                <a:close/>
                                <a:moveTo>
                                  <a:pt x="2101" y="584"/>
                                </a:moveTo>
                                <a:lnTo>
                                  <a:pt x="2101" y="10"/>
                                </a:lnTo>
                                <a:lnTo>
                                  <a:pt x="2111" y="20"/>
                                </a:lnTo>
                                <a:lnTo>
                                  <a:pt x="2121" y="20"/>
                                </a:lnTo>
                                <a:lnTo>
                                  <a:pt x="2121" y="574"/>
                                </a:lnTo>
                                <a:lnTo>
                                  <a:pt x="2111" y="574"/>
                                </a:lnTo>
                                <a:lnTo>
                                  <a:pt x="2101" y="584"/>
                                </a:lnTo>
                                <a:close/>
                                <a:moveTo>
                                  <a:pt x="2121" y="20"/>
                                </a:moveTo>
                                <a:lnTo>
                                  <a:pt x="2111" y="20"/>
                                </a:lnTo>
                                <a:lnTo>
                                  <a:pt x="2101" y="10"/>
                                </a:lnTo>
                                <a:lnTo>
                                  <a:pt x="2121" y="10"/>
                                </a:lnTo>
                                <a:lnTo>
                                  <a:pt x="2121" y="20"/>
                                </a:lnTo>
                                <a:close/>
                                <a:moveTo>
                                  <a:pt x="20" y="584"/>
                                </a:moveTo>
                                <a:lnTo>
                                  <a:pt x="10" y="574"/>
                                </a:lnTo>
                                <a:lnTo>
                                  <a:pt x="20" y="574"/>
                                </a:lnTo>
                                <a:lnTo>
                                  <a:pt x="20" y="584"/>
                                </a:lnTo>
                                <a:close/>
                                <a:moveTo>
                                  <a:pt x="2101" y="584"/>
                                </a:moveTo>
                                <a:lnTo>
                                  <a:pt x="20" y="584"/>
                                </a:lnTo>
                                <a:lnTo>
                                  <a:pt x="20" y="574"/>
                                </a:lnTo>
                                <a:lnTo>
                                  <a:pt x="2101" y="574"/>
                                </a:lnTo>
                                <a:lnTo>
                                  <a:pt x="2101" y="584"/>
                                </a:lnTo>
                                <a:close/>
                                <a:moveTo>
                                  <a:pt x="2121" y="584"/>
                                </a:moveTo>
                                <a:lnTo>
                                  <a:pt x="2101" y="584"/>
                                </a:lnTo>
                                <a:lnTo>
                                  <a:pt x="2111" y="574"/>
                                </a:lnTo>
                                <a:lnTo>
                                  <a:pt x="2121" y="574"/>
                                </a:lnTo>
                                <a:lnTo>
                                  <a:pt x="2121" y="584"/>
                                </a:lnTo>
                                <a:close/>
                              </a:path>
                            </a:pathLst>
                          </a:custGeom>
                          <a:solidFill>
                            <a:srgbClr val="5B9BD4"/>
                          </a:solidFill>
                          <a:ln>
                            <a:noFill/>
                          </a:ln>
                        </wps:spPr>
                        <wps:bodyPr upright="1"/>
                      </wps:wsp>
                      <wps:wsp>
                        <wps:cNvPr id="223" name="任意多边形 203"/>
                        <wps:cNvSpPr/>
                        <wps:spPr>
                          <a:xfrm>
                            <a:off x="3322" y="4508"/>
                            <a:ext cx="1943" cy="594"/>
                          </a:xfrm>
                          <a:custGeom>
                            <a:avLst/>
                            <a:gdLst/>
                            <a:ahLst/>
                            <a:cxnLst/>
                            <a:pathLst>
                              <a:path w="3347" h="594">
                                <a:moveTo>
                                  <a:pt x="3347" y="594"/>
                                </a:moveTo>
                                <a:lnTo>
                                  <a:pt x="0" y="594"/>
                                </a:lnTo>
                                <a:lnTo>
                                  <a:pt x="0" y="0"/>
                                </a:lnTo>
                                <a:lnTo>
                                  <a:pt x="3347" y="0"/>
                                </a:lnTo>
                                <a:lnTo>
                                  <a:pt x="3347" y="10"/>
                                </a:lnTo>
                                <a:lnTo>
                                  <a:pt x="20" y="10"/>
                                </a:lnTo>
                                <a:lnTo>
                                  <a:pt x="10" y="20"/>
                                </a:lnTo>
                                <a:lnTo>
                                  <a:pt x="20" y="20"/>
                                </a:lnTo>
                                <a:lnTo>
                                  <a:pt x="20" y="574"/>
                                </a:lnTo>
                                <a:lnTo>
                                  <a:pt x="10" y="574"/>
                                </a:lnTo>
                                <a:lnTo>
                                  <a:pt x="20" y="584"/>
                                </a:lnTo>
                                <a:lnTo>
                                  <a:pt x="3347" y="584"/>
                                </a:lnTo>
                                <a:lnTo>
                                  <a:pt x="3347" y="594"/>
                                </a:lnTo>
                                <a:close/>
                                <a:moveTo>
                                  <a:pt x="20" y="20"/>
                                </a:moveTo>
                                <a:lnTo>
                                  <a:pt x="10" y="20"/>
                                </a:lnTo>
                                <a:lnTo>
                                  <a:pt x="20" y="10"/>
                                </a:lnTo>
                                <a:lnTo>
                                  <a:pt x="20" y="20"/>
                                </a:lnTo>
                                <a:close/>
                                <a:moveTo>
                                  <a:pt x="3327" y="20"/>
                                </a:moveTo>
                                <a:lnTo>
                                  <a:pt x="20" y="20"/>
                                </a:lnTo>
                                <a:lnTo>
                                  <a:pt x="20" y="10"/>
                                </a:lnTo>
                                <a:lnTo>
                                  <a:pt x="3327" y="10"/>
                                </a:lnTo>
                                <a:lnTo>
                                  <a:pt x="3327" y="20"/>
                                </a:lnTo>
                                <a:close/>
                                <a:moveTo>
                                  <a:pt x="3327" y="584"/>
                                </a:moveTo>
                                <a:lnTo>
                                  <a:pt x="3327" y="10"/>
                                </a:lnTo>
                                <a:lnTo>
                                  <a:pt x="3337" y="20"/>
                                </a:lnTo>
                                <a:lnTo>
                                  <a:pt x="3347" y="20"/>
                                </a:lnTo>
                                <a:lnTo>
                                  <a:pt x="3347" y="574"/>
                                </a:lnTo>
                                <a:lnTo>
                                  <a:pt x="3337" y="574"/>
                                </a:lnTo>
                                <a:lnTo>
                                  <a:pt x="3327" y="584"/>
                                </a:lnTo>
                                <a:close/>
                                <a:moveTo>
                                  <a:pt x="3347" y="20"/>
                                </a:moveTo>
                                <a:lnTo>
                                  <a:pt x="3337" y="20"/>
                                </a:lnTo>
                                <a:lnTo>
                                  <a:pt x="3327" y="10"/>
                                </a:lnTo>
                                <a:lnTo>
                                  <a:pt x="3347" y="10"/>
                                </a:lnTo>
                                <a:lnTo>
                                  <a:pt x="3347" y="20"/>
                                </a:lnTo>
                                <a:close/>
                                <a:moveTo>
                                  <a:pt x="20" y="584"/>
                                </a:moveTo>
                                <a:lnTo>
                                  <a:pt x="10" y="574"/>
                                </a:lnTo>
                                <a:lnTo>
                                  <a:pt x="20" y="574"/>
                                </a:lnTo>
                                <a:lnTo>
                                  <a:pt x="20" y="584"/>
                                </a:lnTo>
                                <a:close/>
                                <a:moveTo>
                                  <a:pt x="3327" y="584"/>
                                </a:moveTo>
                                <a:lnTo>
                                  <a:pt x="20" y="584"/>
                                </a:lnTo>
                                <a:lnTo>
                                  <a:pt x="20" y="574"/>
                                </a:lnTo>
                                <a:lnTo>
                                  <a:pt x="3327" y="574"/>
                                </a:lnTo>
                                <a:lnTo>
                                  <a:pt x="3327" y="584"/>
                                </a:lnTo>
                                <a:close/>
                                <a:moveTo>
                                  <a:pt x="3347" y="584"/>
                                </a:moveTo>
                                <a:lnTo>
                                  <a:pt x="3327" y="584"/>
                                </a:lnTo>
                                <a:lnTo>
                                  <a:pt x="3337" y="574"/>
                                </a:lnTo>
                                <a:lnTo>
                                  <a:pt x="3347" y="574"/>
                                </a:lnTo>
                                <a:lnTo>
                                  <a:pt x="3347" y="584"/>
                                </a:lnTo>
                                <a:close/>
                              </a:path>
                            </a:pathLst>
                          </a:custGeom>
                          <a:solidFill>
                            <a:srgbClr val="5B9BD4"/>
                          </a:solidFill>
                          <a:ln>
                            <a:noFill/>
                          </a:ln>
                        </wps:spPr>
                        <wps:bodyPr upright="1"/>
                      </wps:wsp>
                      <wps:wsp>
                        <wps:cNvPr id="224" name="任意多边形 204"/>
                        <wps:cNvSpPr/>
                        <wps:spPr>
                          <a:xfrm>
                            <a:off x="5479" y="553"/>
                            <a:ext cx="531" cy="54"/>
                          </a:xfrm>
                          <a:custGeom>
                            <a:avLst/>
                            <a:gdLst/>
                            <a:ahLst/>
                            <a:cxnLst/>
                            <a:pathLst>
                              <a:path w="531" h="54">
                                <a:moveTo>
                                  <a:pt x="520" y="33"/>
                                </a:moveTo>
                                <a:lnTo>
                                  <a:pt x="518" y="33"/>
                                </a:lnTo>
                                <a:lnTo>
                                  <a:pt x="519" y="21"/>
                                </a:lnTo>
                                <a:lnTo>
                                  <a:pt x="496" y="21"/>
                                </a:lnTo>
                                <a:lnTo>
                                  <a:pt x="480" y="11"/>
                                </a:lnTo>
                                <a:lnTo>
                                  <a:pt x="478" y="9"/>
                                </a:lnTo>
                                <a:lnTo>
                                  <a:pt x="477" y="7"/>
                                </a:lnTo>
                                <a:lnTo>
                                  <a:pt x="477" y="5"/>
                                </a:lnTo>
                                <a:lnTo>
                                  <a:pt x="478" y="3"/>
                                </a:lnTo>
                                <a:lnTo>
                                  <a:pt x="479" y="1"/>
                                </a:lnTo>
                                <a:lnTo>
                                  <a:pt x="481" y="0"/>
                                </a:lnTo>
                                <a:lnTo>
                                  <a:pt x="484" y="0"/>
                                </a:lnTo>
                                <a:lnTo>
                                  <a:pt x="486" y="1"/>
                                </a:lnTo>
                                <a:lnTo>
                                  <a:pt x="530" y="27"/>
                                </a:lnTo>
                                <a:lnTo>
                                  <a:pt x="520" y="33"/>
                                </a:lnTo>
                                <a:close/>
                                <a:moveTo>
                                  <a:pt x="496" y="33"/>
                                </a:moveTo>
                                <a:lnTo>
                                  <a:pt x="0" y="27"/>
                                </a:lnTo>
                                <a:lnTo>
                                  <a:pt x="0" y="15"/>
                                </a:lnTo>
                                <a:lnTo>
                                  <a:pt x="496" y="21"/>
                                </a:lnTo>
                                <a:lnTo>
                                  <a:pt x="507" y="27"/>
                                </a:lnTo>
                                <a:lnTo>
                                  <a:pt x="496" y="33"/>
                                </a:lnTo>
                                <a:close/>
                                <a:moveTo>
                                  <a:pt x="507" y="27"/>
                                </a:moveTo>
                                <a:lnTo>
                                  <a:pt x="496" y="21"/>
                                </a:lnTo>
                                <a:lnTo>
                                  <a:pt x="519" y="21"/>
                                </a:lnTo>
                                <a:lnTo>
                                  <a:pt x="519" y="22"/>
                                </a:lnTo>
                                <a:lnTo>
                                  <a:pt x="516" y="22"/>
                                </a:lnTo>
                                <a:lnTo>
                                  <a:pt x="507" y="27"/>
                                </a:lnTo>
                                <a:close/>
                                <a:moveTo>
                                  <a:pt x="515" y="32"/>
                                </a:moveTo>
                                <a:lnTo>
                                  <a:pt x="507" y="27"/>
                                </a:lnTo>
                                <a:lnTo>
                                  <a:pt x="516" y="22"/>
                                </a:lnTo>
                                <a:lnTo>
                                  <a:pt x="515" y="32"/>
                                </a:lnTo>
                                <a:close/>
                                <a:moveTo>
                                  <a:pt x="518" y="32"/>
                                </a:moveTo>
                                <a:lnTo>
                                  <a:pt x="515" y="32"/>
                                </a:lnTo>
                                <a:lnTo>
                                  <a:pt x="516" y="22"/>
                                </a:lnTo>
                                <a:lnTo>
                                  <a:pt x="519" y="22"/>
                                </a:lnTo>
                                <a:lnTo>
                                  <a:pt x="518" y="32"/>
                                </a:lnTo>
                                <a:close/>
                                <a:moveTo>
                                  <a:pt x="518" y="33"/>
                                </a:moveTo>
                                <a:lnTo>
                                  <a:pt x="496" y="33"/>
                                </a:lnTo>
                                <a:lnTo>
                                  <a:pt x="507" y="27"/>
                                </a:lnTo>
                                <a:lnTo>
                                  <a:pt x="515" y="32"/>
                                </a:lnTo>
                                <a:lnTo>
                                  <a:pt x="518" y="32"/>
                                </a:lnTo>
                                <a:lnTo>
                                  <a:pt x="518" y="33"/>
                                </a:lnTo>
                                <a:close/>
                                <a:moveTo>
                                  <a:pt x="483" y="54"/>
                                </a:moveTo>
                                <a:lnTo>
                                  <a:pt x="481" y="54"/>
                                </a:lnTo>
                                <a:lnTo>
                                  <a:pt x="479" y="53"/>
                                </a:lnTo>
                                <a:lnTo>
                                  <a:pt x="477" y="51"/>
                                </a:lnTo>
                                <a:lnTo>
                                  <a:pt x="476" y="49"/>
                                </a:lnTo>
                                <a:lnTo>
                                  <a:pt x="477" y="46"/>
                                </a:lnTo>
                                <a:lnTo>
                                  <a:pt x="478" y="44"/>
                                </a:lnTo>
                                <a:lnTo>
                                  <a:pt x="479" y="43"/>
                                </a:lnTo>
                                <a:lnTo>
                                  <a:pt x="496" y="33"/>
                                </a:lnTo>
                                <a:lnTo>
                                  <a:pt x="518" y="33"/>
                                </a:lnTo>
                                <a:lnTo>
                                  <a:pt x="520" y="33"/>
                                </a:lnTo>
                                <a:lnTo>
                                  <a:pt x="485" y="53"/>
                                </a:lnTo>
                                <a:lnTo>
                                  <a:pt x="483" y="54"/>
                                </a:lnTo>
                                <a:close/>
                              </a:path>
                            </a:pathLst>
                          </a:custGeom>
                          <a:solidFill>
                            <a:srgbClr val="5B9BD4"/>
                          </a:solidFill>
                          <a:ln>
                            <a:noFill/>
                          </a:ln>
                        </wps:spPr>
                        <wps:bodyPr upright="1"/>
                      </wps:wsp>
                      <wps:wsp>
                        <wps:cNvPr id="225" name="任意多边形 205"/>
                        <wps:cNvSpPr/>
                        <wps:spPr>
                          <a:xfrm>
                            <a:off x="6019" y="272"/>
                            <a:ext cx="3899" cy="594"/>
                          </a:xfrm>
                          <a:custGeom>
                            <a:avLst/>
                            <a:gdLst/>
                            <a:ahLst/>
                            <a:cxnLst/>
                            <a:pathLst>
                              <a:path w="3899" h="594">
                                <a:moveTo>
                                  <a:pt x="3899" y="594"/>
                                </a:moveTo>
                                <a:lnTo>
                                  <a:pt x="0" y="594"/>
                                </a:lnTo>
                                <a:lnTo>
                                  <a:pt x="0" y="0"/>
                                </a:lnTo>
                                <a:lnTo>
                                  <a:pt x="3899" y="0"/>
                                </a:lnTo>
                                <a:lnTo>
                                  <a:pt x="3899" y="10"/>
                                </a:lnTo>
                                <a:lnTo>
                                  <a:pt x="20" y="10"/>
                                </a:lnTo>
                                <a:lnTo>
                                  <a:pt x="10" y="20"/>
                                </a:lnTo>
                                <a:lnTo>
                                  <a:pt x="20" y="20"/>
                                </a:lnTo>
                                <a:lnTo>
                                  <a:pt x="20" y="574"/>
                                </a:lnTo>
                                <a:lnTo>
                                  <a:pt x="10" y="574"/>
                                </a:lnTo>
                                <a:lnTo>
                                  <a:pt x="20" y="584"/>
                                </a:lnTo>
                                <a:lnTo>
                                  <a:pt x="3899" y="584"/>
                                </a:lnTo>
                                <a:lnTo>
                                  <a:pt x="3899" y="594"/>
                                </a:lnTo>
                                <a:close/>
                                <a:moveTo>
                                  <a:pt x="20" y="20"/>
                                </a:moveTo>
                                <a:lnTo>
                                  <a:pt x="10" y="20"/>
                                </a:lnTo>
                                <a:lnTo>
                                  <a:pt x="20" y="10"/>
                                </a:lnTo>
                                <a:lnTo>
                                  <a:pt x="20" y="20"/>
                                </a:lnTo>
                                <a:close/>
                                <a:moveTo>
                                  <a:pt x="3879" y="20"/>
                                </a:moveTo>
                                <a:lnTo>
                                  <a:pt x="20" y="20"/>
                                </a:lnTo>
                                <a:lnTo>
                                  <a:pt x="20" y="10"/>
                                </a:lnTo>
                                <a:lnTo>
                                  <a:pt x="3879" y="10"/>
                                </a:lnTo>
                                <a:lnTo>
                                  <a:pt x="3879" y="20"/>
                                </a:lnTo>
                                <a:close/>
                                <a:moveTo>
                                  <a:pt x="3879" y="584"/>
                                </a:moveTo>
                                <a:lnTo>
                                  <a:pt x="3879" y="10"/>
                                </a:lnTo>
                                <a:lnTo>
                                  <a:pt x="3889" y="20"/>
                                </a:lnTo>
                                <a:lnTo>
                                  <a:pt x="3899" y="20"/>
                                </a:lnTo>
                                <a:lnTo>
                                  <a:pt x="3899" y="574"/>
                                </a:lnTo>
                                <a:lnTo>
                                  <a:pt x="3889" y="574"/>
                                </a:lnTo>
                                <a:lnTo>
                                  <a:pt x="3879" y="584"/>
                                </a:lnTo>
                                <a:close/>
                                <a:moveTo>
                                  <a:pt x="3899" y="20"/>
                                </a:moveTo>
                                <a:lnTo>
                                  <a:pt x="3889" y="20"/>
                                </a:lnTo>
                                <a:lnTo>
                                  <a:pt x="3879" y="10"/>
                                </a:lnTo>
                                <a:lnTo>
                                  <a:pt x="3899" y="10"/>
                                </a:lnTo>
                                <a:lnTo>
                                  <a:pt x="3899" y="20"/>
                                </a:lnTo>
                                <a:close/>
                                <a:moveTo>
                                  <a:pt x="20" y="584"/>
                                </a:moveTo>
                                <a:lnTo>
                                  <a:pt x="10" y="574"/>
                                </a:lnTo>
                                <a:lnTo>
                                  <a:pt x="20" y="574"/>
                                </a:lnTo>
                                <a:lnTo>
                                  <a:pt x="20" y="584"/>
                                </a:lnTo>
                                <a:close/>
                                <a:moveTo>
                                  <a:pt x="3879" y="584"/>
                                </a:moveTo>
                                <a:lnTo>
                                  <a:pt x="20" y="584"/>
                                </a:lnTo>
                                <a:lnTo>
                                  <a:pt x="20" y="574"/>
                                </a:lnTo>
                                <a:lnTo>
                                  <a:pt x="3879" y="574"/>
                                </a:lnTo>
                                <a:lnTo>
                                  <a:pt x="3879" y="584"/>
                                </a:lnTo>
                                <a:close/>
                                <a:moveTo>
                                  <a:pt x="3899" y="584"/>
                                </a:moveTo>
                                <a:lnTo>
                                  <a:pt x="3879" y="584"/>
                                </a:lnTo>
                                <a:lnTo>
                                  <a:pt x="3889" y="574"/>
                                </a:lnTo>
                                <a:lnTo>
                                  <a:pt x="3899" y="574"/>
                                </a:lnTo>
                                <a:lnTo>
                                  <a:pt x="3899" y="584"/>
                                </a:lnTo>
                                <a:close/>
                              </a:path>
                            </a:pathLst>
                          </a:custGeom>
                          <a:solidFill>
                            <a:srgbClr val="5B9BD4"/>
                          </a:solidFill>
                          <a:ln>
                            <a:noFill/>
                          </a:ln>
                        </wps:spPr>
                        <wps:bodyPr upright="1"/>
                      </wps:wsp>
                      <wps:wsp>
                        <wps:cNvPr id="226" name="任意多边形 206"/>
                        <wps:cNvSpPr/>
                        <wps:spPr>
                          <a:xfrm>
                            <a:off x="5285" y="4805"/>
                            <a:ext cx="531" cy="54"/>
                          </a:xfrm>
                          <a:custGeom>
                            <a:avLst/>
                            <a:gdLst/>
                            <a:ahLst/>
                            <a:cxnLst/>
                            <a:pathLst>
                              <a:path w="531" h="54">
                                <a:moveTo>
                                  <a:pt x="519" y="34"/>
                                </a:moveTo>
                                <a:lnTo>
                                  <a:pt x="518" y="34"/>
                                </a:lnTo>
                                <a:lnTo>
                                  <a:pt x="518" y="22"/>
                                </a:lnTo>
                                <a:lnTo>
                                  <a:pt x="496" y="21"/>
                                </a:lnTo>
                                <a:lnTo>
                                  <a:pt x="479" y="11"/>
                                </a:lnTo>
                                <a:lnTo>
                                  <a:pt x="477" y="10"/>
                                </a:lnTo>
                                <a:lnTo>
                                  <a:pt x="476" y="8"/>
                                </a:lnTo>
                                <a:lnTo>
                                  <a:pt x="476" y="5"/>
                                </a:lnTo>
                                <a:lnTo>
                                  <a:pt x="477" y="3"/>
                                </a:lnTo>
                                <a:lnTo>
                                  <a:pt x="478" y="1"/>
                                </a:lnTo>
                                <a:lnTo>
                                  <a:pt x="481" y="0"/>
                                </a:lnTo>
                                <a:lnTo>
                                  <a:pt x="483" y="0"/>
                                </a:lnTo>
                                <a:lnTo>
                                  <a:pt x="485" y="1"/>
                                </a:lnTo>
                                <a:lnTo>
                                  <a:pt x="530" y="28"/>
                                </a:lnTo>
                                <a:lnTo>
                                  <a:pt x="519" y="34"/>
                                </a:lnTo>
                                <a:close/>
                                <a:moveTo>
                                  <a:pt x="495" y="33"/>
                                </a:moveTo>
                                <a:lnTo>
                                  <a:pt x="0" y="28"/>
                                </a:lnTo>
                                <a:lnTo>
                                  <a:pt x="0" y="16"/>
                                </a:lnTo>
                                <a:lnTo>
                                  <a:pt x="496" y="21"/>
                                </a:lnTo>
                                <a:lnTo>
                                  <a:pt x="506" y="27"/>
                                </a:lnTo>
                                <a:lnTo>
                                  <a:pt x="495" y="33"/>
                                </a:lnTo>
                                <a:close/>
                                <a:moveTo>
                                  <a:pt x="506" y="27"/>
                                </a:moveTo>
                                <a:lnTo>
                                  <a:pt x="496" y="21"/>
                                </a:lnTo>
                                <a:lnTo>
                                  <a:pt x="518" y="22"/>
                                </a:lnTo>
                                <a:lnTo>
                                  <a:pt x="518" y="22"/>
                                </a:lnTo>
                                <a:lnTo>
                                  <a:pt x="515" y="22"/>
                                </a:lnTo>
                                <a:lnTo>
                                  <a:pt x="506" y="27"/>
                                </a:lnTo>
                                <a:close/>
                                <a:moveTo>
                                  <a:pt x="515" y="33"/>
                                </a:moveTo>
                                <a:lnTo>
                                  <a:pt x="506" y="27"/>
                                </a:lnTo>
                                <a:lnTo>
                                  <a:pt x="515" y="22"/>
                                </a:lnTo>
                                <a:lnTo>
                                  <a:pt x="515" y="33"/>
                                </a:lnTo>
                                <a:close/>
                                <a:moveTo>
                                  <a:pt x="518" y="33"/>
                                </a:moveTo>
                                <a:lnTo>
                                  <a:pt x="515" y="33"/>
                                </a:lnTo>
                                <a:lnTo>
                                  <a:pt x="515" y="22"/>
                                </a:lnTo>
                                <a:lnTo>
                                  <a:pt x="518" y="22"/>
                                </a:lnTo>
                                <a:lnTo>
                                  <a:pt x="518" y="33"/>
                                </a:lnTo>
                                <a:close/>
                                <a:moveTo>
                                  <a:pt x="518" y="34"/>
                                </a:moveTo>
                                <a:lnTo>
                                  <a:pt x="495" y="33"/>
                                </a:lnTo>
                                <a:lnTo>
                                  <a:pt x="506" y="27"/>
                                </a:lnTo>
                                <a:lnTo>
                                  <a:pt x="515" y="33"/>
                                </a:lnTo>
                                <a:lnTo>
                                  <a:pt x="518" y="33"/>
                                </a:lnTo>
                                <a:lnTo>
                                  <a:pt x="518" y="34"/>
                                </a:lnTo>
                                <a:close/>
                                <a:moveTo>
                                  <a:pt x="482" y="54"/>
                                </a:moveTo>
                                <a:lnTo>
                                  <a:pt x="480" y="54"/>
                                </a:lnTo>
                                <a:lnTo>
                                  <a:pt x="478" y="53"/>
                                </a:lnTo>
                                <a:lnTo>
                                  <a:pt x="476" y="51"/>
                                </a:lnTo>
                                <a:lnTo>
                                  <a:pt x="476" y="49"/>
                                </a:lnTo>
                                <a:lnTo>
                                  <a:pt x="476" y="47"/>
                                </a:lnTo>
                                <a:lnTo>
                                  <a:pt x="477" y="44"/>
                                </a:lnTo>
                                <a:lnTo>
                                  <a:pt x="479" y="43"/>
                                </a:lnTo>
                                <a:lnTo>
                                  <a:pt x="495" y="33"/>
                                </a:lnTo>
                                <a:lnTo>
                                  <a:pt x="518" y="34"/>
                                </a:lnTo>
                                <a:lnTo>
                                  <a:pt x="519" y="34"/>
                                </a:lnTo>
                                <a:lnTo>
                                  <a:pt x="484" y="53"/>
                                </a:lnTo>
                                <a:lnTo>
                                  <a:pt x="482" y="54"/>
                                </a:lnTo>
                                <a:close/>
                              </a:path>
                            </a:pathLst>
                          </a:custGeom>
                          <a:solidFill>
                            <a:srgbClr val="5B9BD4"/>
                          </a:solidFill>
                          <a:ln>
                            <a:noFill/>
                          </a:ln>
                        </wps:spPr>
                        <wps:bodyPr upright="1"/>
                      </wps:wsp>
                      <wps:wsp>
                        <wps:cNvPr id="227" name="任意多边形 207"/>
                        <wps:cNvSpPr/>
                        <wps:spPr>
                          <a:xfrm>
                            <a:off x="5837" y="4477"/>
                            <a:ext cx="2724" cy="594"/>
                          </a:xfrm>
                          <a:custGeom>
                            <a:avLst/>
                            <a:gdLst/>
                            <a:ahLst/>
                            <a:cxnLst/>
                            <a:pathLst>
                              <a:path w="3347" h="594">
                                <a:moveTo>
                                  <a:pt x="3347" y="594"/>
                                </a:moveTo>
                                <a:lnTo>
                                  <a:pt x="0" y="594"/>
                                </a:lnTo>
                                <a:lnTo>
                                  <a:pt x="0" y="0"/>
                                </a:lnTo>
                                <a:lnTo>
                                  <a:pt x="3347" y="0"/>
                                </a:lnTo>
                                <a:lnTo>
                                  <a:pt x="3347" y="10"/>
                                </a:lnTo>
                                <a:lnTo>
                                  <a:pt x="20" y="10"/>
                                </a:lnTo>
                                <a:lnTo>
                                  <a:pt x="10" y="20"/>
                                </a:lnTo>
                                <a:lnTo>
                                  <a:pt x="20" y="20"/>
                                </a:lnTo>
                                <a:lnTo>
                                  <a:pt x="20" y="574"/>
                                </a:lnTo>
                                <a:lnTo>
                                  <a:pt x="10" y="574"/>
                                </a:lnTo>
                                <a:lnTo>
                                  <a:pt x="20" y="584"/>
                                </a:lnTo>
                                <a:lnTo>
                                  <a:pt x="3347" y="584"/>
                                </a:lnTo>
                                <a:lnTo>
                                  <a:pt x="3347" y="594"/>
                                </a:lnTo>
                                <a:close/>
                                <a:moveTo>
                                  <a:pt x="20" y="20"/>
                                </a:moveTo>
                                <a:lnTo>
                                  <a:pt x="10" y="20"/>
                                </a:lnTo>
                                <a:lnTo>
                                  <a:pt x="20" y="10"/>
                                </a:lnTo>
                                <a:lnTo>
                                  <a:pt x="20" y="20"/>
                                </a:lnTo>
                                <a:close/>
                                <a:moveTo>
                                  <a:pt x="3327" y="20"/>
                                </a:moveTo>
                                <a:lnTo>
                                  <a:pt x="20" y="20"/>
                                </a:lnTo>
                                <a:lnTo>
                                  <a:pt x="20" y="10"/>
                                </a:lnTo>
                                <a:lnTo>
                                  <a:pt x="3327" y="10"/>
                                </a:lnTo>
                                <a:lnTo>
                                  <a:pt x="3327" y="20"/>
                                </a:lnTo>
                                <a:close/>
                                <a:moveTo>
                                  <a:pt x="3327" y="584"/>
                                </a:moveTo>
                                <a:lnTo>
                                  <a:pt x="3327" y="10"/>
                                </a:lnTo>
                                <a:lnTo>
                                  <a:pt x="3337" y="20"/>
                                </a:lnTo>
                                <a:lnTo>
                                  <a:pt x="3347" y="20"/>
                                </a:lnTo>
                                <a:lnTo>
                                  <a:pt x="3347" y="574"/>
                                </a:lnTo>
                                <a:lnTo>
                                  <a:pt x="3337" y="574"/>
                                </a:lnTo>
                                <a:lnTo>
                                  <a:pt x="3327" y="584"/>
                                </a:lnTo>
                                <a:close/>
                                <a:moveTo>
                                  <a:pt x="3347" y="20"/>
                                </a:moveTo>
                                <a:lnTo>
                                  <a:pt x="3337" y="20"/>
                                </a:lnTo>
                                <a:lnTo>
                                  <a:pt x="3327" y="10"/>
                                </a:lnTo>
                                <a:lnTo>
                                  <a:pt x="3347" y="10"/>
                                </a:lnTo>
                                <a:lnTo>
                                  <a:pt x="3347" y="20"/>
                                </a:lnTo>
                                <a:close/>
                                <a:moveTo>
                                  <a:pt x="20" y="584"/>
                                </a:moveTo>
                                <a:lnTo>
                                  <a:pt x="10" y="574"/>
                                </a:lnTo>
                                <a:lnTo>
                                  <a:pt x="20" y="574"/>
                                </a:lnTo>
                                <a:lnTo>
                                  <a:pt x="20" y="584"/>
                                </a:lnTo>
                                <a:close/>
                                <a:moveTo>
                                  <a:pt x="3327" y="584"/>
                                </a:moveTo>
                                <a:lnTo>
                                  <a:pt x="20" y="584"/>
                                </a:lnTo>
                                <a:lnTo>
                                  <a:pt x="20" y="574"/>
                                </a:lnTo>
                                <a:lnTo>
                                  <a:pt x="3327" y="574"/>
                                </a:lnTo>
                                <a:lnTo>
                                  <a:pt x="3327" y="584"/>
                                </a:lnTo>
                                <a:close/>
                                <a:moveTo>
                                  <a:pt x="3347" y="584"/>
                                </a:moveTo>
                                <a:lnTo>
                                  <a:pt x="3327" y="584"/>
                                </a:lnTo>
                                <a:lnTo>
                                  <a:pt x="3337" y="574"/>
                                </a:lnTo>
                                <a:lnTo>
                                  <a:pt x="3347" y="574"/>
                                </a:lnTo>
                                <a:lnTo>
                                  <a:pt x="3347" y="584"/>
                                </a:lnTo>
                                <a:close/>
                              </a:path>
                            </a:pathLst>
                          </a:custGeom>
                          <a:solidFill>
                            <a:srgbClr val="5B9BD4"/>
                          </a:solidFill>
                          <a:ln>
                            <a:noFill/>
                          </a:ln>
                        </wps:spPr>
                        <wps:bodyPr upright="1"/>
                      </wps:wsp>
                      <wps:wsp>
                        <wps:cNvPr id="228" name="文本框 208"/>
                        <wps:cNvSpPr txBox="1"/>
                        <wps:spPr>
                          <a:xfrm>
                            <a:off x="3523" y="282"/>
                            <a:ext cx="1830" cy="520"/>
                          </a:xfrm>
                          <a:prstGeom prst="rect">
                            <a:avLst/>
                          </a:prstGeom>
                          <a:noFill/>
                          <a:ln>
                            <a:noFill/>
                          </a:ln>
                        </wps:spPr>
                        <wps:txbx>
                          <w:txbxContent>
                            <w:p>
                              <w:pPr>
                                <w:spacing w:before="0" w:line="209" w:lineRule="exact"/>
                                <w:ind w:left="0" w:right="0" w:firstLine="0"/>
                                <w:jc w:val="left"/>
                                <w:rPr>
                                  <w:sz w:val="21"/>
                                </w:rPr>
                              </w:pPr>
                            </w:p>
                            <w:p>
                              <w:pPr>
                                <w:spacing w:before="0" w:line="209" w:lineRule="exact"/>
                                <w:ind w:left="0" w:right="0" w:firstLine="0"/>
                                <w:jc w:val="left"/>
                                <w:rPr>
                                  <w:sz w:val="21"/>
                                </w:rPr>
                              </w:pPr>
                              <w:r>
                                <w:rPr>
                                  <w:sz w:val="21"/>
                                </w:rPr>
                                <w:t>整理工程技术资料</w:t>
                              </w:r>
                            </w:p>
                          </w:txbxContent>
                        </wps:txbx>
                        <wps:bodyPr lIns="0" tIns="0" rIns="0" bIns="0" upright="1"/>
                      </wps:wsp>
                      <wps:wsp>
                        <wps:cNvPr id="229" name="文本框 209"/>
                        <wps:cNvSpPr txBox="1"/>
                        <wps:spPr>
                          <a:xfrm>
                            <a:off x="6451" y="247"/>
                            <a:ext cx="2958" cy="506"/>
                          </a:xfrm>
                          <a:prstGeom prst="rect">
                            <a:avLst/>
                          </a:prstGeom>
                          <a:noFill/>
                          <a:ln>
                            <a:noFill/>
                          </a:ln>
                        </wps:spPr>
                        <wps:txbx>
                          <w:txbxContent>
                            <w:p>
                              <w:pPr>
                                <w:spacing w:before="0" w:line="209" w:lineRule="exact"/>
                                <w:ind w:left="0" w:right="0" w:firstLine="0"/>
                                <w:jc w:val="left"/>
                                <w:rPr>
                                  <w:sz w:val="21"/>
                                </w:rPr>
                              </w:pPr>
                            </w:p>
                            <w:p>
                              <w:pPr>
                                <w:spacing w:before="0" w:line="209" w:lineRule="exact"/>
                                <w:ind w:left="0" w:right="0" w:firstLine="0"/>
                                <w:jc w:val="left"/>
                                <w:rPr>
                                  <w:sz w:val="21"/>
                                </w:rPr>
                              </w:pPr>
                              <w:r>
                                <w:rPr>
                                  <w:sz w:val="21"/>
                                </w:rPr>
                                <w:t>移交建设单位以及档案管理部门</w:t>
                              </w:r>
                            </w:p>
                          </w:txbxContent>
                        </wps:txbx>
                        <wps:bodyPr lIns="0" tIns="0" rIns="0" bIns="0" upright="1"/>
                      </wps:wsp>
                      <wps:wsp>
                        <wps:cNvPr id="230" name="文本框 212"/>
                        <wps:cNvSpPr txBox="1"/>
                        <wps:spPr>
                          <a:xfrm>
                            <a:off x="1212" y="2605"/>
                            <a:ext cx="858" cy="209"/>
                          </a:xfrm>
                          <a:prstGeom prst="rect">
                            <a:avLst/>
                          </a:prstGeom>
                          <a:noFill/>
                          <a:ln>
                            <a:noFill/>
                          </a:ln>
                        </wps:spPr>
                        <wps:txbx>
                          <w:txbxContent>
                            <w:p>
                              <w:pPr>
                                <w:spacing w:before="0" w:line="209" w:lineRule="exact"/>
                                <w:ind w:left="0" w:right="0" w:firstLine="0"/>
                                <w:jc w:val="left"/>
                                <w:rPr>
                                  <w:sz w:val="21"/>
                                </w:rPr>
                              </w:pPr>
                              <w:r>
                                <w:rPr>
                                  <w:sz w:val="21"/>
                                </w:rPr>
                                <w:t>资料准备</w:t>
                              </w:r>
                            </w:p>
                          </w:txbxContent>
                        </wps:txbx>
                        <wps:bodyPr lIns="0" tIns="0" rIns="0" bIns="0" upright="1"/>
                      </wps:wsp>
                      <wps:wsp>
                        <wps:cNvPr id="231" name="文本框 213"/>
                        <wps:cNvSpPr txBox="1"/>
                        <wps:spPr>
                          <a:xfrm>
                            <a:off x="3503" y="2367"/>
                            <a:ext cx="1069" cy="509"/>
                          </a:xfrm>
                          <a:prstGeom prst="rect">
                            <a:avLst/>
                          </a:prstGeom>
                          <a:noFill/>
                          <a:ln>
                            <a:noFill/>
                          </a:ln>
                        </wps:spPr>
                        <wps:txbx>
                          <w:txbxContent>
                            <w:p>
                              <w:pPr>
                                <w:spacing w:before="0" w:line="239" w:lineRule="exact"/>
                                <w:ind w:left="0" w:right="18" w:firstLine="0"/>
                                <w:jc w:val="center"/>
                                <w:rPr>
                                  <w:sz w:val="21"/>
                                </w:rPr>
                              </w:pPr>
                              <w:r>
                                <w:rPr>
                                  <w:spacing w:val="-4"/>
                                  <w:w w:val="95"/>
                                  <w:sz w:val="21"/>
                                </w:rPr>
                                <w:t>整理项目部</w:t>
                              </w:r>
                            </w:p>
                            <w:p>
                              <w:pPr>
                                <w:spacing w:before="31" w:line="239" w:lineRule="exact"/>
                                <w:ind w:left="0" w:right="17" w:firstLine="0"/>
                                <w:jc w:val="center"/>
                                <w:rPr>
                                  <w:sz w:val="21"/>
                                </w:rPr>
                              </w:pPr>
                              <w:r>
                                <w:rPr>
                                  <w:w w:val="95"/>
                                  <w:sz w:val="21"/>
                                </w:rPr>
                                <w:t>管理资料</w:t>
                              </w:r>
                            </w:p>
                          </w:txbxContent>
                        </wps:txbx>
                        <wps:bodyPr lIns="0" tIns="0" rIns="0" bIns="0" upright="1"/>
                      </wps:wsp>
                      <wps:wsp>
                        <wps:cNvPr id="232" name="文本框 214"/>
                        <wps:cNvSpPr txBox="1"/>
                        <wps:spPr>
                          <a:xfrm>
                            <a:off x="5814" y="2620"/>
                            <a:ext cx="1421" cy="291"/>
                          </a:xfrm>
                          <a:prstGeom prst="rect">
                            <a:avLst/>
                          </a:prstGeom>
                          <a:noFill/>
                          <a:ln>
                            <a:noFill/>
                          </a:ln>
                        </wps:spPr>
                        <wps:txbx>
                          <w:txbxContent>
                            <w:p>
                              <w:pPr>
                                <w:spacing w:before="0" w:line="209" w:lineRule="exact"/>
                                <w:ind w:left="0" w:right="0" w:firstLine="0"/>
                                <w:jc w:val="left"/>
                                <w:rPr>
                                  <w:rFonts w:hint="default" w:eastAsia="宋体"/>
                                  <w:sz w:val="21"/>
                                  <w:lang w:val="en-US" w:eastAsia="zh-CN"/>
                                </w:rPr>
                              </w:pPr>
                              <w:r>
                                <w:rPr>
                                  <w:rFonts w:hint="eastAsia"/>
                                  <w:sz w:val="21"/>
                                  <w:lang w:val="en-US" w:eastAsia="zh-CN"/>
                                </w:rPr>
                                <w:t>移交所属单位</w:t>
                              </w:r>
                            </w:p>
                          </w:txbxContent>
                        </wps:txbx>
                        <wps:bodyPr lIns="0" tIns="0" rIns="0" bIns="0" upright="1"/>
                      </wps:wsp>
                      <wps:wsp>
                        <wps:cNvPr id="233" name="文本框 215"/>
                        <wps:cNvSpPr txBox="1"/>
                        <wps:spPr>
                          <a:xfrm>
                            <a:off x="7797" y="2643"/>
                            <a:ext cx="2358" cy="281"/>
                          </a:xfrm>
                          <a:prstGeom prst="rect">
                            <a:avLst/>
                          </a:prstGeom>
                          <a:noFill/>
                          <a:ln>
                            <a:noFill/>
                          </a:ln>
                        </wps:spPr>
                        <wps:txbx>
                          <w:txbxContent>
                            <w:p>
                              <w:pPr>
                                <w:spacing w:before="0" w:line="209" w:lineRule="exact"/>
                                <w:ind w:left="0" w:right="0" w:firstLine="0"/>
                                <w:jc w:val="left"/>
                                <w:rPr>
                                  <w:rFonts w:hint="default" w:eastAsia="宋体"/>
                                  <w:sz w:val="21"/>
                                  <w:lang w:val="en-US" w:eastAsia="zh-CN"/>
                                </w:rPr>
                              </w:pPr>
                              <w:r>
                                <w:rPr>
                                  <w:rFonts w:hint="eastAsia"/>
                                  <w:sz w:val="21"/>
                                  <w:lang w:val="en-US" w:eastAsia="zh-CN"/>
                                </w:rPr>
                                <w:t>移交公司项目管理中心</w:t>
                              </w:r>
                            </w:p>
                          </w:txbxContent>
                        </wps:txbx>
                        <wps:bodyPr lIns="0" tIns="0" rIns="0" bIns="0" upright="1"/>
                      </wps:wsp>
                      <wps:wsp>
                        <wps:cNvPr id="234" name="文本框 218"/>
                        <wps:cNvSpPr txBox="1"/>
                        <wps:spPr>
                          <a:xfrm>
                            <a:off x="3643" y="4695"/>
                            <a:ext cx="1443" cy="328"/>
                          </a:xfrm>
                          <a:prstGeom prst="rect">
                            <a:avLst/>
                          </a:prstGeom>
                          <a:noFill/>
                          <a:ln>
                            <a:noFill/>
                          </a:ln>
                        </wps:spPr>
                        <wps:txbx>
                          <w:txbxContent>
                            <w:p>
                              <w:pPr>
                                <w:spacing w:before="0" w:line="209" w:lineRule="exact"/>
                                <w:ind w:left="0" w:right="0" w:firstLine="0"/>
                                <w:jc w:val="left"/>
                                <w:rPr>
                                  <w:rFonts w:hint="eastAsia" w:eastAsia="宋体"/>
                                  <w:sz w:val="21"/>
                                  <w:lang w:val="en-US" w:eastAsia="zh-CN"/>
                                </w:rPr>
                              </w:pPr>
                              <w:r>
                                <w:rPr>
                                  <w:rFonts w:hint="eastAsia"/>
                                  <w:sz w:val="21"/>
                                  <w:lang w:val="en-US" w:eastAsia="zh-CN"/>
                                </w:rPr>
                                <w:t>编制施工</w:t>
                              </w:r>
                              <w:r>
                                <w:rPr>
                                  <w:sz w:val="21"/>
                                </w:rPr>
                                <w:t>总结</w:t>
                              </w:r>
                            </w:p>
                          </w:txbxContent>
                        </wps:txbx>
                        <wps:bodyPr lIns="0" tIns="0" rIns="0" bIns="0" upright="1"/>
                      </wps:wsp>
                      <wps:wsp>
                        <wps:cNvPr id="235" name="文本框 219"/>
                        <wps:cNvSpPr txBox="1"/>
                        <wps:spPr>
                          <a:xfrm>
                            <a:off x="6043" y="4666"/>
                            <a:ext cx="2329" cy="209"/>
                          </a:xfrm>
                          <a:prstGeom prst="rect">
                            <a:avLst/>
                          </a:prstGeom>
                          <a:noFill/>
                          <a:ln>
                            <a:noFill/>
                          </a:ln>
                        </wps:spPr>
                        <wps:txbx>
                          <w:txbxContent>
                            <w:p>
                              <w:pPr>
                                <w:spacing w:before="0" w:line="209" w:lineRule="exact"/>
                                <w:ind w:left="0" w:right="0" w:firstLine="0"/>
                                <w:jc w:val="left"/>
                                <w:rPr>
                                  <w:sz w:val="21"/>
                                </w:rPr>
                              </w:pPr>
                              <w:r>
                                <w:rPr>
                                  <w:sz w:val="21"/>
                                </w:rPr>
                                <w:t>进行管理、技术成果提炼</w:t>
                              </w:r>
                            </w:p>
                          </w:txbxContent>
                        </wps:txbx>
                        <wps:bodyPr lIns="0" tIns="0" rIns="0" bIns="0" upright="1"/>
                      </wps:wsp>
                    </wpg:wgp>
                  </a:graphicData>
                </a:graphic>
              </wp:anchor>
            </w:drawing>
          </mc:Choice>
          <mc:Fallback>
            <w:pict>
              <v:group id="_x0000_s1026" o:spid="_x0000_s1026" o:spt="203" style="position:absolute;left:0pt;margin-left:66.2pt;margin-top:12.55pt;height:255.7pt;width:476.9pt;mso-position-horizontal-relative:page;mso-wrap-distance-bottom:0pt;mso-wrap-distance-top:0pt;z-index:-251553792;mso-width-relative:page;mso-height-relative:page;" coordorigin="862,247" coordsize="9293,4855" o:gfxdata="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">
                <o:lock v:ext="edit" aspectratio="f"/>
                <v:shape id="任意多边形 181" o:spid="_x0000_s1026" o:spt="100" style="position:absolute;left:2795;top:2702;height:54;width:531;" fillcolor="#5B9BD4" filled="t" stroked="f" coordsize="531,54" o:gfxdata="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jKg28AAAA&#10;3AAAAA8AAAAAAAAAAQAgAAAAIgAAAGRycy9kb3ducmV2LnhtbFBLAQIUABQAAAAIAIdO4kAzLwWe&#10;OwAAADkAAAAQAAAAAAAAAAEAIAAAAAsBAABkcnMvc2hhcGV4bWwueG1sUEsFBgAAAAAGAAYAWwEA&#10;ALUDAAAAAA==&#10;" path="m520,34l518,34,518,22,496,21,479,11,477,10,476,8,476,5,477,3,479,1,481,0,483,0,485,1,530,28,520,34xm496,33l0,28,0,16,496,21,506,27,496,33xm506,27l496,21,518,22,518,22,515,22,506,27xm515,33l506,27,515,22,515,33xm518,33l515,33,515,22,518,22,518,33xm518,34l496,33,506,27,515,33,518,33,518,34xm483,54l480,54,478,53,477,51,476,49,476,47,477,45,479,43,496,33,518,34,520,34,485,53,483,54xe">
                  <v:fill on="t" focussize="0,0"/>
                  <v:stroke on="f"/>
                  <v:imagedata o:title=""/>
                  <o:lock v:ext="edit" aspectratio="f"/>
                </v:shape>
                <v:line id="直接连接符 182" o:spid="_x0000_s1026" o:spt="20" style="position:absolute;left:2801;top:574;height:4292;width:0;" filled="f" stroked="t" coordsize="21600,21600" o:gfxdata="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9XhvQAA&#10;ANwAAAAPAAAAAAAAAAEAIAAAACIAAABkcnMvZG93bnJldi54bWxQSwECFAAUAAAACACHTuJAMy8F&#10;njsAAAA5AAAAEAAAAAAAAAABACAAAAAMAQAAZHJzL3NoYXBleG1sLnhtbFBLBQYAAAAABgAGAFsB&#10;AAC2AwAAAAA=&#10;">
                  <v:fill on="f" focussize="0,0"/>
                  <v:stroke weight="1.1pt" color="#00AFEF" joinstyle="round"/>
                  <v:imagedata o:title=""/>
                  <o:lock v:ext="edit" aspectratio="f"/>
                </v:line>
                <v:shape id="任意多边形 183" o:spid="_x0000_s1026" o:spt="100" style="position:absolute;left:862;top:2453;height:594;width:1538;" fillcolor="#5B9BD4" filled="t" stroked="f" coordsize="1538,594" o:gfxdata="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QIo7ugAAANwA&#10;AAAPAAAAAAAAAAEAIAAAACIAAABkcnMvZG93bnJldi54bWxQSwECFAAUAAAACACHTuJAMy8FnjsA&#10;AAA5AAAAEAAAAAAAAAABACAAAAAJAQAAZHJzL3NoYXBleG1sLnhtbFBLBQYAAAAABgAGAFsBAACz&#10;AwAAAAA=&#10;" path="m1538,594l0,594,0,0,1538,0,1538,10,20,10,10,20,20,20,20,574,10,574,20,584,1538,584,1538,594xm20,20l10,20,20,10,20,20xm1518,20l20,20,20,10,1518,10,1518,20xm1518,584l1518,10,1528,20,1538,20,1538,574,1528,574,1518,584xm1538,20l1528,20,1518,10,1538,10,1538,20xm20,584l10,574,20,574,20,584xm1518,584l20,584,20,574,1518,574,1518,584xm1538,584l1518,584,1528,574,1538,574,1538,584xe">
                  <v:fill on="t" focussize="0,0"/>
                  <v:stroke on="f"/>
                  <v:imagedata o:title=""/>
                  <o:lock v:ext="edit" aspectratio="f"/>
                </v:shape>
                <v:line id="直接连接符 184" o:spid="_x0000_s1026" o:spt="20" style="position:absolute;left:2383;top:2719;height:0;width:454;" filled="f" stroked="t" coordsize="21600,21600" o:gfxdata="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shPvQAA&#10;ANwAAAAPAAAAAAAAAAEAIAAAACIAAABkcnMvZG93bnJldi54bWxQSwECFAAUAAAACACHTuJAMy8F&#10;njsAAAA5AAAAEAAAAAAAAAABACAAAAAMAQAAZHJzL3NoYXBleG1sLnhtbFBLBQYAAAAABgAGAFsB&#10;AAC2AwAAAAA=&#10;">
                  <v:fill on="f" focussize="0,0"/>
                  <v:stroke weight="1.19897637795276pt" color="#5B9BD4" joinstyle="round"/>
                  <v:imagedata o:title=""/>
                  <o:lock v:ext="edit" aspectratio="f"/>
                </v:line>
                <v:line id="直接连接符 185" o:spid="_x0000_s1026" o:spt="20" style="position:absolute;left:4739;top:2710;height:0;width:417;" filled="f" stroked="t" coordsize="21600,21600" o:gfxdata="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kXzsvQAA&#10;ANwAAAAPAAAAAAAAAAEAIAAAACIAAABkcnMvZG93bnJldi54bWxQSwECFAAUAAAACACHTuJAMy8F&#10;njsAAAA5AAAAEAAAAAAAAAABACAAAAAMAQAAZHJzL3NoYXBleG1sLnhtbFBLBQYAAAAABgAGAFsB&#10;AAC2AwAAAAA=&#10;">
                  <v:fill on="f" focussize="0,0"/>
                  <v:stroke weight="0.65pt" color="#5B9BD4" joinstyle="round"/>
                  <v:imagedata o:title=""/>
                  <o:lock v:ext="edit" aspectratio="f"/>
                </v:line>
                <v:shape id="任意多边形 187" o:spid="_x0000_s1026" o:spt="100" style="position:absolute;left:3320;top:2214;height:908;width:1421;" fillcolor="#5B9BD4" filled="t" stroked="f" coordsize="1421,908" o:gfxdata="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yoq+8AAAA&#10;3AAAAA8AAAAAAAAAAQAgAAAAIgAAAGRycy9kb3ducmV2LnhtbFBLAQIUABQAAAAIAIdO4kAzLwWe&#10;OwAAADkAAAAQAAAAAAAAAAEAIAAAAAsBAABkcnMvc2hhcGV4bWwueG1sUEsFBgAAAAAGAAYAWwEA&#10;ALUDAAAAAA==&#10;" path="m1421,908l0,908,0,0,1421,0,1421,10,20,10,10,20,20,20,20,888,10,888,20,898,1421,898,1421,908xm20,20l10,20,20,10,20,20xm1401,20l20,20,20,10,1401,10,1401,20xm1401,898l1401,10,1411,20,1421,20,1421,888,1411,888,1401,898xm1421,20l1411,20,1401,10,1421,10,1421,20xm20,898l10,888,20,888,20,898xm1401,898l20,898,20,888,1401,888,1401,898xm1421,898l1401,898,1411,888,1421,888,1421,898xe">
                  <v:fill on="t" focussize="0,0"/>
                  <v:stroke on="f"/>
                  <v:imagedata o:title=""/>
                  <o:lock v:ext="edit" aspectratio="f"/>
                </v:shape>
                <v:shape id="_x0000_s1026" o:spid="_x0000_s1026" o:spt="100" style="position:absolute;left:5153;top:2695;height:54;width:489;" fillcolor="#5B9BD4" filled="t" stroked="f" coordsize="489,54" o:gfxdata="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jFm&#10;wAAAANwAAAAPAAAAAAAAAAEAIAAAACIAAABkcnMvZG93bnJldi54bWxQSwECFAAUAAAACACHTuJA&#10;My8FnjsAAAA5AAAAEAAAAAAAAAABACAAAAAPAQAAZHJzL3NoYXBleG1sLnhtbFBLBQYAAAAABgAG&#10;AFsBAAC5AwAAAAA=&#10;" path="m478,33l476,33,476,21,454,21,437,11,436,10,435,8,434,5,435,3,437,1,439,0,441,0,443,1,488,27,478,33xm454,33l0,31,0,19,454,21,464,27,454,33xm464,27l454,21,476,21,476,22,473,22,464,27xm473,32l464,27,473,22,473,32xm476,32l473,32,473,22,476,22,476,32xm476,33l454,33,464,27,473,32,476,32,476,33xm441,54l439,54,437,53,435,51,434,49,434,47,435,44,437,43,454,33,478,33,443,53,441,54xe">
                  <v:fill on="t" focussize="0,0"/>
                  <v:stroke on="f"/>
                  <v:imagedata o:title=""/>
                  <o:lock v:ext="edit" aspectratio="f"/>
                </v:shape>
                <v:shape id="_x0000_s1026" o:spid="_x0000_s1026" o:spt="100" style="position:absolute;left:5635;top:2476;height:500;width:1590;" fillcolor="#5B9BD4" filled="t" stroked="f" coordsize="2164,500" o:gfxdata="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uWs+8AAAA&#10;3AAAAA8AAAAAAAAAAQAgAAAAIgAAAGRycy9kb3ducmV2LnhtbFBLAQIUABQAAAAIAIdO4kAzLwWe&#10;OwAAADkAAAAQAAAAAAAAAAEAIAAAAAsBAABkcnMvc2hhcGV4bWwueG1sUEsFBgAAAAAGAAYAWwEA&#10;ALUDAAAAAA==&#10;" path="m2164,500l0,500,0,0,2164,0,2164,10,20,10,10,20,20,20,20,480,10,480,20,490,2164,490,2164,500xm20,20l10,20,20,10,20,20xm2144,20l20,20,20,10,2144,10,2144,20xm2144,490l2144,10,2154,20,2164,20,2164,480,2154,480,2144,490xm2164,20l2154,20,2144,10,2164,10,2164,20xm20,490l10,480,20,480,20,490xm2144,490l20,490,20,480,2144,480,2144,490xm2164,490l2144,490,2154,480,2164,480,2164,490xe">
                  <v:fill on="t" focussize="0,0"/>
                  <v:stroke on="f"/>
                  <v:imagedata o:title=""/>
                  <o:lock v:ext="edit" aspectratio="f"/>
                </v:shape>
                <v:shape id="_x0000_s1026" o:spid="_x0000_s1026" o:spt="100" style="position:absolute;left:7211;top:2707;height:54;width:489;" fillcolor="#5B9BD4" filled="t" stroked="f" coordsize="489,54" o:gfxdata="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wyJvQAA&#10;ANwAAAAPAAAAAAAAAAEAIAAAACIAAABkcnMvZG93bnJldi54bWxQSwECFAAUAAAACACHTuJAMy8F&#10;njsAAAA5AAAAEAAAAAAAAAABACAAAAAMAQAAZHJzL3NoYXBleG1sLnhtbFBLBQYAAAAABgAGAFsB&#10;AAC2AwAAAAA=&#10;" path="m478,33l476,33,477,21,454,21,438,11,436,10,435,8,435,5,435,3,437,1,439,0,441,0,444,1,488,27,478,33xm454,33l0,31,0,19,454,21,465,27,454,33xm465,27l454,21,477,21,477,22,473,22,465,27xm473,32l465,27,473,22,473,32xm476,32l473,32,473,22,477,22,476,32xm476,33l454,33,465,27,473,32,476,32,476,33xm441,54l439,54,437,53,435,51,434,49,435,47,436,44,437,43,454,33,478,33,443,53,441,54xe">
                  <v:fill on="t" focussize="0,0"/>
                  <v:stroke on="f"/>
                  <v:imagedata o:title=""/>
                  <o:lock v:ext="edit" aspectratio="f"/>
                </v:shape>
                <v:shape id="_x0000_s1026" o:spid="_x0000_s1026" o:spt="100" style="position:absolute;left:7693;top:2500;height:500;width:2308;" fillcolor="#5B9BD4" filled="t" stroked="f" coordsize="2955,500" o:gfxdata="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JhHG8AAAA&#10;3AAAAA8AAAAAAAAAAQAgAAAAIgAAAGRycy9kb3ducmV2LnhtbFBLAQIUABQAAAAIAIdO4kAzLwWe&#10;OwAAADkAAAAQAAAAAAAAAAEAIAAAAAsBAABkcnMvc2hhcGV4bWwueG1sUEsFBgAAAAAGAAYAWwEA&#10;ALUDAAAAAA==&#10;" path="m2955,500l0,500,0,0,2955,0,2955,10,20,10,10,20,20,20,20,480,10,480,20,490,2955,490,2955,500xm20,20l10,20,20,10,20,20xm2935,20l20,20,20,10,2935,10,2935,20xm2935,490l2935,10,2945,20,2955,20,2955,480,2945,480,2935,490xm2955,20l2945,20,2935,10,2955,10,2955,20xm20,490l10,480,20,480,20,490xm2935,490l20,490,20,480,2935,480,2935,490xm2955,490l2935,490,2945,480,2955,480,2955,490xe">
                  <v:fill on="t" focussize="0,0"/>
                  <v:stroke on="f"/>
                  <v:imagedata o:title=""/>
                  <o:lock v:ext="edit" aspectratio="f"/>
                </v:shape>
                <v:shape id="_x0000_s1026" o:spid="_x0000_s1026" o:spt="100" style="position:absolute;left:2810;top:553;height:54;width:531;" fillcolor="#5B9BD4" filled="t" stroked="f" coordsize="531,54" o:gfxdata="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fgT+8AAAA&#10;3AAAAA8AAAAAAAAAAQAgAAAAIgAAAGRycy9kb3ducmV2LnhtbFBLAQIUABQAAAAIAIdO4kAzLwWe&#10;OwAAADkAAAAQAAAAAAAAAAEAIAAAAAsBAABkcnMvc2hhcGV4bWwueG1sUEsFBgAAAAAGAAYAWwEA&#10;ALUDAAAAAA==&#10;" path="m520,33l518,33,518,21,496,21,479,11,478,9,477,7,477,5,477,3,479,1,481,0,483,0,486,1,530,27,520,33xm496,33l0,27,0,15,496,21,506,27,496,33xm506,27l496,21,518,21,518,22,515,22,506,27xm515,32l506,27,515,22,515,32xm518,32l515,32,515,22,518,22,518,32xm518,33l496,33,506,27,515,32,518,32,518,33xm483,54l480,54,478,53,477,51,476,49,476,46,477,44,479,43,496,33,518,33,520,33,485,53,483,54xe">
                  <v:fill on="t" focussize="0,0"/>
                  <v:stroke on="f"/>
                  <v:imagedata o:title=""/>
                  <o:lock v:ext="edit" aspectratio="f"/>
                </v:shape>
                <v:shape id="_x0000_s1026" o:spid="_x0000_s1026" o:spt="100" style="position:absolute;left:2782;top:4835;height:54;width:531;" fillcolor="#5B9BD4" filled="t" stroked="f" coordsize="531,54" o:gfxdata="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0ySkvQAA&#10;ANwAAAAPAAAAAAAAAAEAIAAAACIAAABkcnMvZG93bnJldi54bWxQSwECFAAUAAAACACHTuJAMy8F&#10;njsAAAA5AAAAEAAAAAAAAAABACAAAAAMAQAAZHJzL3NoYXBleG1sLnhtbFBLBQYAAAAABgAGAFsB&#10;AAC2AwAAAAA=&#10;" path="m519,33l518,33,518,21,496,21,479,11,477,9,476,7,476,5,477,3,478,1,481,0,483,0,485,1,530,27,519,33xm496,33l0,27,0,15,496,21,506,27,496,33xm506,27l496,21,518,21,518,22,515,22,506,27xm515,32l506,27,515,22,515,32xm518,32l515,32,515,22,518,22,518,32xm518,33l496,33,506,27,515,32,518,32,518,33xm482,54l480,54,478,52,476,51,476,49,476,46,477,44,479,43,496,33,518,33,519,33,484,53,482,54xe">
                  <v:fill on="t" focussize="0,0"/>
                  <v:stroke on="f"/>
                  <v:imagedata o:title=""/>
                  <o:lock v:ext="edit" aspectratio="f"/>
                </v:shape>
                <v:shape id="_x0000_s1026" o:spid="_x0000_s1026" o:spt="100" style="position:absolute;left:3350;top:272;height:594;width:2121;" fillcolor="#5B9BD4" filled="t" stroked="f" coordsize="2121,594" o:gfxdata="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BU74A&#10;AADcAAAADwAAAAAAAAABACAAAAAiAAAAZHJzL2Rvd25yZXYueG1sUEsBAhQAFAAAAAgAh07iQDMv&#10;BZ47AAAAOQAAABAAAAAAAAAAAQAgAAAADQEAAGRycy9zaGFwZXhtbC54bWxQSwUGAAAAAAYABgBb&#10;AQAAtwMAAAAA&#10;" path="m2121,594l0,594,0,0,2121,0,2121,10,20,10,10,20,20,20,20,574,10,574,20,584,2121,584,2121,594xm20,20l10,20,20,10,20,20xm2101,20l20,20,20,10,2101,10,2101,20xm2101,584l2101,10,2111,20,2121,20,2121,574,2111,574,2101,584xm2121,20l2111,20,2101,10,2121,10,2121,20xm20,584l10,574,20,574,20,584xm2101,584l20,584,20,574,2101,574,2101,584xm2121,584l2101,584,2111,574,2121,574,2121,584xe">
                  <v:fill on="t" focussize="0,0"/>
                  <v:stroke on="f"/>
                  <v:imagedata o:title=""/>
                  <o:lock v:ext="edit" aspectratio="f"/>
                </v:shape>
                <v:shape id="任意多边形 203" o:spid="_x0000_s1026" o:spt="100" style="position:absolute;left:3322;top:4508;height:594;width:1943;" fillcolor="#5B9BD4" filled="t" stroked="f" coordsize="3347,594" o:gfxdata="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wUHa8AAAA&#10;3AAAAA8AAAAAAAAAAQAgAAAAIgAAAGRycy9kb3ducmV2LnhtbFBLAQIUABQAAAAIAIdO4kAzLwWe&#10;OwAAADkAAAAQAAAAAAAAAAEAIAAAAAsBAABkcnMvc2hhcGV4bWwueG1sUEsFBgAAAAAGAAYAWwEA&#10;ALUDAAAAAA==&#10;" path="m3347,594l0,594,0,0,3347,0,3347,10,20,10,10,20,20,20,20,574,10,574,20,584,3347,584,3347,594xm20,20l10,20,20,10,20,20xm3327,20l20,20,20,10,3327,10,3327,20xm3327,584l3327,10,3337,20,3347,20,3347,574,3337,574,3327,584xm3347,20l3337,20,3327,10,3347,10,3347,20xm20,584l10,574,20,574,20,584xm3327,584l20,584,20,574,3327,574,3327,584xm3347,584l3327,584,3337,574,3347,574,3347,584xe">
                  <v:fill on="t" focussize="0,0"/>
                  <v:stroke on="f"/>
                  <v:imagedata o:title=""/>
                  <o:lock v:ext="edit" aspectratio="f"/>
                </v:shape>
                <v:shape id="任意多边形 204" o:spid="_x0000_s1026" o:spt="100" style="position:absolute;left:5479;top:553;height:54;width:531;" fillcolor="#5B9BD4" filled="t" stroked="f" coordsize="531,54" o:gfxdata="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HbXL4A&#10;AADcAAAADwAAAAAAAAABACAAAAAiAAAAZHJzL2Rvd25yZXYueG1sUEsBAhQAFAAAAAgAh07iQDMv&#10;BZ47AAAAOQAAABAAAAAAAAAAAQAgAAAADQEAAGRycy9zaGFwZXhtbC54bWxQSwUGAAAAAAYABgBb&#10;AQAAtwMAAAAA&#10;" path="m520,33l518,33,519,21,496,21,480,11,478,9,477,7,477,5,478,3,479,1,481,0,484,0,486,1,530,27,520,33xm496,33l0,27,0,15,496,21,507,27,496,33xm507,27l496,21,519,21,519,22,516,22,507,27xm515,32l507,27,516,22,515,32xm518,32l515,32,516,22,519,22,518,32xm518,33l496,33,507,27,515,32,518,32,518,33xm483,54l481,54,479,53,477,51,476,49,477,46,478,44,479,43,496,33,518,33,520,33,485,53,483,54xe">
                  <v:fill on="t" focussize="0,0"/>
                  <v:stroke on="f"/>
                  <v:imagedata o:title=""/>
                  <o:lock v:ext="edit" aspectratio="f"/>
                </v:shape>
                <v:shape id="任意多边形 205" o:spid="_x0000_s1026" o:spt="100" style="position:absolute;left:6019;top:272;height:594;width:3899;" fillcolor="#5B9BD4" filled="t" stroked="f" coordsize="3899,594" o:gfxdata="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eYoE&#10;wAAAANwAAAAPAAAAAAAAAAEAIAAAACIAAABkcnMvZG93bnJldi54bWxQSwECFAAUAAAACACHTuJA&#10;My8FnjsAAAA5AAAAEAAAAAAAAAABACAAAAAPAQAAZHJzL3NoYXBleG1sLnhtbFBLBQYAAAAABgAG&#10;AFsBAAC5AwAAAAA=&#10;" path="m3899,594l0,594,0,0,3899,0,3899,10,20,10,10,20,20,20,20,574,10,574,20,584,3899,584,3899,594xm20,20l10,20,20,10,20,20xm3879,20l20,20,20,10,3879,10,3879,20xm3879,584l3879,10,3889,20,3899,20,3899,574,3889,574,3879,584xm3899,20l3889,20,3879,10,3899,10,3899,20xm20,584l10,574,20,574,20,584xm3879,584l20,584,20,574,3879,574,3879,584xm3899,584l3879,584,3889,574,3899,574,3899,584xe">
                  <v:fill on="t" focussize="0,0"/>
                  <v:stroke on="f"/>
                  <v:imagedata o:title=""/>
                  <o:lock v:ext="edit" aspectratio="f"/>
                </v:shape>
                <v:shape id="任意多边形 206" o:spid="_x0000_s1026" o:spt="100" style="position:absolute;left:5285;top:4805;height:54;width:531;" fillcolor="#5B9BD4" filled="t" stroked="f" coordsize="531,54" o:gfxdata="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CwvQAA&#10;ANwAAAAPAAAAAAAAAAEAIAAAACIAAABkcnMvZG93bnJldi54bWxQSwECFAAUAAAACACHTuJAMy8F&#10;njsAAAA5AAAAEAAAAAAAAAABACAAAAAMAQAAZHJzL3NoYXBleG1sLnhtbFBLBQYAAAAABgAGAFsB&#10;AAC2AwAAAAA=&#10;" path="m519,34l518,34,518,22,496,21,479,11,477,10,476,8,476,5,477,3,478,1,481,0,483,0,485,1,530,28,519,34xm495,33l0,28,0,16,496,21,506,27,495,33xm506,27l496,21,518,22,518,22,515,22,506,27xm515,33l506,27,515,22,515,33xm518,33l515,33,515,22,518,22,518,33xm518,34l495,33,506,27,515,33,518,33,518,34xm482,54l480,54,478,53,476,51,476,49,476,47,477,44,479,43,495,33,518,34,519,34,484,53,482,54xe">
                  <v:fill on="t" focussize="0,0"/>
                  <v:stroke on="f"/>
                  <v:imagedata o:title=""/>
                  <o:lock v:ext="edit" aspectratio="f"/>
                </v:shape>
                <v:shape id="任意多边形 207" o:spid="_x0000_s1026" o:spt="100" style="position:absolute;left:5837;top:4477;height:594;width:2724;" fillcolor="#5B9BD4" filled="t" stroked="f" coordsize="3347,594" o:gfxdata="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1Z1vQAA&#10;ANwAAAAPAAAAAAAAAAEAIAAAACIAAABkcnMvZG93bnJldi54bWxQSwECFAAUAAAACACHTuJAMy8F&#10;njsAAAA5AAAAEAAAAAAAAAABACAAAAAMAQAAZHJzL3NoYXBleG1sLnhtbFBLBQYAAAAABgAGAFsB&#10;AAC2AwAAAAA=&#10;" path="m3347,594l0,594,0,0,3347,0,3347,10,20,10,10,20,20,20,20,574,10,574,20,584,3347,584,3347,594xm20,20l10,20,20,10,20,20xm3327,20l20,20,20,10,3327,10,3327,20xm3327,584l3327,10,3337,20,3347,20,3347,574,3337,574,3327,584xm3347,20l3337,20,3327,10,3347,10,3347,20xm20,584l10,574,20,574,20,584xm3327,584l20,584,20,574,3327,574,3327,584xm3347,584l3327,584,3337,574,3347,574,3347,584xe">
                  <v:fill on="t" focussize="0,0"/>
                  <v:stroke on="f"/>
                  <v:imagedata o:title=""/>
                  <o:lock v:ext="edit" aspectratio="f"/>
                </v:shape>
                <v:shape id="文本框 208" o:spid="_x0000_s1026" o:spt="202" type="#_x0000_t202" style="position:absolute;left:3523;top:282;height:520;width:1830;"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sz w:val="21"/>
                          </w:rPr>
                        </w:pPr>
                      </w:p>
                      <w:p>
                        <w:pPr>
                          <w:spacing w:before="0" w:line="209" w:lineRule="exact"/>
                          <w:ind w:left="0" w:right="0" w:firstLine="0"/>
                          <w:jc w:val="left"/>
                          <w:rPr>
                            <w:sz w:val="21"/>
                          </w:rPr>
                        </w:pPr>
                        <w:r>
                          <w:rPr>
                            <w:sz w:val="21"/>
                          </w:rPr>
                          <w:t>整理工程技术资料</w:t>
                        </w:r>
                      </w:p>
                    </w:txbxContent>
                  </v:textbox>
                </v:shape>
                <v:shape id="文本框 209" o:spid="_x0000_s1026" o:spt="202" type="#_x0000_t202" style="position:absolute;left:6451;top:247;height:506;width:2958;"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p>
                      <w:p>
                        <w:pPr>
                          <w:spacing w:before="0" w:line="209" w:lineRule="exact"/>
                          <w:ind w:left="0" w:right="0" w:firstLine="0"/>
                          <w:jc w:val="left"/>
                          <w:rPr>
                            <w:sz w:val="21"/>
                          </w:rPr>
                        </w:pPr>
                        <w:r>
                          <w:rPr>
                            <w:sz w:val="21"/>
                          </w:rPr>
                          <w:t>移交建设单位以及档案管理部门</w:t>
                        </w:r>
                      </w:p>
                    </w:txbxContent>
                  </v:textbox>
                </v:shape>
                <v:shape id="文本框 212" o:spid="_x0000_s1026" o:spt="202" type="#_x0000_t202" style="position:absolute;left:1212;top:2605;height:209;width:858;"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sz w:val="21"/>
                          </w:rPr>
                          <w:t>资料准备</w:t>
                        </w:r>
                      </w:p>
                    </w:txbxContent>
                  </v:textbox>
                </v:shape>
                <v:shape id="文本框 213" o:spid="_x0000_s1026" o:spt="202" type="#_x0000_t202" style="position:absolute;left:3503;top:2367;height:509;width:1069;"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18" w:firstLine="0"/>
                          <w:jc w:val="center"/>
                          <w:rPr>
                            <w:sz w:val="21"/>
                          </w:rPr>
                        </w:pPr>
                        <w:r>
                          <w:rPr>
                            <w:spacing w:val="-4"/>
                            <w:w w:val="95"/>
                            <w:sz w:val="21"/>
                          </w:rPr>
                          <w:t>整理项目部</w:t>
                        </w:r>
                      </w:p>
                      <w:p>
                        <w:pPr>
                          <w:spacing w:before="31" w:line="239" w:lineRule="exact"/>
                          <w:ind w:left="0" w:right="17" w:firstLine="0"/>
                          <w:jc w:val="center"/>
                          <w:rPr>
                            <w:sz w:val="21"/>
                          </w:rPr>
                        </w:pPr>
                        <w:r>
                          <w:rPr>
                            <w:w w:val="95"/>
                            <w:sz w:val="21"/>
                          </w:rPr>
                          <w:t>管理资料</w:t>
                        </w:r>
                      </w:p>
                    </w:txbxContent>
                  </v:textbox>
                </v:shape>
                <v:shape id="文本框 214" o:spid="_x0000_s1026" o:spt="202" type="#_x0000_t202" style="position:absolute;left:5814;top:2620;height:291;width:1421;"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default" w:eastAsia="宋体"/>
                            <w:sz w:val="21"/>
                            <w:lang w:val="en-US" w:eastAsia="zh-CN"/>
                          </w:rPr>
                        </w:pPr>
                        <w:r>
                          <w:rPr>
                            <w:rFonts w:hint="eastAsia"/>
                            <w:sz w:val="21"/>
                            <w:lang w:val="en-US" w:eastAsia="zh-CN"/>
                          </w:rPr>
                          <w:t>移交所属单位</w:t>
                        </w:r>
                      </w:p>
                    </w:txbxContent>
                  </v:textbox>
                </v:shape>
                <v:shape id="文本框 215" o:spid="_x0000_s1026" o:spt="202" type="#_x0000_t202" style="position:absolute;left:7797;top:2643;height:281;width:2358;"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default" w:eastAsia="宋体"/>
                            <w:sz w:val="21"/>
                            <w:lang w:val="en-US" w:eastAsia="zh-CN"/>
                          </w:rPr>
                        </w:pPr>
                        <w:r>
                          <w:rPr>
                            <w:rFonts w:hint="eastAsia"/>
                            <w:sz w:val="21"/>
                            <w:lang w:val="en-US" w:eastAsia="zh-CN"/>
                          </w:rPr>
                          <w:t>移交公司项目管理中心</w:t>
                        </w:r>
                      </w:p>
                    </w:txbxContent>
                  </v:textbox>
                </v:shape>
                <v:shape id="文本框 218" o:spid="_x0000_s1026" o:spt="202" type="#_x0000_t202" style="position:absolute;left:3643;top:4695;height:328;width:1443;"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eastAsia="宋体"/>
                            <w:sz w:val="21"/>
                            <w:lang w:val="en-US" w:eastAsia="zh-CN"/>
                          </w:rPr>
                        </w:pPr>
                        <w:r>
                          <w:rPr>
                            <w:rFonts w:hint="eastAsia"/>
                            <w:sz w:val="21"/>
                            <w:lang w:val="en-US" w:eastAsia="zh-CN"/>
                          </w:rPr>
                          <w:t>编制施工</w:t>
                        </w:r>
                        <w:r>
                          <w:rPr>
                            <w:sz w:val="21"/>
                          </w:rPr>
                          <w:t>总结</w:t>
                        </w:r>
                      </w:p>
                    </w:txbxContent>
                  </v:textbox>
                </v:shape>
                <v:shape id="文本框 219" o:spid="_x0000_s1026" o:spt="202" type="#_x0000_t202" style="position:absolute;left:6043;top:4666;height:209;width:2329;"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进行管理、技术成果提炼</w:t>
                        </w:r>
                      </w:p>
                    </w:txbxContent>
                  </v:textbox>
                </v:shape>
                <w10:wrap type="topAndBottom"/>
              </v:group>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bookmarkStart w:id="232" w:name="5.2.3关键控制点说明"/>
      <w:bookmarkEnd w:id="232"/>
      <w:bookmarkStart w:id="233" w:name="5.2.3关键控制点说明"/>
      <w:bookmarkEnd w:id="233"/>
      <w:r>
        <w:rPr>
          <w:rFonts w:hint="eastAsia"/>
          <w:sz w:val="28"/>
          <w:lang w:val="en-US" w:eastAsia="zh-CN"/>
        </w:rPr>
        <w:t xml:space="preserve">5.2.4 </w:t>
      </w:r>
      <w:r>
        <w:rPr>
          <w:sz w:val="28"/>
        </w:rPr>
        <w:t>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5.2.4.1 </w:t>
      </w:r>
      <w:r>
        <w:rPr>
          <w:sz w:val="28"/>
        </w:rPr>
        <w:t>项目技术负责人在施工阶段应向项目部相关施工员、资料员等就项目统一的工程名称、单位(子单位)工程、分部分项工程， 检验批的划分进行详细交底。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5.2.4.2 </w:t>
      </w:r>
      <w:r>
        <w:rPr>
          <w:sz w:val="28"/>
        </w:rPr>
        <w:t>竣</w:t>
      </w:r>
      <w:r>
        <w:rPr>
          <w:rFonts w:hint="eastAsia"/>
          <w:sz w:val="28"/>
          <w:lang w:eastAsia="zh-CN"/>
        </w:rPr>
        <w:t>（</w:t>
      </w:r>
      <w:r>
        <w:rPr>
          <w:rFonts w:hint="eastAsia"/>
          <w:sz w:val="28"/>
          <w:lang w:val="en-US" w:eastAsia="zh-CN"/>
        </w:rPr>
        <w:t>交</w:t>
      </w:r>
      <w:r>
        <w:rPr>
          <w:rFonts w:hint="eastAsia"/>
          <w:sz w:val="28"/>
          <w:lang w:eastAsia="zh-CN"/>
        </w:rPr>
        <w:t>）</w:t>
      </w:r>
      <w:r>
        <w:rPr>
          <w:sz w:val="28"/>
        </w:rPr>
        <w:t>工资料签字盖章应齐全。竣</w:t>
      </w:r>
      <w:r>
        <w:rPr>
          <w:rFonts w:hint="eastAsia"/>
          <w:sz w:val="28"/>
          <w:lang w:eastAsia="zh-CN"/>
        </w:rPr>
        <w:t>（</w:t>
      </w:r>
      <w:r>
        <w:rPr>
          <w:rFonts w:hint="eastAsia"/>
          <w:sz w:val="28"/>
          <w:lang w:val="en-US" w:eastAsia="zh-CN"/>
        </w:rPr>
        <w:t>交</w:t>
      </w:r>
      <w:r>
        <w:rPr>
          <w:rFonts w:hint="eastAsia"/>
          <w:sz w:val="28"/>
          <w:lang w:eastAsia="zh-CN"/>
        </w:rPr>
        <w:t>）</w:t>
      </w:r>
      <w:r>
        <w:rPr>
          <w:sz w:val="28"/>
        </w:rPr>
        <w:t>工资料由项目部资料员汇总，项目技术负责人初审合格后，报</w:t>
      </w:r>
      <w:r>
        <w:rPr>
          <w:rFonts w:hint="eastAsia"/>
          <w:sz w:val="28"/>
          <w:lang w:val="en-US" w:eastAsia="zh-CN"/>
        </w:rPr>
        <w:t>所属单位</w:t>
      </w:r>
      <w:r>
        <w:rPr>
          <w:sz w:val="28"/>
        </w:rPr>
        <w:t>职能部门验收，</w:t>
      </w:r>
      <w:r>
        <w:rPr>
          <w:rFonts w:hint="eastAsia"/>
          <w:sz w:val="28"/>
          <w:lang w:val="en-US" w:eastAsia="zh-CN"/>
        </w:rPr>
        <w:t>验收合格后</w:t>
      </w:r>
      <w:r>
        <w:rPr>
          <w:sz w:val="28"/>
        </w:rPr>
        <w:t>再向建设方及建设档案管理部门移交项目技术资料，以便办理工程备案手续</w:t>
      </w:r>
      <w:r>
        <w:rPr>
          <w:rFonts w:hint="eastAsia"/>
          <w:sz w:val="28"/>
          <w:lang w:val="en-US" w:eastAsia="zh-CN"/>
        </w:rPr>
        <w:t>和</w:t>
      </w:r>
      <w:r>
        <w:rPr>
          <w:sz w:val="28"/>
        </w:rPr>
        <w:t>交接手续，同时</w:t>
      </w:r>
      <w:r>
        <w:rPr>
          <w:rFonts w:hint="eastAsia"/>
          <w:sz w:val="28"/>
          <w:lang w:val="en-US" w:eastAsia="zh-CN"/>
        </w:rPr>
        <w:t>项目部应将工程技术资料和管理资料电子版、竣（交）工验收报告及备案表等纸质版资料按要求移交至公司项目管理中心</w:t>
      </w:r>
      <w:r>
        <w:rPr>
          <w:sz w:val="28"/>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5.2.4.3 </w:t>
      </w:r>
      <w:r>
        <w:rPr>
          <w:sz w:val="28"/>
        </w:rPr>
        <w:t>竣工图严格按照工程联系单、设计变更单等进行修改， 并加盖竣工图章。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5.2.4.4 </w:t>
      </w:r>
      <w:r>
        <w:rPr>
          <w:sz w:val="28"/>
        </w:rPr>
        <w:t>分包单位应按照实际承建工程内容，报送完整的工程资料，要求工程资料各项签字齐全、有效，试验记录真实。项目部应安排专人接收分包单位资料，并对其完整性、真实性进行检查。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5.2.4.5 </w:t>
      </w:r>
      <w:r>
        <w:rPr>
          <w:sz w:val="28"/>
        </w:rPr>
        <w:t>工程技术档案根据档案接收方的要求组卷。通过档案验收的资料应及时向档案接收方、建设方、所属单位档案部门移交档案。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5.2.4.6 </w:t>
      </w:r>
      <w:r>
        <w:rPr>
          <w:sz w:val="28"/>
        </w:rPr>
        <w:t>工程资料不得缺少、重复、错误、造假。</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5.2.4.7 </w:t>
      </w:r>
      <w:r>
        <w:rPr>
          <w:sz w:val="28"/>
        </w:rPr>
        <w:t>项目部应按照要求做好工程资料移交工作。竣工资料移交前，项目部及时获取最新的归档文件要求，并有针对性的进行汇总。</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5.2.4.8 所属单位</w:t>
      </w:r>
      <w:r>
        <w:rPr>
          <w:sz w:val="28"/>
        </w:rPr>
        <w:t>职能部门，应协助项目做好工程资料汇总、检查工作，督促项目及时归档。</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5.2.4.9 </w:t>
      </w:r>
      <w:r>
        <w:rPr>
          <w:sz w:val="28"/>
        </w:rPr>
        <w:t>公司职能</w:t>
      </w:r>
      <w:r>
        <w:rPr>
          <w:rFonts w:hint="eastAsia"/>
          <w:sz w:val="28"/>
          <w:lang w:val="en-US" w:eastAsia="zh-CN"/>
        </w:rPr>
        <w:t>中心</w:t>
      </w:r>
      <w:r>
        <w:rPr>
          <w:sz w:val="28"/>
        </w:rPr>
        <w:t>、</w:t>
      </w:r>
      <w:r>
        <w:rPr>
          <w:rFonts w:hint="eastAsia"/>
          <w:sz w:val="28"/>
          <w:lang w:val="en-US" w:eastAsia="zh-CN"/>
        </w:rPr>
        <w:t>所属单位</w:t>
      </w:r>
      <w:r>
        <w:rPr>
          <w:sz w:val="28"/>
        </w:rPr>
        <w:t>职能部门，应妥善保管好竣工资料，并有专人进行交接、保管工作。</w:t>
      </w:r>
      <w:bookmarkStart w:id="234" w:name="5.2.4流程所需表单"/>
      <w:bookmarkEnd w:id="234"/>
      <w:bookmarkStart w:id="235" w:name="5.2.4流程所需表单"/>
      <w:bookmarkEnd w:id="235"/>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5.2.5 </w:t>
      </w:r>
      <w:r>
        <w:rPr>
          <w:sz w:val="28"/>
        </w:rPr>
        <w:t>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r>
        <w:rPr>
          <w:rFonts w:hint="eastAsia"/>
          <w:sz w:val="28"/>
          <w:lang w:val="en-US" w:eastAsia="zh-CN"/>
        </w:rPr>
        <w:t>5.2.5.1 公路工程交工验收证书</w:t>
      </w:r>
      <w:r>
        <w:rPr>
          <w:rFonts w:hint="eastAsia"/>
          <w:sz w:val="28"/>
          <w:lang w:eastAsia="zh-CN"/>
        </w:rPr>
        <w:t>（</w:t>
      </w:r>
      <w:r>
        <w:rPr>
          <w:rFonts w:hint="eastAsia"/>
          <w:sz w:val="28"/>
          <w:lang w:val="en-US" w:eastAsia="zh-CN"/>
        </w:rPr>
        <w:t>示例</w:t>
      </w:r>
      <w:r>
        <w:rPr>
          <w:rFonts w:hint="eastAsia"/>
          <w:sz w:val="28"/>
          <w:lang w:eastAsia="zh-CN"/>
        </w:rPr>
        <w:t>），</w:t>
      </w:r>
      <w:r>
        <w:rPr>
          <w:rFonts w:hint="eastAsia"/>
          <w:sz w:val="28"/>
          <w:lang w:val="en-US" w:eastAsia="zh-CN"/>
        </w:rPr>
        <w:t>项目按当地要求执行。</w:t>
      </w:r>
    </w:p>
    <w:p/>
    <w:p>
      <w:pPr>
        <w:pStyle w:val="20"/>
        <w:numPr>
          <w:ilvl w:val="0"/>
          <w:numId w:val="0"/>
        </w:numPr>
        <w:tabs>
          <w:tab w:val="left" w:pos="2164"/>
        </w:tabs>
        <w:spacing w:before="44" w:after="0" w:line="240" w:lineRule="auto"/>
        <w:ind w:right="0" w:rightChars="0"/>
        <w:jc w:val="left"/>
        <w:rPr>
          <w:sz w:val="28"/>
        </w:rPr>
      </w:pPr>
      <w:bookmarkStart w:id="236" w:name="_bookmark33"/>
      <w:bookmarkEnd w:id="236"/>
      <w:bookmarkStart w:id="237" w:name="_bookmark33"/>
      <w:bookmarkEnd w:id="237"/>
      <w:bookmarkStart w:id="238" w:name="5.3 剩余产值报送"/>
      <w:bookmarkEnd w:id="238"/>
    </w:p>
    <w:p>
      <w:pPr>
        <w:pStyle w:val="3"/>
        <w:spacing w:before="43"/>
        <w:jc w:val="both"/>
      </w:pPr>
      <w:r>
        <w:t>公路工程交工验收证书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交工验收时间：                  合同段交工验收证书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第   号</w:t>
      </w:r>
    </w:p>
    <w:tbl>
      <w:tblPr>
        <w:tblStyle w:val="14"/>
        <w:tblpPr w:leftFromText="180" w:rightFromText="180" w:vertAnchor="text" w:horzAnchor="page" w:tblpX="1802" w:tblpY="533"/>
        <w:tblOverlap w:val="never"/>
        <w:tblW w:w="85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1184"/>
        <w:gridCol w:w="809"/>
        <w:gridCol w:w="443"/>
        <w:gridCol w:w="624"/>
        <w:gridCol w:w="426"/>
        <w:gridCol w:w="140"/>
        <w:gridCol w:w="140"/>
        <w:gridCol w:w="195"/>
        <w:gridCol w:w="364"/>
        <w:gridCol w:w="3"/>
        <w:gridCol w:w="1924"/>
        <w:gridCol w:w="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261" w:type="dxa"/>
            <w:gridSpan w:val="3"/>
          </w:tcPr>
          <w:p>
            <w:pPr>
              <w:pStyle w:val="21"/>
              <w:spacing w:before="11"/>
              <w:ind w:left="107"/>
              <w:rPr>
                <w:sz w:val="28"/>
              </w:rPr>
            </w:pPr>
            <w:r>
              <w:rPr>
                <w:sz w:val="28"/>
              </w:rPr>
              <w:t>工程名称：</w:t>
            </w:r>
          </w:p>
        </w:tc>
        <w:tc>
          <w:tcPr>
            <w:tcW w:w="4264" w:type="dxa"/>
            <w:gridSpan w:val="10"/>
          </w:tcPr>
          <w:p>
            <w:pPr>
              <w:pStyle w:val="21"/>
              <w:spacing w:before="11"/>
              <w:ind w:left="106"/>
              <w:rPr>
                <w:sz w:val="28"/>
              </w:rPr>
            </w:pPr>
            <w:r>
              <w:rPr>
                <w:sz w:val="28"/>
              </w:rPr>
              <w:t>合同段名称及编号：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261" w:type="dxa"/>
            <w:gridSpan w:val="3"/>
          </w:tcPr>
          <w:p>
            <w:pPr>
              <w:pStyle w:val="21"/>
              <w:spacing w:before="11"/>
              <w:ind w:left="107"/>
              <w:rPr>
                <w:sz w:val="28"/>
              </w:rPr>
            </w:pPr>
            <w:r>
              <w:rPr>
                <w:sz w:val="28"/>
              </w:rPr>
              <w:t>项目法人：</w:t>
            </w:r>
          </w:p>
        </w:tc>
        <w:tc>
          <w:tcPr>
            <w:tcW w:w="4264" w:type="dxa"/>
            <w:gridSpan w:val="10"/>
          </w:tcPr>
          <w:p>
            <w:pPr>
              <w:pStyle w:val="21"/>
              <w:spacing w:before="11"/>
              <w:ind w:left="106"/>
              <w:rPr>
                <w:sz w:val="28"/>
              </w:rPr>
            </w:pPr>
            <w:r>
              <w:rPr>
                <w:sz w:val="28"/>
              </w:rPr>
              <w:t>设计单位：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261" w:type="dxa"/>
            <w:gridSpan w:val="3"/>
          </w:tcPr>
          <w:p>
            <w:pPr>
              <w:pStyle w:val="21"/>
              <w:ind w:left="107"/>
              <w:rPr>
                <w:sz w:val="28"/>
              </w:rPr>
            </w:pPr>
            <w:r>
              <w:rPr>
                <w:sz w:val="28"/>
              </w:rPr>
              <w:t>施工单位：</w:t>
            </w:r>
          </w:p>
        </w:tc>
        <w:tc>
          <w:tcPr>
            <w:tcW w:w="4264" w:type="dxa"/>
            <w:gridSpan w:val="10"/>
          </w:tcPr>
          <w:p>
            <w:pPr>
              <w:pStyle w:val="21"/>
              <w:ind w:left="106"/>
              <w:rPr>
                <w:sz w:val="28"/>
              </w:rPr>
            </w:pPr>
            <w:r>
              <w:rPr>
                <w:sz w:val="28"/>
              </w:rPr>
              <w:t>监理单位：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8525" w:type="dxa"/>
            <w:gridSpan w:val="13"/>
          </w:tcPr>
          <w:p>
            <w:pPr>
              <w:pStyle w:val="21"/>
              <w:ind w:left="107"/>
              <w:rPr>
                <w:sz w:val="28"/>
              </w:rPr>
            </w:pPr>
            <w:r>
              <w:rPr>
                <w:sz w:val="28"/>
              </w:rPr>
              <w:t>本合同段主要工程量：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pPr>
              <w:pStyle w:val="21"/>
              <w:ind w:left="107"/>
              <w:rPr>
                <w:sz w:val="28"/>
              </w:rPr>
            </w:pPr>
            <w:r>
              <w:rPr>
                <w:sz w:val="28"/>
              </w:rPr>
              <w:t>本合同段价款</w:t>
            </w:r>
          </w:p>
        </w:tc>
        <w:tc>
          <w:tcPr>
            <w:tcW w:w="1184" w:type="dxa"/>
          </w:tcPr>
          <w:p>
            <w:pPr>
              <w:pStyle w:val="21"/>
              <w:ind w:left="152" w:right="141"/>
              <w:jc w:val="center"/>
              <w:rPr>
                <w:sz w:val="28"/>
              </w:rPr>
            </w:pPr>
            <w:r>
              <w:rPr>
                <w:sz w:val="28"/>
              </w:rPr>
              <w:t>原合同</w:t>
            </w:r>
          </w:p>
        </w:tc>
        <w:tc>
          <w:tcPr>
            <w:tcW w:w="1876" w:type="dxa"/>
            <w:gridSpan w:val="3"/>
          </w:tcPr>
          <w:p>
            <w:pPr>
              <w:pStyle w:val="21"/>
              <w:rPr>
                <w:rFonts w:ascii="Times New Roman"/>
                <w:sz w:val="26"/>
              </w:rPr>
            </w:pPr>
          </w:p>
        </w:tc>
        <w:tc>
          <w:tcPr>
            <w:tcW w:w="901" w:type="dxa"/>
            <w:gridSpan w:val="4"/>
          </w:tcPr>
          <w:p>
            <w:pPr>
              <w:pStyle w:val="21"/>
              <w:ind w:left="170"/>
              <w:rPr>
                <w:sz w:val="28"/>
              </w:rPr>
            </w:pPr>
            <w:r>
              <w:rPr>
                <w:sz w:val="28"/>
              </w:rPr>
              <w:t>实际</w:t>
            </w:r>
          </w:p>
        </w:tc>
        <w:tc>
          <w:tcPr>
            <w:tcW w:w="2296" w:type="dxa"/>
            <w:gridSpan w:val="4"/>
          </w:tcPr>
          <w:p>
            <w:pPr>
              <w:pStyle w:val="21"/>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pPr>
              <w:pStyle w:val="21"/>
              <w:spacing w:line="358" w:lineRule="exact"/>
              <w:ind w:left="107"/>
              <w:rPr>
                <w:sz w:val="28"/>
              </w:rPr>
            </w:pPr>
            <w:r>
              <w:rPr>
                <w:sz w:val="28"/>
              </w:rPr>
              <w:t>本合同段工期</w:t>
            </w:r>
          </w:p>
        </w:tc>
        <w:tc>
          <w:tcPr>
            <w:tcW w:w="1184" w:type="dxa"/>
          </w:tcPr>
          <w:p>
            <w:pPr>
              <w:pStyle w:val="21"/>
              <w:spacing w:line="358" w:lineRule="exact"/>
              <w:ind w:left="152" w:right="141"/>
              <w:jc w:val="center"/>
              <w:rPr>
                <w:sz w:val="28"/>
              </w:rPr>
            </w:pPr>
            <w:r>
              <w:rPr>
                <w:sz w:val="28"/>
              </w:rPr>
              <w:t>原合同</w:t>
            </w:r>
          </w:p>
        </w:tc>
        <w:tc>
          <w:tcPr>
            <w:tcW w:w="1876" w:type="dxa"/>
            <w:gridSpan w:val="3"/>
          </w:tcPr>
          <w:p>
            <w:pPr>
              <w:pStyle w:val="21"/>
              <w:rPr>
                <w:rFonts w:ascii="Times New Roman"/>
                <w:sz w:val="26"/>
              </w:rPr>
            </w:pPr>
          </w:p>
        </w:tc>
        <w:tc>
          <w:tcPr>
            <w:tcW w:w="901" w:type="dxa"/>
            <w:gridSpan w:val="4"/>
          </w:tcPr>
          <w:p>
            <w:pPr>
              <w:pStyle w:val="21"/>
              <w:spacing w:line="358" w:lineRule="exact"/>
              <w:ind w:left="170"/>
              <w:rPr>
                <w:sz w:val="28"/>
              </w:rPr>
            </w:pPr>
            <w:r>
              <w:rPr>
                <w:sz w:val="28"/>
              </w:rPr>
              <w:t>实际</w:t>
            </w:r>
          </w:p>
        </w:tc>
        <w:tc>
          <w:tcPr>
            <w:tcW w:w="2296" w:type="dxa"/>
            <w:gridSpan w:val="4"/>
          </w:tcPr>
          <w:p>
            <w:pPr>
              <w:pStyle w:val="21"/>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1" w:hRule="atLeast"/>
        </w:trPr>
        <w:tc>
          <w:tcPr>
            <w:tcW w:w="8525" w:type="dxa"/>
            <w:gridSpan w:val="13"/>
          </w:tcPr>
          <w:p>
            <w:pPr>
              <w:pStyle w:val="21"/>
              <w:spacing w:line="364" w:lineRule="auto"/>
              <w:ind w:left="107" w:right="96"/>
              <w:rPr>
                <w:sz w:val="28"/>
              </w:rPr>
            </w:pPr>
            <w:r>
              <w:rPr>
                <w:spacing w:val="-11"/>
                <w:sz w:val="28"/>
              </w:rPr>
              <w:t>对工程质量、合同执行情况的评价、遗留问题、缺陷的处理意见及有</w:t>
            </w:r>
            <w:r>
              <w:rPr>
                <w:spacing w:val="-6"/>
                <w:sz w:val="28"/>
              </w:rPr>
              <w:t>关决定</w:t>
            </w:r>
            <w:r>
              <w:rPr>
                <w:sz w:val="28"/>
              </w:rPr>
              <w:t>（</w:t>
            </w:r>
            <w:r>
              <w:rPr>
                <w:spacing w:val="-3"/>
                <w:sz w:val="28"/>
              </w:rPr>
              <w:t>内容较多时，可用附件</w:t>
            </w:r>
            <w:r>
              <w:rPr>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4" w:hRule="atLeast"/>
        </w:trPr>
        <w:tc>
          <w:tcPr>
            <w:tcW w:w="5754" w:type="dxa"/>
            <w:gridSpan w:val="6"/>
            <w:tcBorders>
              <w:right w:val="nil"/>
            </w:tcBorders>
          </w:tcPr>
          <w:p>
            <w:pPr>
              <w:pStyle w:val="21"/>
              <w:spacing w:line="358" w:lineRule="exact"/>
              <w:ind w:left="107"/>
              <w:rPr>
                <w:sz w:val="28"/>
              </w:rPr>
            </w:pPr>
            <w:r>
              <w:rPr>
                <w:sz w:val="28"/>
              </w:rPr>
              <w:t>（施工单位的意见）</w:t>
            </w:r>
          </w:p>
          <w:p>
            <w:pPr>
              <w:pStyle w:val="21"/>
              <w:rPr>
                <w:sz w:val="28"/>
              </w:rPr>
            </w:pPr>
          </w:p>
          <w:p>
            <w:pPr>
              <w:pStyle w:val="21"/>
              <w:rPr>
                <w:sz w:val="29"/>
              </w:rPr>
            </w:pPr>
          </w:p>
          <w:p>
            <w:pPr>
              <w:pStyle w:val="21"/>
              <w:ind w:left="834" w:right="394"/>
              <w:jc w:val="center"/>
              <w:rPr>
                <w:sz w:val="28"/>
              </w:rPr>
            </w:pPr>
            <w:r>
              <w:rPr>
                <w:sz w:val="28"/>
              </w:rPr>
              <w:t>施工单位法人代表或授权人（签字）</w:t>
            </w:r>
          </w:p>
          <w:p>
            <w:pPr>
              <w:pStyle w:val="21"/>
              <w:rPr>
                <w:sz w:val="28"/>
              </w:rPr>
            </w:pPr>
          </w:p>
          <w:p>
            <w:pPr>
              <w:pStyle w:val="21"/>
              <w:spacing w:before="1"/>
              <w:rPr>
                <w:sz w:val="29"/>
              </w:rPr>
            </w:pPr>
          </w:p>
          <w:p>
            <w:pPr>
              <w:pStyle w:val="21"/>
              <w:ind w:right="831"/>
              <w:jc w:val="right"/>
              <w:rPr>
                <w:sz w:val="28"/>
              </w:rPr>
            </w:pPr>
            <w:r>
              <w:rPr>
                <w:w w:val="100"/>
                <w:sz w:val="28"/>
              </w:rPr>
              <w:t>年</w:t>
            </w:r>
          </w:p>
        </w:tc>
        <w:tc>
          <w:tcPr>
            <w:tcW w:w="280" w:type="dxa"/>
            <w:gridSpan w:val="2"/>
            <w:tcBorders>
              <w:left w:val="nil"/>
              <w:right w:val="nil"/>
            </w:tcBorders>
          </w:tcPr>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rPr>
                <w:sz w:val="30"/>
              </w:rPr>
            </w:pPr>
          </w:p>
          <w:p>
            <w:pPr>
              <w:pStyle w:val="21"/>
              <w:ind w:left="3" w:right="-15"/>
              <w:rPr>
                <w:sz w:val="28"/>
              </w:rPr>
            </w:pPr>
            <w:r>
              <w:rPr>
                <w:w w:val="100"/>
                <w:sz w:val="28"/>
              </w:rPr>
              <w:t>月</w:t>
            </w:r>
          </w:p>
        </w:tc>
        <w:tc>
          <w:tcPr>
            <w:tcW w:w="562" w:type="dxa"/>
            <w:gridSpan w:val="3"/>
            <w:tcBorders>
              <w:left w:val="nil"/>
              <w:right w:val="nil"/>
            </w:tcBorders>
          </w:tcPr>
          <w:p>
            <w:pPr>
              <w:pStyle w:val="21"/>
              <w:rPr>
                <w:rFonts w:ascii="Times New Roman"/>
                <w:sz w:val="26"/>
              </w:rPr>
            </w:pPr>
          </w:p>
        </w:tc>
        <w:tc>
          <w:tcPr>
            <w:tcW w:w="1929" w:type="dxa"/>
            <w:gridSpan w:val="2"/>
            <w:tcBorders>
              <w:left w:val="nil"/>
            </w:tcBorders>
          </w:tcPr>
          <w:p>
            <w:pPr>
              <w:pStyle w:val="21"/>
              <w:rPr>
                <w:sz w:val="28"/>
              </w:rPr>
            </w:pPr>
          </w:p>
          <w:p>
            <w:pPr>
              <w:pStyle w:val="21"/>
              <w:rPr>
                <w:sz w:val="28"/>
              </w:rPr>
            </w:pPr>
          </w:p>
          <w:p>
            <w:pPr>
              <w:pStyle w:val="21"/>
              <w:rPr>
                <w:sz w:val="29"/>
              </w:rPr>
            </w:pPr>
          </w:p>
          <w:p>
            <w:pPr>
              <w:pStyle w:val="21"/>
              <w:ind w:left="421"/>
              <w:rPr>
                <w:sz w:val="28"/>
              </w:rPr>
            </w:pPr>
            <w:r>
              <w:rPr>
                <w:sz w:val="28"/>
              </w:rPr>
              <w:t>单位盖章</w:t>
            </w:r>
          </w:p>
          <w:p>
            <w:pPr>
              <w:pStyle w:val="21"/>
              <w:rPr>
                <w:sz w:val="28"/>
              </w:rPr>
            </w:pPr>
          </w:p>
          <w:p>
            <w:pPr>
              <w:pStyle w:val="21"/>
              <w:rPr>
                <w:sz w:val="29"/>
              </w:rPr>
            </w:pPr>
          </w:p>
          <w:p>
            <w:pPr>
              <w:pStyle w:val="21"/>
              <w:ind w:left="282"/>
              <w:rPr>
                <w:sz w:val="28"/>
              </w:rPr>
            </w:pPr>
            <w:r>
              <w:rPr>
                <w:w w:val="100"/>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33" w:hRule="atLeast"/>
        </w:trPr>
        <w:tc>
          <w:tcPr>
            <w:tcW w:w="5754" w:type="dxa"/>
            <w:gridSpan w:val="6"/>
            <w:tcBorders>
              <w:right w:val="nil"/>
            </w:tcBorders>
          </w:tcPr>
          <w:p>
            <w:pPr>
              <w:pStyle w:val="21"/>
              <w:spacing w:line="358" w:lineRule="exact"/>
              <w:ind w:left="107"/>
              <w:rPr>
                <w:sz w:val="28"/>
              </w:rPr>
            </w:pPr>
            <w:r>
              <w:rPr>
                <w:sz w:val="28"/>
              </w:rPr>
              <w:t>（合同段监理单位对有关问题的意见）</w:t>
            </w:r>
          </w:p>
          <w:p>
            <w:pPr>
              <w:pStyle w:val="21"/>
              <w:rPr>
                <w:sz w:val="28"/>
              </w:rPr>
            </w:pPr>
          </w:p>
          <w:p>
            <w:pPr>
              <w:pStyle w:val="21"/>
              <w:rPr>
                <w:sz w:val="29"/>
              </w:rPr>
            </w:pPr>
          </w:p>
          <w:p>
            <w:pPr>
              <w:pStyle w:val="21"/>
              <w:ind w:left="434" w:right="-15"/>
              <w:rPr>
                <w:sz w:val="28"/>
              </w:rPr>
            </w:pPr>
            <w:r>
              <w:rPr>
                <w:spacing w:val="-3"/>
                <w:sz w:val="28"/>
              </w:rPr>
              <w:t>合同段监理单位法人代表或授权人</w:t>
            </w:r>
            <w:r>
              <w:rPr>
                <w:sz w:val="28"/>
              </w:rPr>
              <w:t>（</w:t>
            </w:r>
            <w:r>
              <w:rPr>
                <w:spacing w:val="-2"/>
                <w:sz w:val="28"/>
              </w:rPr>
              <w:t>签字</w:t>
            </w:r>
            <w:r>
              <w:rPr>
                <w:sz w:val="28"/>
              </w:rPr>
              <w:t>）</w:t>
            </w:r>
          </w:p>
          <w:p>
            <w:pPr>
              <w:pStyle w:val="21"/>
              <w:spacing w:before="186"/>
              <w:ind w:right="553"/>
              <w:jc w:val="right"/>
              <w:rPr>
                <w:sz w:val="28"/>
              </w:rPr>
            </w:pPr>
            <w:r>
              <w:rPr>
                <w:w w:val="100"/>
                <w:sz w:val="28"/>
              </w:rPr>
              <w:t>年</w:t>
            </w:r>
          </w:p>
        </w:tc>
        <w:tc>
          <w:tcPr>
            <w:tcW w:w="280" w:type="dxa"/>
            <w:gridSpan w:val="2"/>
            <w:tcBorders>
              <w:left w:val="nil"/>
              <w:right w:val="nil"/>
            </w:tcBorders>
          </w:tcPr>
          <w:p>
            <w:pPr>
              <w:pStyle w:val="21"/>
              <w:rPr>
                <w:rFonts w:ascii="Times New Roman"/>
                <w:sz w:val="26"/>
              </w:rPr>
            </w:pPr>
          </w:p>
        </w:tc>
        <w:tc>
          <w:tcPr>
            <w:tcW w:w="562" w:type="dxa"/>
            <w:gridSpan w:val="3"/>
            <w:tcBorders>
              <w:left w:val="nil"/>
              <w:right w:val="nil"/>
            </w:tcBorders>
          </w:tcPr>
          <w:p>
            <w:pPr>
              <w:pStyle w:val="21"/>
              <w:rPr>
                <w:sz w:val="28"/>
              </w:rPr>
            </w:pPr>
          </w:p>
          <w:p>
            <w:pPr>
              <w:pStyle w:val="21"/>
              <w:rPr>
                <w:sz w:val="28"/>
              </w:rPr>
            </w:pPr>
          </w:p>
          <w:p>
            <w:pPr>
              <w:pStyle w:val="21"/>
              <w:rPr>
                <w:sz w:val="28"/>
              </w:rPr>
            </w:pPr>
          </w:p>
          <w:p>
            <w:pPr>
              <w:pStyle w:val="21"/>
              <w:rPr>
                <w:sz w:val="28"/>
              </w:rPr>
            </w:pPr>
          </w:p>
          <w:p>
            <w:pPr>
              <w:pStyle w:val="21"/>
              <w:spacing w:before="198"/>
              <w:ind w:left="4"/>
              <w:rPr>
                <w:sz w:val="28"/>
              </w:rPr>
            </w:pPr>
            <w:r>
              <w:rPr>
                <w:w w:val="100"/>
                <w:sz w:val="28"/>
              </w:rPr>
              <w:t>月</w:t>
            </w:r>
          </w:p>
        </w:tc>
        <w:tc>
          <w:tcPr>
            <w:tcW w:w="1929" w:type="dxa"/>
            <w:gridSpan w:val="2"/>
            <w:tcBorders>
              <w:left w:val="nil"/>
            </w:tcBorders>
          </w:tcPr>
          <w:p>
            <w:pPr>
              <w:pStyle w:val="21"/>
              <w:rPr>
                <w:sz w:val="28"/>
              </w:rPr>
            </w:pPr>
          </w:p>
          <w:p>
            <w:pPr>
              <w:pStyle w:val="21"/>
              <w:rPr>
                <w:sz w:val="28"/>
              </w:rPr>
            </w:pPr>
          </w:p>
          <w:p>
            <w:pPr>
              <w:pStyle w:val="21"/>
              <w:spacing w:before="12"/>
              <w:rPr>
                <w:sz w:val="28"/>
              </w:rPr>
            </w:pPr>
          </w:p>
          <w:p>
            <w:pPr>
              <w:pStyle w:val="21"/>
              <w:spacing w:line="364" w:lineRule="auto"/>
              <w:ind w:left="421" w:right="379"/>
              <w:rPr>
                <w:sz w:val="28"/>
              </w:rPr>
            </w:pPr>
            <w:r>
              <w:rPr>
                <w:sz w:val="28"/>
              </w:rPr>
              <w:t>单位盖章日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2722" w:hRule="atLeast"/>
        </w:trPr>
        <w:tc>
          <w:tcPr>
            <w:tcW w:w="5894" w:type="dxa"/>
            <w:gridSpan w:val="7"/>
            <w:tcBorders>
              <w:right w:val="nil"/>
            </w:tcBorders>
          </w:tcPr>
          <w:p>
            <w:pPr>
              <w:pStyle w:val="21"/>
              <w:spacing w:before="4"/>
              <w:ind w:left="107"/>
              <w:rPr>
                <w:sz w:val="28"/>
              </w:rPr>
            </w:pPr>
            <w:r>
              <w:rPr>
                <w:sz w:val="28"/>
              </w:rPr>
              <w:t>（设计单位的意见）</w:t>
            </w:r>
          </w:p>
          <w:p>
            <w:pPr>
              <w:pStyle w:val="21"/>
              <w:rPr>
                <w:sz w:val="28"/>
              </w:rPr>
            </w:pPr>
          </w:p>
          <w:p>
            <w:pPr>
              <w:pStyle w:val="21"/>
              <w:spacing w:before="10"/>
              <w:rPr>
                <w:sz w:val="28"/>
              </w:rPr>
            </w:pPr>
          </w:p>
          <w:p>
            <w:pPr>
              <w:pStyle w:val="21"/>
              <w:spacing w:before="1"/>
              <w:ind w:left="1413" w:right="-15"/>
              <w:rPr>
                <w:sz w:val="28"/>
              </w:rPr>
            </w:pPr>
            <w:r>
              <w:rPr>
                <w:spacing w:val="-3"/>
                <w:sz w:val="28"/>
              </w:rPr>
              <w:t>设计单位法人代表或授权人</w:t>
            </w:r>
            <w:r>
              <w:rPr>
                <w:sz w:val="28"/>
              </w:rPr>
              <w:t>（</w:t>
            </w:r>
            <w:r>
              <w:rPr>
                <w:spacing w:val="-2"/>
                <w:sz w:val="28"/>
              </w:rPr>
              <w:t>签字</w:t>
            </w:r>
            <w:r>
              <w:rPr>
                <w:sz w:val="28"/>
              </w:rPr>
              <w:t>）</w:t>
            </w:r>
          </w:p>
          <w:p>
            <w:pPr>
              <w:pStyle w:val="21"/>
              <w:rPr>
                <w:sz w:val="28"/>
              </w:rPr>
            </w:pPr>
          </w:p>
          <w:p>
            <w:pPr>
              <w:pStyle w:val="21"/>
              <w:rPr>
                <w:sz w:val="29"/>
              </w:rPr>
            </w:pPr>
          </w:p>
          <w:p>
            <w:pPr>
              <w:pStyle w:val="21"/>
              <w:ind w:right="832"/>
              <w:jc w:val="right"/>
              <w:rPr>
                <w:sz w:val="28"/>
              </w:rPr>
            </w:pPr>
            <w:r>
              <w:rPr>
                <w:w w:val="100"/>
                <w:sz w:val="28"/>
              </w:rPr>
              <w:t>年</w:t>
            </w:r>
          </w:p>
        </w:tc>
        <w:tc>
          <w:tcPr>
            <w:tcW w:w="699" w:type="dxa"/>
            <w:gridSpan w:val="3"/>
            <w:tcBorders>
              <w:left w:val="nil"/>
              <w:right w:val="nil"/>
            </w:tcBorders>
          </w:tcPr>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spacing w:before="2"/>
              <w:rPr>
                <w:sz w:val="30"/>
              </w:rPr>
            </w:pPr>
          </w:p>
          <w:p>
            <w:pPr>
              <w:pStyle w:val="21"/>
              <w:ind w:left="5"/>
              <w:rPr>
                <w:sz w:val="28"/>
              </w:rPr>
            </w:pPr>
            <w:r>
              <w:rPr>
                <w:w w:val="100"/>
                <w:sz w:val="28"/>
              </w:rPr>
              <w:t>月</w:t>
            </w:r>
          </w:p>
        </w:tc>
        <w:tc>
          <w:tcPr>
            <w:tcW w:w="1927" w:type="dxa"/>
            <w:gridSpan w:val="2"/>
            <w:tcBorders>
              <w:left w:val="nil"/>
            </w:tcBorders>
          </w:tcPr>
          <w:p>
            <w:pPr>
              <w:pStyle w:val="21"/>
              <w:rPr>
                <w:sz w:val="28"/>
              </w:rPr>
            </w:pPr>
          </w:p>
          <w:p>
            <w:pPr>
              <w:pStyle w:val="21"/>
              <w:rPr>
                <w:sz w:val="28"/>
              </w:rPr>
            </w:pPr>
          </w:p>
          <w:p>
            <w:pPr>
              <w:pStyle w:val="21"/>
              <w:spacing w:before="2"/>
              <w:rPr>
                <w:sz w:val="29"/>
              </w:rPr>
            </w:pPr>
          </w:p>
          <w:p>
            <w:pPr>
              <w:pStyle w:val="21"/>
              <w:ind w:left="424"/>
              <w:rPr>
                <w:sz w:val="28"/>
              </w:rPr>
            </w:pPr>
            <w:r>
              <w:rPr>
                <w:sz w:val="28"/>
              </w:rPr>
              <w:t>单位盖章</w:t>
            </w:r>
          </w:p>
          <w:p>
            <w:pPr>
              <w:pStyle w:val="21"/>
              <w:rPr>
                <w:sz w:val="28"/>
              </w:rPr>
            </w:pPr>
          </w:p>
          <w:p>
            <w:pPr>
              <w:pStyle w:val="21"/>
              <w:rPr>
                <w:sz w:val="29"/>
              </w:rPr>
            </w:pPr>
          </w:p>
          <w:p>
            <w:pPr>
              <w:pStyle w:val="21"/>
              <w:ind w:left="285"/>
              <w:rPr>
                <w:sz w:val="28"/>
              </w:rPr>
            </w:pPr>
            <w:r>
              <w:rPr>
                <w:w w:val="100"/>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269" w:hRule="atLeast"/>
        </w:trPr>
        <w:tc>
          <w:tcPr>
            <w:tcW w:w="4704" w:type="dxa"/>
            <w:gridSpan w:val="4"/>
            <w:tcBorders>
              <w:right w:val="nil"/>
            </w:tcBorders>
          </w:tcPr>
          <w:p>
            <w:pPr>
              <w:pStyle w:val="21"/>
              <w:spacing w:before="2"/>
              <w:ind w:left="107"/>
              <w:rPr>
                <w:sz w:val="28"/>
              </w:rPr>
            </w:pPr>
            <w:r>
              <w:rPr>
                <w:sz w:val="28"/>
              </w:rPr>
              <w:t>（项目法人的意见）</w:t>
            </w:r>
          </w:p>
          <w:p>
            <w:pPr>
              <w:pStyle w:val="21"/>
              <w:rPr>
                <w:sz w:val="28"/>
              </w:rPr>
            </w:pPr>
          </w:p>
          <w:p>
            <w:pPr>
              <w:pStyle w:val="21"/>
              <w:rPr>
                <w:sz w:val="28"/>
              </w:rPr>
            </w:pPr>
          </w:p>
          <w:p>
            <w:pPr>
              <w:pStyle w:val="21"/>
              <w:rPr>
                <w:sz w:val="28"/>
              </w:rPr>
            </w:pPr>
          </w:p>
          <w:p>
            <w:pPr>
              <w:pStyle w:val="21"/>
              <w:spacing w:before="199"/>
              <w:ind w:left="573"/>
              <w:rPr>
                <w:sz w:val="28"/>
              </w:rPr>
            </w:pPr>
            <w:r>
              <w:rPr>
                <w:sz w:val="28"/>
              </w:rPr>
              <w:t>项目法人代表或授权人（签字）</w:t>
            </w:r>
          </w:p>
        </w:tc>
        <w:tc>
          <w:tcPr>
            <w:tcW w:w="1190" w:type="dxa"/>
            <w:gridSpan w:val="3"/>
            <w:tcBorders>
              <w:left w:val="nil"/>
              <w:right w:val="nil"/>
            </w:tcBorders>
          </w:tcPr>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spacing w:before="215"/>
              <w:ind w:left="213"/>
              <w:rPr>
                <w:sz w:val="28"/>
              </w:rPr>
            </w:pPr>
            <w:r>
              <w:rPr>
                <w:w w:val="100"/>
                <w:sz w:val="28"/>
              </w:rPr>
              <w:t>年</w:t>
            </w:r>
          </w:p>
        </w:tc>
        <w:tc>
          <w:tcPr>
            <w:tcW w:w="699" w:type="dxa"/>
            <w:gridSpan w:val="3"/>
            <w:tcBorders>
              <w:left w:val="nil"/>
              <w:right w:val="nil"/>
            </w:tcBorders>
          </w:tcPr>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rPr>
                <w:sz w:val="28"/>
              </w:rPr>
            </w:pPr>
          </w:p>
          <w:p>
            <w:pPr>
              <w:pStyle w:val="21"/>
              <w:spacing w:before="215"/>
              <w:ind w:left="144"/>
              <w:rPr>
                <w:sz w:val="28"/>
              </w:rPr>
            </w:pPr>
            <w:r>
              <w:rPr>
                <w:w w:val="100"/>
                <w:sz w:val="28"/>
              </w:rPr>
              <w:t>月</w:t>
            </w:r>
          </w:p>
        </w:tc>
        <w:tc>
          <w:tcPr>
            <w:tcW w:w="1927" w:type="dxa"/>
            <w:gridSpan w:val="2"/>
            <w:tcBorders>
              <w:left w:val="nil"/>
            </w:tcBorders>
          </w:tcPr>
          <w:p>
            <w:pPr>
              <w:pStyle w:val="21"/>
              <w:rPr>
                <w:sz w:val="28"/>
              </w:rPr>
            </w:pPr>
          </w:p>
          <w:p>
            <w:pPr>
              <w:pStyle w:val="21"/>
              <w:rPr>
                <w:sz w:val="28"/>
              </w:rPr>
            </w:pPr>
          </w:p>
          <w:p>
            <w:pPr>
              <w:pStyle w:val="21"/>
              <w:rPr>
                <w:sz w:val="28"/>
              </w:rPr>
            </w:pPr>
          </w:p>
          <w:p>
            <w:pPr>
              <w:pStyle w:val="21"/>
              <w:rPr>
                <w:sz w:val="28"/>
              </w:rPr>
            </w:pPr>
          </w:p>
          <w:p>
            <w:pPr>
              <w:pStyle w:val="21"/>
              <w:spacing w:before="201"/>
              <w:ind w:left="424"/>
              <w:rPr>
                <w:sz w:val="28"/>
              </w:rPr>
            </w:pPr>
            <w:r>
              <w:rPr>
                <w:sz w:val="28"/>
              </w:rPr>
              <w:t>单位盖章</w:t>
            </w:r>
          </w:p>
          <w:p>
            <w:pPr>
              <w:pStyle w:val="21"/>
              <w:rPr>
                <w:sz w:val="28"/>
              </w:rPr>
            </w:pPr>
          </w:p>
          <w:p>
            <w:pPr>
              <w:pStyle w:val="21"/>
              <w:spacing w:before="1"/>
              <w:rPr>
                <w:sz w:val="29"/>
              </w:rPr>
            </w:pPr>
          </w:p>
          <w:p>
            <w:pPr>
              <w:pStyle w:val="21"/>
              <w:ind w:left="424"/>
              <w:rPr>
                <w:sz w:val="28"/>
              </w:rPr>
            </w:pPr>
            <w:r>
              <w:rPr>
                <w:w w:val="100"/>
                <w:sz w:val="28"/>
              </w:rPr>
              <w:t>日</w:t>
            </w:r>
          </w:p>
        </w:tc>
      </w:tr>
    </w:tbl>
    <w:p>
      <w:pPr>
        <w:pStyle w:val="6"/>
        <w:numPr>
          <w:ilvl w:val="0"/>
          <w:numId w:val="0"/>
        </w:numPr>
        <w:ind w:leftChars="0" w:right="0" w:rightChars="0"/>
        <w:rPr>
          <w:rFonts w:hint="eastAsia"/>
          <w:lang w:val="en-US" w:eastAsia="zh-CN"/>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pStyle w:val="20"/>
        <w:numPr>
          <w:ilvl w:val="0"/>
          <w:numId w:val="0"/>
        </w:numPr>
        <w:tabs>
          <w:tab w:val="left" w:pos="2164"/>
        </w:tabs>
        <w:spacing w:before="44" w:after="0" w:line="240" w:lineRule="auto"/>
        <w:ind w:right="0" w:rightChars="0"/>
        <w:jc w:val="left"/>
        <w:rPr>
          <w:sz w:val="28"/>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b/>
          <w:bCs/>
          <w:spacing w:val="-2"/>
          <w:sz w:val="28"/>
          <w:lang w:val="en-US" w:eastAsia="zh-CN"/>
        </w:rPr>
      </w:pPr>
      <w:r>
        <w:rPr>
          <w:rFonts w:hint="eastAsia"/>
          <w:b/>
          <w:bCs/>
          <w:spacing w:val="-2"/>
          <w:sz w:val="28"/>
          <w:lang w:val="en-US" w:eastAsia="zh-CN"/>
        </w:rPr>
        <w:t>5.3 剩余产值报送</w:t>
      </w:r>
      <w:bookmarkStart w:id="239" w:name="5.3.1 剩余产值报送要求"/>
      <w:bookmarkEnd w:id="239"/>
      <w:bookmarkStart w:id="240" w:name="5.3.1 剩余产值报送要求"/>
      <w:bookmarkEnd w:id="240"/>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5.3.1 剩余产值报送要求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5.3.1.1 工程竣工前，项目部及时将剩余产值上报。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5.3.1.2 项目部汇总整个施工期间所报的施工产值，并和合同总价进行对比分析，查找和合同总价不同的原因。</w:t>
      </w:r>
      <w:bookmarkStart w:id="241" w:name="5.3.2剩余产值报送流程"/>
      <w:bookmarkEnd w:id="241"/>
      <w:bookmarkStart w:id="242" w:name="5.3.2剩余产值报送流程"/>
      <w:bookmarkEnd w:id="242"/>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5.3.2 剩余产值报送流程</w:t>
      </w:r>
    </w:p>
    <w:p>
      <w:pPr>
        <w:pStyle w:val="8"/>
        <w:spacing w:before="1"/>
        <w:rPr>
          <w:sz w:val="23"/>
        </w:rPr>
      </w:pPr>
      <w:r>
        <w:pict>
          <v:group id="_x0000_s2085" o:spid="_x0000_s2085" o:spt="203" style="position:absolute;left:0pt;margin-left:252.7pt;margin-top:25.25pt;height:22.75pt;width:148.25pt;mso-position-horizontal-relative:page;mso-wrap-distance-bottom:0pt;mso-wrap-distance-top:0pt;z-index:-251646976;mso-width-relative:page;mso-height-relative:page;" coordorigin="4773,335" coordsize="2965,455">
            <o:lock v:ext="edit"/>
            <v:shape id="_x0000_s2086" o:spid="_x0000_s2086" style="position:absolute;left:4772;top:335;height:455;width:2965;" fillcolor="#000000" filled="t" stroked="f" coordorigin="4773,335" coordsize="2965,455" path="m7738,790l4773,790,4773,335,7738,335,7738,343,4788,343,4780,350,4788,350,4788,775,4780,775,4788,783,7738,783,7738,790xm4788,350l4780,350,4788,343,4788,350xm7723,350l4788,350,4788,343,7723,343,7723,350xm7723,783l7723,343,7730,350,7738,350,7738,775,7730,775,7723,783xm7738,350l7730,350,7723,343,7738,343,7738,350xm4788,783l4780,775,4788,775,4788,783xm7723,783l4788,783,4788,775,7723,775,7723,783xm7738,783l7723,783,7730,775,7738,775,7738,783xe">
              <v:path arrowok="t"/>
              <v:fill on="t" focussize="0,0"/>
              <v:stroke on="f"/>
              <v:imagedata o:title=""/>
              <o:lock v:ext="edit"/>
            </v:shape>
            <v:shape id="_x0000_s2087" o:spid="_x0000_s2087" o:spt="202" type="#_x0000_t202" style="position:absolute;left:4772;top:335;height:455;width:2965;" filled="f" stroked="f" coordsize="21600,21600">
              <v:path/>
              <v:fill on="f" focussize="0,0"/>
              <v:stroke on="f" joinstyle="miter"/>
              <v:imagedata o:title=""/>
              <o:lock v:ext="edit"/>
              <v:textbox inset="0mm,0mm,0mm,0mm">
                <w:txbxContent>
                  <w:p>
                    <w:pPr>
                      <w:spacing w:before="108"/>
                      <w:ind w:left="327" w:right="0" w:firstLine="0"/>
                      <w:jc w:val="left"/>
                      <w:rPr>
                        <w:sz w:val="21"/>
                      </w:rPr>
                    </w:pPr>
                    <w:r>
                      <w:rPr>
                        <w:sz w:val="21"/>
                      </w:rPr>
                      <w:t>项目部梳理项目未报产值</w:t>
                    </w:r>
                  </w:p>
                </w:txbxContent>
              </v:textbox>
            </v:shape>
            <w10:wrap type="topAndBottom"/>
          </v:group>
        </w:pict>
      </w:r>
    </w:p>
    <w:p>
      <w:pPr>
        <w:pStyle w:val="8"/>
        <w:rPr>
          <w:sz w:val="4"/>
        </w:rPr>
      </w:pPr>
    </w:p>
    <w:p>
      <w:pPr>
        <w:pStyle w:val="8"/>
        <w:rPr>
          <w:sz w:val="20"/>
        </w:rPr>
      </w:pPr>
      <w:bookmarkStart w:id="243" w:name="5.3.3 关键控制点说明"/>
      <w:bookmarkEnd w:id="243"/>
      <w:bookmarkStart w:id="244" w:name="5.3.3 关键控制点说明"/>
      <w:bookmarkEnd w:id="244"/>
      <w:r>
        <w:rPr>
          <w:rFonts w:hint="eastAsia"/>
          <w:sz w:val="20"/>
          <w:lang w:val="en-US" w:eastAsia="zh-CN"/>
        </w:rPr>
        <w:t xml:space="preserve">                  </w:t>
      </w:r>
      <w:r>
        <w:rPr>
          <w:sz w:val="20"/>
        </w:rPr>
        <mc:AlternateContent>
          <mc:Choice Requires="wpg">
            <w:drawing>
              <wp:inline distT="0" distB="0" distL="114300" distR="114300">
                <wp:extent cx="3780790" cy="2408555"/>
                <wp:effectExtent l="0" t="0" r="10160" b="10795"/>
                <wp:docPr id="243" name="组合 528"/>
                <wp:cNvGraphicFramePr/>
                <a:graphic xmlns:a="http://schemas.openxmlformats.org/drawingml/2006/main">
                  <a:graphicData uri="http://schemas.microsoft.com/office/word/2010/wordprocessingGroup">
                    <wpg:wgp>
                      <wpg:cNvGrpSpPr/>
                      <wpg:grpSpPr>
                        <a:xfrm>
                          <a:off x="0" y="0"/>
                          <a:ext cx="3780790" cy="2408555"/>
                          <a:chOff x="-978" y="0"/>
                          <a:chExt cx="5954" cy="3793"/>
                        </a:xfrm>
                      </wpg:grpSpPr>
                      <wps:wsp>
                        <wps:cNvPr id="236" name="任意多边形 529"/>
                        <wps:cNvSpPr/>
                        <wps:spPr>
                          <a:xfrm>
                            <a:off x="-978" y="0"/>
                            <a:ext cx="5954" cy="3793"/>
                          </a:xfrm>
                          <a:custGeom>
                            <a:avLst/>
                            <a:gdLst/>
                            <a:ahLst/>
                            <a:cxnLst/>
                            <a:pathLst>
                              <a:path w="4313" h="3793">
                                <a:moveTo>
                                  <a:pt x="2365" y="3264"/>
                                </a:moveTo>
                                <a:lnTo>
                                  <a:pt x="2364" y="3261"/>
                                </a:lnTo>
                                <a:lnTo>
                                  <a:pt x="2363" y="3259"/>
                                </a:lnTo>
                                <a:lnTo>
                                  <a:pt x="2360" y="3258"/>
                                </a:lnTo>
                                <a:lnTo>
                                  <a:pt x="2358" y="3258"/>
                                </a:lnTo>
                                <a:lnTo>
                                  <a:pt x="2355" y="3258"/>
                                </a:lnTo>
                                <a:lnTo>
                                  <a:pt x="2353" y="3259"/>
                                </a:lnTo>
                                <a:lnTo>
                                  <a:pt x="2351" y="3261"/>
                                </a:lnTo>
                                <a:lnTo>
                                  <a:pt x="2339" y="3282"/>
                                </a:lnTo>
                                <a:lnTo>
                                  <a:pt x="2339" y="2805"/>
                                </a:lnTo>
                                <a:lnTo>
                                  <a:pt x="2324" y="2805"/>
                                </a:lnTo>
                                <a:lnTo>
                                  <a:pt x="2324" y="3282"/>
                                </a:lnTo>
                                <a:lnTo>
                                  <a:pt x="2312" y="3261"/>
                                </a:lnTo>
                                <a:lnTo>
                                  <a:pt x="2310" y="3259"/>
                                </a:lnTo>
                                <a:lnTo>
                                  <a:pt x="2308" y="3258"/>
                                </a:lnTo>
                                <a:lnTo>
                                  <a:pt x="2305" y="3258"/>
                                </a:lnTo>
                                <a:lnTo>
                                  <a:pt x="2303" y="3258"/>
                                </a:lnTo>
                                <a:lnTo>
                                  <a:pt x="2300" y="3259"/>
                                </a:lnTo>
                                <a:lnTo>
                                  <a:pt x="2299" y="3261"/>
                                </a:lnTo>
                                <a:lnTo>
                                  <a:pt x="2298" y="3264"/>
                                </a:lnTo>
                                <a:lnTo>
                                  <a:pt x="2298" y="3266"/>
                                </a:lnTo>
                                <a:lnTo>
                                  <a:pt x="2299" y="3269"/>
                                </a:lnTo>
                                <a:lnTo>
                                  <a:pt x="2332" y="3325"/>
                                </a:lnTo>
                                <a:lnTo>
                                  <a:pt x="2340" y="3310"/>
                                </a:lnTo>
                                <a:lnTo>
                                  <a:pt x="2364" y="3269"/>
                                </a:lnTo>
                                <a:lnTo>
                                  <a:pt x="2365" y="3266"/>
                                </a:lnTo>
                                <a:lnTo>
                                  <a:pt x="2365" y="3264"/>
                                </a:lnTo>
                                <a:close/>
                                <a:moveTo>
                                  <a:pt x="3654" y="441"/>
                                </a:moveTo>
                                <a:lnTo>
                                  <a:pt x="3639" y="441"/>
                                </a:lnTo>
                                <a:lnTo>
                                  <a:pt x="3639" y="456"/>
                                </a:lnTo>
                                <a:lnTo>
                                  <a:pt x="3639" y="880"/>
                                </a:lnTo>
                                <a:lnTo>
                                  <a:pt x="1034" y="880"/>
                                </a:lnTo>
                                <a:lnTo>
                                  <a:pt x="1034" y="456"/>
                                </a:lnTo>
                                <a:lnTo>
                                  <a:pt x="2300" y="456"/>
                                </a:lnTo>
                                <a:lnTo>
                                  <a:pt x="2302" y="459"/>
                                </a:lnTo>
                                <a:lnTo>
                                  <a:pt x="2303" y="456"/>
                                </a:lnTo>
                                <a:lnTo>
                                  <a:pt x="3639" y="456"/>
                                </a:lnTo>
                                <a:lnTo>
                                  <a:pt x="3639" y="441"/>
                                </a:lnTo>
                                <a:lnTo>
                                  <a:pt x="2312" y="441"/>
                                </a:lnTo>
                                <a:lnTo>
                                  <a:pt x="2334" y="403"/>
                                </a:lnTo>
                                <a:lnTo>
                                  <a:pt x="2335" y="400"/>
                                </a:lnTo>
                                <a:lnTo>
                                  <a:pt x="2335" y="398"/>
                                </a:lnTo>
                                <a:lnTo>
                                  <a:pt x="2334" y="395"/>
                                </a:lnTo>
                                <a:lnTo>
                                  <a:pt x="2333" y="393"/>
                                </a:lnTo>
                                <a:lnTo>
                                  <a:pt x="2330" y="392"/>
                                </a:lnTo>
                                <a:lnTo>
                                  <a:pt x="2328" y="392"/>
                                </a:lnTo>
                                <a:lnTo>
                                  <a:pt x="2325" y="392"/>
                                </a:lnTo>
                                <a:lnTo>
                                  <a:pt x="2323" y="393"/>
                                </a:lnTo>
                                <a:lnTo>
                                  <a:pt x="2321" y="395"/>
                                </a:lnTo>
                                <a:lnTo>
                                  <a:pt x="2309" y="416"/>
                                </a:lnTo>
                                <a:lnTo>
                                  <a:pt x="2309" y="0"/>
                                </a:lnTo>
                                <a:lnTo>
                                  <a:pt x="2294" y="0"/>
                                </a:lnTo>
                                <a:lnTo>
                                  <a:pt x="2294" y="416"/>
                                </a:lnTo>
                                <a:lnTo>
                                  <a:pt x="2282" y="395"/>
                                </a:lnTo>
                                <a:lnTo>
                                  <a:pt x="2280" y="393"/>
                                </a:lnTo>
                                <a:lnTo>
                                  <a:pt x="2278" y="392"/>
                                </a:lnTo>
                                <a:lnTo>
                                  <a:pt x="2275" y="392"/>
                                </a:lnTo>
                                <a:lnTo>
                                  <a:pt x="2273" y="392"/>
                                </a:lnTo>
                                <a:lnTo>
                                  <a:pt x="2270" y="393"/>
                                </a:lnTo>
                                <a:lnTo>
                                  <a:pt x="2269" y="395"/>
                                </a:lnTo>
                                <a:lnTo>
                                  <a:pt x="2268" y="398"/>
                                </a:lnTo>
                                <a:lnTo>
                                  <a:pt x="2268" y="400"/>
                                </a:lnTo>
                                <a:lnTo>
                                  <a:pt x="2269" y="403"/>
                                </a:lnTo>
                                <a:lnTo>
                                  <a:pt x="2291" y="441"/>
                                </a:lnTo>
                                <a:lnTo>
                                  <a:pt x="1019" y="441"/>
                                </a:lnTo>
                                <a:lnTo>
                                  <a:pt x="1019" y="895"/>
                                </a:lnTo>
                                <a:lnTo>
                                  <a:pt x="2329" y="895"/>
                                </a:lnTo>
                                <a:lnTo>
                                  <a:pt x="2327" y="1283"/>
                                </a:lnTo>
                                <a:lnTo>
                                  <a:pt x="2327" y="1308"/>
                                </a:lnTo>
                                <a:lnTo>
                                  <a:pt x="2327" y="1308"/>
                                </a:lnTo>
                                <a:lnTo>
                                  <a:pt x="2315" y="1287"/>
                                </a:lnTo>
                                <a:lnTo>
                                  <a:pt x="2313" y="1285"/>
                                </a:lnTo>
                                <a:lnTo>
                                  <a:pt x="2311" y="1284"/>
                                </a:lnTo>
                                <a:lnTo>
                                  <a:pt x="2309" y="1283"/>
                                </a:lnTo>
                                <a:lnTo>
                                  <a:pt x="2306" y="1284"/>
                                </a:lnTo>
                                <a:lnTo>
                                  <a:pt x="2304" y="1285"/>
                                </a:lnTo>
                                <a:lnTo>
                                  <a:pt x="2302" y="1287"/>
                                </a:lnTo>
                                <a:lnTo>
                                  <a:pt x="2301" y="1290"/>
                                </a:lnTo>
                                <a:lnTo>
                                  <a:pt x="2301" y="1293"/>
                                </a:lnTo>
                                <a:lnTo>
                                  <a:pt x="2302" y="1295"/>
                                </a:lnTo>
                                <a:lnTo>
                                  <a:pt x="2330" y="1343"/>
                                </a:lnTo>
                                <a:lnTo>
                                  <a:pt x="1017" y="1343"/>
                                </a:lnTo>
                                <a:lnTo>
                                  <a:pt x="1017" y="1798"/>
                                </a:lnTo>
                                <a:lnTo>
                                  <a:pt x="2327" y="1798"/>
                                </a:lnTo>
                                <a:lnTo>
                                  <a:pt x="2324" y="2259"/>
                                </a:lnTo>
                                <a:lnTo>
                                  <a:pt x="2324" y="2284"/>
                                </a:lnTo>
                                <a:lnTo>
                                  <a:pt x="2324" y="2284"/>
                                </a:lnTo>
                                <a:lnTo>
                                  <a:pt x="2312" y="2263"/>
                                </a:lnTo>
                                <a:lnTo>
                                  <a:pt x="2310" y="2261"/>
                                </a:lnTo>
                                <a:lnTo>
                                  <a:pt x="2308" y="2260"/>
                                </a:lnTo>
                                <a:lnTo>
                                  <a:pt x="2306" y="2259"/>
                                </a:lnTo>
                                <a:lnTo>
                                  <a:pt x="2303" y="2260"/>
                                </a:lnTo>
                                <a:lnTo>
                                  <a:pt x="2301" y="2261"/>
                                </a:lnTo>
                                <a:lnTo>
                                  <a:pt x="2299" y="2263"/>
                                </a:lnTo>
                                <a:lnTo>
                                  <a:pt x="2298" y="2266"/>
                                </a:lnTo>
                                <a:lnTo>
                                  <a:pt x="2298" y="2269"/>
                                </a:lnTo>
                                <a:lnTo>
                                  <a:pt x="2299" y="2271"/>
                                </a:lnTo>
                                <a:lnTo>
                                  <a:pt x="2327" y="2319"/>
                                </a:lnTo>
                                <a:lnTo>
                                  <a:pt x="1014" y="2319"/>
                                </a:lnTo>
                                <a:lnTo>
                                  <a:pt x="1014" y="2774"/>
                                </a:lnTo>
                                <a:lnTo>
                                  <a:pt x="3649" y="2774"/>
                                </a:lnTo>
                                <a:lnTo>
                                  <a:pt x="3649" y="2767"/>
                                </a:lnTo>
                                <a:lnTo>
                                  <a:pt x="3649" y="2759"/>
                                </a:lnTo>
                                <a:lnTo>
                                  <a:pt x="3649" y="2334"/>
                                </a:lnTo>
                                <a:lnTo>
                                  <a:pt x="3649" y="2327"/>
                                </a:lnTo>
                                <a:lnTo>
                                  <a:pt x="3649" y="2319"/>
                                </a:lnTo>
                                <a:lnTo>
                                  <a:pt x="3634" y="2319"/>
                                </a:lnTo>
                                <a:lnTo>
                                  <a:pt x="3634" y="2334"/>
                                </a:lnTo>
                                <a:lnTo>
                                  <a:pt x="3634" y="2759"/>
                                </a:lnTo>
                                <a:lnTo>
                                  <a:pt x="1029" y="2759"/>
                                </a:lnTo>
                                <a:lnTo>
                                  <a:pt x="1029" y="2334"/>
                                </a:lnTo>
                                <a:lnTo>
                                  <a:pt x="3634" y="2334"/>
                                </a:lnTo>
                                <a:lnTo>
                                  <a:pt x="3634" y="2319"/>
                                </a:lnTo>
                                <a:lnTo>
                                  <a:pt x="2336" y="2319"/>
                                </a:lnTo>
                                <a:lnTo>
                                  <a:pt x="2340" y="2312"/>
                                </a:lnTo>
                                <a:lnTo>
                                  <a:pt x="2365" y="2271"/>
                                </a:lnTo>
                                <a:lnTo>
                                  <a:pt x="2365" y="2269"/>
                                </a:lnTo>
                                <a:lnTo>
                                  <a:pt x="2365" y="2266"/>
                                </a:lnTo>
                                <a:lnTo>
                                  <a:pt x="2365" y="2264"/>
                                </a:lnTo>
                                <a:lnTo>
                                  <a:pt x="2363" y="2262"/>
                                </a:lnTo>
                                <a:lnTo>
                                  <a:pt x="2361" y="2260"/>
                                </a:lnTo>
                                <a:lnTo>
                                  <a:pt x="2358" y="2260"/>
                                </a:lnTo>
                                <a:lnTo>
                                  <a:pt x="2356" y="2260"/>
                                </a:lnTo>
                                <a:lnTo>
                                  <a:pt x="2353" y="2261"/>
                                </a:lnTo>
                                <a:lnTo>
                                  <a:pt x="2352" y="2263"/>
                                </a:lnTo>
                                <a:lnTo>
                                  <a:pt x="2339" y="2284"/>
                                </a:lnTo>
                                <a:lnTo>
                                  <a:pt x="2339" y="2308"/>
                                </a:lnTo>
                                <a:lnTo>
                                  <a:pt x="2339" y="2284"/>
                                </a:lnTo>
                                <a:lnTo>
                                  <a:pt x="2342" y="1798"/>
                                </a:lnTo>
                                <a:lnTo>
                                  <a:pt x="3652" y="1798"/>
                                </a:lnTo>
                                <a:lnTo>
                                  <a:pt x="3652" y="1791"/>
                                </a:lnTo>
                                <a:lnTo>
                                  <a:pt x="3652" y="1783"/>
                                </a:lnTo>
                                <a:lnTo>
                                  <a:pt x="3652" y="1358"/>
                                </a:lnTo>
                                <a:lnTo>
                                  <a:pt x="3652" y="1351"/>
                                </a:lnTo>
                                <a:lnTo>
                                  <a:pt x="3652" y="1343"/>
                                </a:lnTo>
                                <a:lnTo>
                                  <a:pt x="3637" y="1343"/>
                                </a:lnTo>
                                <a:lnTo>
                                  <a:pt x="3637" y="1358"/>
                                </a:lnTo>
                                <a:lnTo>
                                  <a:pt x="3637" y="1783"/>
                                </a:lnTo>
                                <a:lnTo>
                                  <a:pt x="1032" y="1783"/>
                                </a:lnTo>
                                <a:lnTo>
                                  <a:pt x="1032" y="1358"/>
                                </a:lnTo>
                                <a:lnTo>
                                  <a:pt x="3637" y="1358"/>
                                </a:lnTo>
                                <a:lnTo>
                                  <a:pt x="3637" y="1343"/>
                                </a:lnTo>
                                <a:lnTo>
                                  <a:pt x="2339" y="1343"/>
                                </a:lnTo>
                                <a:lnTo>
                                  <a:pt x="2343" y="1336"/>
                                </a:lnTo>
                                <a:lnTo>
                                  <a:pt x="2367" y="1295"/>
                                </a:lnTo>
                                <a:lnTo>
                                  <a:pt x="2368" y="1293"/>
                                </a:lnTo>
                                <a:lnTo>
                                  <a:pt x="2368" y="1290"/>
                                </a:lnTo>
                                <a:lnTo>
                                  <a:pt x="2368" y="1288"/>
                                </a:lnTo>
                                <a:lnTo>
                                  <a:pt x="2366" y="1286"/>
                                </a:lnTo>
                                <a:lnTo>
                                  <a:pt x="2364" y="1284"/>
                                </a:lnTo>
                                <a:lnTo>
                                  <a:pt x="2361" y="1284"/>
                                </a:lnTo>
                                <a:lnTo>
                                  <a:pt x="2359" y="1284"/>
                                </a:lnTo>
                                <a:lnTo>
                                  <a:pt x="2356" y="1285"/>
                                </a:lnTo>
                                <a:lnTo>
                                  <a:pt x="2355" y="1287"/>
                                </a:lnTo>
                                <a:lnTo>
                                  <a:pt x="2342" y="1308"/>
                                </a:lnTo>
                                <a:lnTo>
                                  <a:pt x="2342" y="1308"/>
                                </a:lnTo>
                                <a:lnTo>
                                  <a:pt x="2344" y="895"/>
                                </a:lnTo>
                                <a:lnTo>
                                  <a:pt x="3654" y="895"/>
                                </a:lnTo>
                                <a:lnTo>
                                  <a:pt x="3654" y="888"/>
                                </a:lnTo>
                                <a:lnTo>
                                  <a:pt x="3654" y="880"/>
                                </a:lnTo>
                                <a:lnTo>
                                  <a:pt x="3654" y="456"/>
                                </a:lnTo>
                                <a:lnTo>
                                  <a:pt x="3654" y="449"/>
                                </a:lnTo>
                                <a:lnTo>
                                  <a:pt x="3654" y="441"/>
                                </a:lnTo>
                                <a:close/>
                                <a:moveTo>
                                  <a:pt x="4313" y="3337"/>
                                </a:moveTo>
                                <a:lnTo>
                                  <a:pt x="4298" y="3337"/>
                                </a:lnTo>
                                <a:lnTo>
                                  <a:pt x="4298" y="3352"/>
                                </a:lnTo>
                                <a:lnTo>
                                  <a:pt x="4298" y="3777"/>
                                </a:lnTo>
                                <a:lnTo>
                                  <a:pt x="15" y="3777"/>
                                </a:lnTo>
                                <a:lnTo>
                                  <a:pt x="15" y="3352"/>
                                </a:lnTo>
                                <a:lnTo>
                                  <a:pt x="4298" y="3352"/>
                                </a:lnTo>
                                <a:lnTo>
                                  <a:pt x="4298" y="3337"/>
                                </a:lnTo>
                                <a:lnTo>
                                  <a:pt x="0" y="3337"/>
                                </a:lnTo>
                                <a:lnTo>
                                  <a:pt x="0" y="3792"/>
                                </a:lnTo>
                                <a:lnTo>
                                  <a:pt x="4313" y="3792"/>
                                </a:lnTo>
                                <a:lnTo>
                                  <a:pt x="4313" y="3785"/>
                                </a:lnTo>
                                <a:lnTo>
                                  <a:pt x="4313" y="3777"/>
                                </a:lnTo>
                                <a:lnTo>
                                  <a:pt x="4313" y="3352"/>
                                </a:lnTo>
                                <a:lnTo>
                                  <a:pt x="4313" y="3345"/>
                                </a:lnTo>
                                <a:lnTo>
                                  <a:pt x="4313" y="3337"/>
                                </a:lnTo>
                                <a:close/>
                              </a:path>
                            </a:pathLst>
                          </a:custGeom>
                          <a:solidFill>
                            <a:srgbClr val="000000"/>
                          </a:solidFill>
                          <a:ln>
                            <a:noFill/>
                          </a:ln>
                        </wps:spPr>
                        <wps:bodyPr upright="1"/>
                      </wps:wsp>
                      <wps:wsp>
                        <wps:cNvPr id="237" name="文本框 530"/>
                        <wps:cNvSpPr txBox="1"/>
                        <wps:spPr>
                          <a:xfrm>
                            <a:off x="1705" y="580"/>
                            <a:ext cx="1278" cy="209"/>
                          </a:xfrm>
                          <a:prstGeom prst="rect">
                            <a:avLst/>
                          </a:prstGeom>
                          <a:noFill/>
                          <a:ln>
                            <a:noFill/>
                          </a:ln>
                        </wps:spPr>
                        <wps:txbx>
                          <w:txbxContent>
                            <w:p>
                              <w:pPr>
                                <w:spacing w:before="0" w:line="209" w:lineRule="exact"/>
                                <w:ind w:left="0" w:right="0" w:firstLine="0"/>
                                <w:jc w:val="left"/>
                                <w:rPr>
                                  <w:sz w:val="21"/>
                                </w:rPr>
                              </w:pPr>
                              <w:r>
                                <w:rPr>
                                  <w:sz w:val="21"/>
                                </w:rPr>
                                <w:t>项目经理审核</w:t>
                              </w:r>
                            </w:p>
                          </w:txbxContent>
                        </wps:txbx>
                        <wps:bodyPr lIns="0" tIns="0" rIns="0" bIns="0" upright="1"/>
                      </wps:wsp>
                      <wps:wsp>
                        <wps:cNvPr id="238" name="文本框 531"/>
                        <wps:cNvSpPr txBox="1"/>
                        <wps:spPr>
                          <a:xfrm>
                            <a:off x="1179" y="1454"/>
                            <a:ext cx="2690" cy="237"/>
                          </a:xfrm>
                          <a:prstGeom prst="rect">
                            <a:avLst/>
                          </a:prstGeom>
                          <a:noFill/>
                          <a:ln>
                            <a:noFill/>
                          </a:ln>
                        </wps:spPr>
                        <wps:txbx>
                          <w:txbxContent>
                            <w:p>
                              <w:pPr>
                                <w:spacing w:before="0" w:line="209" w:lineRule="exact"/>
                                <w:ind w:left="0" w:right="0" w:firstLine="0"/>
                                <w:jc w:val="left"/>
                                <w:rPr>
                                  <w:sz w:val="21"/>
                                </w:rPr>
                              </w:pPr>
                              <w:r>
                                <w:rPr>
                                  <w:rFonts w:hint="eastAsia"/>
                                  <w:sz w:val="21"/>
                                  <w:lang w:val="en-US" w:eastAsia="zh-CN"/>
                                </w:rPr>
                                <w:t>所属单位</w:t>
                              </w:r>
                              <w:r>
                                <w:rPr>
                                  <w:sz w:val="21"/>
                                </w:rPr>
                                <w:t>分管生产领导审核</w:t>
                              </w:r>
                            </w:p>
                          </w:txbxContent>
                        </wps:txbx>
                        <wps:bodyPr lIns="0" tIns="0" rIns="0" bIns="0" upright="1"/>
                      </wps:wsp>
                      <wps:wsp>
                        <wps:cNvPr id="239" name="文本框 532"/>
                        <wps:cNvSpPr txBox="1"/>
                        <wps:spPr>
                          <a:xfrm>
                            <a:off x="954" y="2416"/>
                            <a:ext cx="2384" cy="238"/>
                          </a:xfrm>
                          <a:prstGeom prst="rect">
                            <a:avLst/>
                          </a:prstGeom>
                          <a:noFill/>
                          <a:ln>
                            <a:noFill/>
                          </a:ln>
                        </wps:spPr>
                        <wps:txbx>
                          <w:txbxContent>
                            <w:p>
                              <w:pPr>
                                <w:spacing w:before="0" w:line="209" w:lineRule="exact"/>
                                <w:ind w:left="0" w:right="0" w:firstLine="0"/>
                                <w:jc w:val="left"/>
                                <w:rPr>
                                  <w:sz w:val="21"/>
                                </w:rPr>
                              </w:pPr>
                              <w:r>
                                <w:rPr>
                                  <w:sz w:val="21"/>
                                </w:rPr>
                                <w:t>公司</w:t>
                              </w:r>
                              <w:r>
                                <w:rPr>
                                  <w:rFonts w:hint="eastAsia"/>
                                  <w:sz w:val="21"/>
                                  <w:lang w:val="en-US" w:eastAsia="zh-CN"/>
                                </w:rPr>
                                <w:t>项目管理中心</w:t>
                              </w:r>
                              <w:r>
                                <w:rPr>
                                  <w:sz w:val="21"/>
                                </w:rPr>
                                <w:t>审核</w:t>
                              </w:r>
                            </w:p>
                          </w:txbxContent>
                        </wps:txbx>
                        <wps:bodyPr lIns="0" tIns="0" rIns="0" bIns="0" upright="1"/>
                      </wps:wsp>
                      <wps:wsp>
                        <wps:cNvPr id="240" name="文本框 533"/>
                        <wps:cNvSpPr txBox="1"/>
                        <wps:spPr>
                          <a:xfrm>
                            <a:off x="370" y="3477"/>
                            <a:ext cx="3589" cy="209"/>
                          </a:xfrm>
                          <a:prstGeom prst="rect">
                            <a:avLst/>
                          </a:prstGeom>
                          <a:noFill/>
                          <a:ln>
                            <a:noFill/>
                          </a:ln>
                        </wps:spPr>
                        <wps:txbx>
                          <w:txbxContent>
                            <w:p>
                              <w:pPr>
                                <w:spacing w:before="0" w:line="209" w:lineRule="exact"/>
                                <w:ind w:left="0" w:right="0" w:firstLine="0"/>
                                <w:jc w:val="left"/>
                                <w:rPr>
                                  <w:sz w:val="21"/>
                                </w:rPr>
                              </w:pPr>
                              <w:r>
                                <w:rPr>
                                  <w:sz w:val="21"/>
                                </w:rPr>
                                <w:t>通过造价调整或补报方式上报剩余产值</w:t>
                              </w:r>
                            </w:p>
                          </w:txbxContent>
                        </wps:txbx>
                        <wps:bodyPr lIns="0" tIns="0" rIns="0" bIns="0" upright="1"/>
                      </wps:wsp>
                    </wpg:wgp>
                  </a:graphicData>
                </a:graphic>
              </wp:inline>
            </w:drawing>
          </mc:Choice>
          <mc:Fallback>
            <w:pict>
              <v:group id="组合 528" o:spid="_x0000_s1026" o:spt="203" style="height:189.65pt;width:297.7pt;" coordorigin="-978,0" coordsize="5954,3793" o:gfxdata="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">
                <o:lock v:ext="edit" aspectratio="f"/>
                <v:shape id="任意多边形 529" o:spid="_x0000_s1026" o:spt="100" style="position:absolute;left:-978;top:0;height:3793;width:5954;" fillcolor="#000000" filled="t" stroked="f" coordsize="4313,3793" o:gfxdata="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01bW/&#10;AAAA3AAAAA8AAAAAAAAAAQAgAAAAIgAAAGRycy9kb3ducmV2LnhtbFBLAQIUABQAAAAIAIdO4kAz&#10;LwWeOwAAADkAAAAQAAAAAAAAAAEAIAAAAA4BAABkcnMvc2hhcGV4bWwueG1sUEsFBgAAAAAGAAYA&#10;WwEAALgDAAAAAA==&#10;" path="m2365,3264l2364,3261,2363,3259,2360,3258,2358,3258,2355,3258,2353,3259,2351,3261,2339,3282,2339,2805,2324,2805,2324,3282,2312,3261,2310,3259,2308,3258,2305,3258,2303,3258,2300,3259,2299,3261,2298,3264,2298,3266,2299,3269,2332,3325,2340,3310,2364,3269,2365,3266,2365,3264xm3654,441l3639,441,3639,456,3639,880,1034,880,1034,456,2300,456,2302,459,2303,456,3639,456,3639,441,2312,441,2334,403,2335,400,2335,398,2334,395,2333,393,2330,392,2328,392,2325,392,2323,393,2321,395,2309,416,2309,0,2294,0,2294,416,2282,395,2280,393,2278,392,2275,392,2273,392,2270,393,2269,395,2268,398,2268,400,2269,403,2291,441,1019,441,1019,895,2329,895,2327,1283,2327,1308,2327,1308,2315,1287,2313,1285,2311,1284,2309,1283,2306,1284,2304,1285,2302,1287,2301,1290,2301,1293,2302,1295,2330,1343,1017,1343,1017,1798,2327,1798,2324,2259,2324,2284,2324,2284,2312,2263,2310,2261,2308,2260,2306,2259,2303,2260,2301,2261,2299,2263,2298,2266,2298,2269,2299,2271,2327,2319,1014,2319,1014,2774,3649,2774,3649,2767,3649,2759,3649,2334,3649,2327,3649,2319,3634,2319,3634,2334,3634,2759,1029,2759,1029,2334,3634,2334,3634,2319,2336,2319,2340,2312,2365,2271,2365,2269,2365,2266,2365,2264,2363,2262,2361,2260,2358,2260,2356,2260,2353,2261,2352,2263,2339,2284,2339,2308,2339,2284,2342,1798,3652,1798,3652,1791,3652,1783,3652,1358,3652,1351,3652,1343,3637,1343,3637,1358,3637,1783,1032,1783,1032,1358,3637,1358,3637,1343,2339,1343,2343,1336,2367,1295,2368,1293,2368,1290,2368,1288,2366,1286,2364,1284,2361,1284,2359,1284,2356,1285,2355,1287,2342,1308,2342,1308,2344,895,3654,895,3654,888,3654,880,3654,456,3654,449,3654,441xm4313,3337l4298,3337,4298,3352,4298,3777,15,3777,15,3352,4298,3352,4298,3337,0,3337,0,3792,4313,3792,4313,3785,4313,3777,4313,3352,4313,3345,4313,3337xe">
                  <v:fill on="t" focussize="0,0"/>
                  <v:stroke on="f"/>
                  <v:imagedata o:title=""/>
                  <o:lock v:ext="edit" aspectratio="f"/>
                </v:shape>
                <v:shape id="文本框 530" o:spid="_x0000_s1026" o:spt="202" type="#_x0000_t202" style="position:absolute;left:1705;top:580;height:209;width:1278;"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项目经理审核</w:t>
                        </w:r>
                      </w:p>
                    </w:txbxContent>
                  </v:textbox>
                </v:shape>
                <v:shape id="文本框 531" o:spid="_x0000_s1026" o:spt="202" type="#_x0000_t202" style="position:absolute;left:1179;top:1454;height:237;width:2690;" filled="f" stroked="f" coordsize="21600,21600" o:gfxdata="UEsDBAoAAAAAAIdO4kAAAAAAAAAAAAAAAAAEAAAAZHJzL1BLAwQUAAAACACHTuJATL/xpbwAAADc&#10;AAAADwAAAGRycy9kb3ducmV2LnhtbEVPW2vCMBR+H/gfwhH2NhMd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8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rFonts w:hint="eastAsia"/>
                            <w:sz w:val="21"/>
                            <w:lang w:val="en-US" w:eastAsia="zh-CN"/>
                          </w:rPr>
                          <w:t>所属单位</w:t>
                        </w:r>
                        <w:r>
                          <w:rPr>
                            <w:sz w:val="21"/>
                          </w:rPr>
                          <w:t>分管生产领导审核</w:t>
                        </w:r>
                      </w:p>
                    </w:txbxContent>
                  </v:textbox>
                </v:shape>
                <v:shape id="文本框 532" o:spid="_x0000_s1026" o:spt="202" type="#_x0000_t202" style="position:absolute;left:954;top:2416;height:238;width:2384;" filled="f" stroked="f" coordsize="21600,21600" o:gfxdata="UEsDBAoAAAAAAIdO4kAAAAAAAAAAAAAAAAAEAAAAZHJzL1BLAwQUAAAACACHTuJAI/NUPr8AAADc&#10;AAAADwAAAGRycy9kb3ducmV2LnhtbEWPzWrDMBCE74W+g9hCb42UF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zVD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公司</w:t>
                        </w:r>
                        <w:r>
                          <w:rPr>
                            <w:rFonts w:hint="eastAsia"/>
                            <w:sz w:val="21"/>
                            <w:lang w:val="en-US" w:eastAsia="zh-CN"/>
                          </w:rPr>
                          <w:t>项目管理中心</w:t>
                        </w:r>
                        <w:r>
                          <w:rPr>
                            <w:sz w:val="21"/>
                          </w:rPr>
                          <w:t>审核</w:t>
                        </w:r>
                      </w:p>
                    </w:txbxContent>
                  </v:textbox>
                </v:shape>
                <v:shape id="文本框 533" o:spid="_x0000_s1026" o:spt="202" type="#_x0000_t202" style="position:absolute;left:370;top:3477;height:209;width:3589;" filled="f" stroked="f" coordsize="21600,21600" o:gfxdata="UEsDBAoAAAAAAIdO4kAAAAAAAAAAAAAAAAAEAAAAZHJzL1BLAwQUAAAACACHTuJA6s+O3rwAAADc&#10;AAAADwAAAGRycy9kb3ducmV2LnhtbEVPW2vCMBR+H/gfwhH2NhNl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Pjt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sz w:val="21"/>
                          </w:rPr>
                        </w:pPr>
                        <w:r>
                          <w:rPr>
                            <w:sz w:val="21"/>
                          </w:rPr>
                          <w:t>通过造价调整或补报方式上报剩余产值</w:t>
                        </w:r>
                      </w:p>
                    </w:txbxContent>
                  </v:textbox>
                </v:shape>
                <w10:wrap type="none"/>
                <w10:anchorlock/>
              </v:group>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5.3.3.1 工程竣工后，原则上上报产值与工程造价一致。工程造价因工程签证、合同外调整等因素变动的，需要调整工程造价后再上报产值。</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5.3.3.2 施工过程中存在争议的工程量先不予上报，待决算确认后一次性上报。</w:t>
      </w:r>
      <w:bookmarkStart w:id="245" w:name="5.3.4 流程所需表单"/>
      <w:bookmarkEnd w:id="245"/>
      <w:bookmarkStart w:id="246" w:name="5.3.4 流程所需表单"/>
      <w:bookmarkEnd w:id="246"/>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5.3.4 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5.3.4.1 工程造价调整表</w:t>
      </w:r>
    </w:p>
    <w:p>
      <w:pPr>
        <w:pStyle w:val="8"/>
        <w:spacing w:before="35"/>
        <w:ind w:left="833" w:right="1112"/>
        <w:jc w:val="center"/>
      </w:pPr>
      <w:r>
        <w:t>工程造价调整表</w:t>
      </w:r>
    </w:p>
    <w:p/>
    <w:tbl>
      <w:tblPr>
        <w:tblStyle w:val="14"/>
        <w:tblpPr w:leftFromText="180" w:rightFromText="180" w:vertAnchor="text" w:horzAnchor="page" w:tblpX="2081" w:tblpY="1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538"/>
        <w:gridCol w:w="1500"/>
        <w:gridCol w:w="2846"/>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33" w:type="dxa"/>
          </w:tcPr>
          <w:p>
            <w:pPr>
              <w:pStyle w:val="21"/>
              <w:spacing w:before="80"/>
              <w:ind w:left="225"/>
              <w:rPr>
                <w:sz w:val="24"/>
              </w:rPr>
            </w:pPr>
            <w:r>
              <w:rPr>
                <w:sz w:val="24"/>
              </w:rPr>
              <w:t>序号</w:t>
            </w:r>
          </w:p>
        </w:tc>
        <w:tc>
          <w:tcPr>
            <w:tcW w:w="1538" w:type="dxa"/>
          </w:tcPr>
          <w:p>
            <w:pPr>
              <w:pStyle w:val="21"/>
              <w:spacing w:before="80"/>
              <w:ind w:left="288"/>
              <w:rPr>
                <w:sz w:val="24"/>
              </w:rPr>
            </w:pPr>
            <w:r>
              <w:rPr>
                <w:sz w:val="24"/>
              </w:rPr>
              <w:t>工程名称</w:t>
            </w:r>
          </w:p>
        </w:tc>
        <w:tc>
          <w:tcPr>
            <w:tcW w:w="1500" w:type="dxa"/>
          </w:tcPr>
          <w:p>
            <w:pPr>
              <w:pStyle w:val="21"/>
              <w:spacing w:before="80"/>
              <w:ind w:left="269"/>
              <w:rPr>
                <w:sz w:val="24"/>
              </w:rPr>
            </w:pPr>
            <w:r>
              <w:rPr>
                <w:sz w:val="24"/>
              </w:rPr>
              <w:t>调整类型</w:t>
            </w:r>
          </w:p>
        </w:tc>
        <w:tc>
          <w:tcPr>
            <w:tcW w:w="2846" w:type="dxa"/>
          </w:tcPr>
          <w:p>
            <w:pPr>
              <w:pStyle w:val="21"/>
              <w:spacing w:before="80"/>
              <w:ind w:left="581"/>
              <w:rPr>
                <w:sz w:val="24"/>
              </w:rPr>
            </w:pPr>
            <w:r>
              <w:rPr>
                <w:sz w:val="24"/>
              </w:rPr>
              <w:t>调整内容及原因</w:t>
            </w:r>
          </w:p>
        </w:tc>
        <w:tc>
          <w:tcPr>
            <w:tcW w:w="1705" w:type="dxa"/>
          </w:tcPr>
          <w:p>
            <w:pPr>
              <w:pStyle w:val="21"/>
              <w:spacing w:before="80"/>
              <w:ind w:left="370"/>
              <w:rPr>
                <w:sz w:val="24"/>
              </w:rPr>
            </w:pPr>
            <w:r>
              <w:rPr>
                <w:sz w:val="24"/>
              </w:rPr>
              <w:t>调整价款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1538" w:type="dxa"/>
          </w:tcPr>
          <w:p>
            <w:pPr>
              <w:pStyle w:val="21"/>
              <w:rPr>
                <w:rFonts w:ascii="Times New Roman"/>
                <w:sz w:val="24"/>
              </w:rPr>
            </w:pPr>
          </w:p>
        </w:tc>
        <w:tc>
          <w:tcPr>
            <w:tcW w:w="1500" w:type="dxa"/>
          </w:tcPr>
          <w:p>
            <w:pPr>
              <w:pStyle w:val="21"/>
              <w:rPr>
                <w:rFonts w:ascii="Times New Roman"/>
                <w:sz w:val="24"/>
              </w:rPr>
            </w:pPr>
          </w:p>
        </w:tc>
        <w:tc>
          <w:tcPr>
            <w:tcW w:w="2846" w:type="dxa"/>
          </w:tcPr>
          <w:p>
            <w:pPr>
              <w:pStyle w:val="21"/>
              <w:rPr>
                <w:rFonts w:ascii="Times New Roman"/>
                <w:sz w:val="24"/>
              </w:rPr>
            </w:pPr>
          </w:p>
        </w:tc>
        <w:tc>
          <w:tcPr>
            <w:tcW w:w="170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1538" w:type="dxa"/>
          </w:tcPr>
          <w:p>
            <w:pPr>
              <w:pStyle w:val="21"/>
              <w:rPr>
                <w:rFonts w:ascii="Times New Roman"/>
                <w:sz w:val="24"/>
              </w:rPr>
            </w:pPr>
          </w:p>
        </w:tc>
        <w:tc>
          <w:tcPr>
            <w:tcW w:w="1500" w:type="dxa"/>
          </w:tcPr>
          <w:p>
            <w:pPr>
              <w:pStyle w:val="21"/>
              <w:rPr>
                <w:rFonts w:ascii="Times New Roman"/>
                <w:sz w:val="24"/>
              </w:rPr>
            </w:pPr>
          </w:p>
        </w:tc>
        <w:tc>
          <w:tcPr>
            <w:tcW w:w="2846" w:type="dxa"/>
          </w:tcPr>
          <w:p>
            <w:pPr>
              <w:pStyle w:val="21"/>
              <w:rPr>
                <w:rFonts w:ascii="Times New Roman"/>
                <w:sz w:val="24"/>
              </w:rPr>
            </w:pPr>
          </w:p>
        </w:tc>
        <w:tc>
          <w:tcPr>
            <w:tcW w:w="170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1538" w:type="dxa"/>
          </w:tcPr>
          <w:p>
            <w:pPr>
              <w:pStyle w:val="21"/>
              <w:rPr>
                <w:rFonts w:ascii="Times New Roman"/>
                <w:sz w:val="24"/>
              </w:rPr>
            </w:pPr>
          </w:p>
        </w:tc>
        <w:tc>
          <w:tcPr>
            <w:tcW w:w="1500" w:type="dxa"/>
          </w:tcPr>
          <w:p>
            <w:pPr>
              <w:pStyle w:val="21"/>
              <w:rPr>
                <w:rFonts w:ascii="Times New Roman"/>
                <w:sz w:val="24"/>
              </w:rPr>
            </w:pPr>
          </w:p>
        </w:tc>
        <w:tc>
          <w:tcPr>
            <w:tcW w:w="2846" w:type="dxa"/>
          </w:tcPr>
          <w:p>
            <w:pPr>
              <w:pStyle w:val="21"/>
              <w:rPr>
                <w:rFonts w:ascii="Times New Roman"/>
                <w:sz w:val="24"/>
              </w:rPr>
            </w:pPr>
          </w:p>
        </w:tc>
        <w:tc>
          <w:tcPr>
            <w:tcW w:w="1705"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1538" w:type="dxa"/>
          </w:tcPr>
          <w:p>
            <w:pPr>
              <w:pStyle w:val="21"/>
              <w:rPr>
                <w:rFonts w:ascii="Times New Roman"/>
                <w:sz w:val="24"/>
              </w:rPr>
            </w:pPr>
          </w:p>
        </w:tc>
        <w:tc>
          <w:tcPr>
            <w:tcW w:w="1500" w:type="dxa"/>
          </w:tcPr>
          <w:p>
            <w:pPr>
              <w:pStyle w:val="21"/>
              <w:rPr>
                <w:rFonts w:ascii="Times New Roman"/>
                <w:sz w:val="24"/>
              </w:rPr>
            </w:pPr>
          </w:p>
        </w:tc>
        <w:tc>
          <w:tcPr>
            <w:tcW w:w="2846" w:type="dxa"/>
          </w:tcPr>
          <w:p>
            <w:pPr>
              <w:pStyle w:val="21"/>
              <w:rPr>
                <w:rFonts w:ascii="Times New Roman"/>
                <w:sz w:val="24"/>
              </w:rPr>
            </w:pPr>
          </w:p>
        </w:tc>
        <w:tc>
          <w:tcPr>
            <w:tcW w:w="1705" w:type="dxa"/>
          </w:tcPr>
          <w:p>
            <w:pPr>
              <w:pStyle w:val="21"/>
              <w:rPr>
                <w:rFonts w:ascii="Times New Roman"/>
                <w:sz w:val="24"/>
              </w:rPr>
            </w:pPr>
          </w:p>
        </w:tc>
      </w:tr>
    </w:tbl>
    <w:p>
      <w:pPr>
        <w:pStyle w:val="8"/>
        <w:spacing w:before="4"/>
        <w:rPr>
          <w:sz w:val="10"/>
        </w:rPr>
      </w:pPr>
    </w:p>
    <w:p>
      <w:pPr>
        <w:spacing w:before="81"/>
        <w:ind w:left="1040" w:right="0" w:firstLine="0"/>
        <w:jc w:val="left"/>
        <w:rPr>
          <w:sz w:val="24"/>
        </w:rPr>
      </w:pPr>
      <w:r>
        <w:rPr>
          <w:sz w:val="24"/>
        </w:rPr>
        <w:t>说明:调整类型为签证调整、合同变更、合同外调整、中间结算调整等。</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2"/>
          <w:sz w:val="28"/>
          <w:lang w:val="en-US" w:eastAsia="zh-CN"/>
        </w:rPr>
      </w:pPr>
      <w:r>
        <w:rPr>
          <w:rFonts w:hint="eastAsia"/>
          <w:spacing w:val="-2"/>
          <w:sz w:val="28"/>
          <w:lang w:val="en-US" w:eastAsia="zh-CN"/>
        </w:rPr>
        <w:t>5.3.4.2 工程量补报表</w:t>
      </w:r>
    </w:p>
    <w:p>
      <w:pPr>
        <w:pStyle w:val="8"/>
        <w:spacing w:before="9"/>
        <w:rPr>
          <w:sz w:val="20"/>
        </w:rPr>
      </w:pPr>
    </w:p>
    <w:p>
      <w:pPr>
        <w:pStyle w:val="8"/>
        <w:ind w:left="835" w:right="1112"/>
        <w:jc w:val="center"/>
      </w:pPr>
      <w:r>
        <w:t>工程量补报表</w:t>
      </w:r>
    </w:p>
    <w:p/>
    <w:tbl>
      <w:tblPr>
        <w:tblStyle w:val="14"/>
        <w:tblpPr w:leftFromText="180" w:rightFromText="180" w:vertAnchor="text" w:horzAnchor="page" w:tblpX="1921" w:tblpY="10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2719"/>
        <w:gridCol w:w="2550"/>
        <w:gridCol w:w="22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33" w:type="dxa"/>
          </w:tcPr>
          <w:p>
            <w:pPr>
              <w:pStyle w:val="21"/>
              <w:spacing w:before="81"/>
              <w:ind w:left="225"/>
              <w:rPr>
                <w:sz w:val="24"/>
              </w:rPr>
            </w:pPr>
            <w:r>
              <w:rPr>
                <w:sz w:val="24"/>
              </w:rPr>
              <w:t>序号</w:t>
            </w:r>
          </w:p>
        </w:tc>
        <w:tc>
          <w:tcPr>
            <w:tcW w:w="2719" w:type="dxa"/>
          </w:tcPr>
          <w:p>
            <w:pPr>
              <w:pStyle w:val="21"/>
              <w:spacing w:before="81"/>
              <w:ind w:left="878"/>
              <w:rPr>
                <w:sz w:val="24"/>
              </w:rPr>
            </w:pPr>
            <w:r>
              <w:rPr>
                <w:sz w:val="24"/>
              </w:rPr>
              <w:t>工程名称</w:t>
            </w:r>
          </w:p>
        </w:tc>
        <w:tc>
          <w:tcPr>
            <w:tcW w:w="2550" w:type="dxa"/>
          </w:tcPr>
          <w:p>
            <w:pPr>
              <w:pStyle w:val="21"/>
              <w:spacing w:before="81"/>
              <w:ind w:left="894" w:right="885"/>
              <w:jc w:val="center"/>
              <w:rPr>
                <w:sz w:val="24"/>
              </w:rPr>
            </w:pPr>
            <w:r>
              <w:rPr>
                <w:sz w:val="24"/>
              </w:rPr>
              <w:t>报告期</w:t>
            </w:r>
          </w:p>
        </w:tc>
        <w:tc>
          <w:tcPr>
            <w:tcW w:w="2231" w:type="dxa"/>
          </w:tcPr>
          <w:p>
            <w:pPr>
              <w:pStyle w:val="21"/>
              <w:spacing w:before="81"/>
              <w:ind w:left="635"/>
              <w:rPr>
                <w:sz w:val="24"/>
              </w:rPr>
            </w:pPr>
            <w:r>
              <w:rPr>
                <w:sz w:val="24"/>
              </w:rPr>
              <w:t>补报产值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2719" w:type="dxa"/>
          </w:tcPr>
          <w:p>
            <w:pPr>
              <w:pStyle w:val="21"/>
              <w:rPr>
                <w:rFonts w:ascii="Times New Roman"/>
                <w:sz w:val="24"/>
              </w:rPr>
            </w:pPr>
          </w:p>
        </w:tc>
        <w:tc>
          <w:tcPr>
            <w:tcW w:w="2550" w:type="dxa"/>
          </w:tcPr>
          <w:p>
            <w:pPr>
              <w:pStyle w:val="21"/>
              <w:rPr>
                <w:rFonts w:ascii="Times New Roman"/>
                <w:sz w:val="24"/>
              </w:rPr>
            </w:pPr>
          </w:p>
        </w:tc>
        <w:tc>
          <w:tcPr>
            <w:tcW w:w="2231"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2719" w:type="dxa"/>
          </w:tcPr>
          <w:p>
            <w:pPr>
              <w:pStyle w:val="21"/>
              <w:rPr>
                <w:rFonts w:ascii="Times New Roman"/>
                <w:sz w:val="24"/>
              </w:rPr>
            </w:pPr>
          </w:p>
        </w:tc>
        <w:tc>
          <w:tcPr>
            <w:tcW w:w="2550" w:type="dxa"/>
          </w:tcPr>
          <w:p>
            <w:pPr>
              <w:pStyle w:val="21"/>
              <w:rPr>
                <w:rFonts w:ascii="Times New Roman"/>
                <w:sz w:val="24"/>
              </w:rPr>
            </w:pPr>
          </w:p>
        </w:tc>
        <w:tc>
          <w:tcPr>
            <w:tcW w:w="2231"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33" w:type="dxa"/>
          </w:tcPr>
          <w:p>
            <w:pPr>
              <w:pStyle w:val="21"/>
              <w:rPr>
                <w:rFonts w:ascii="Times New Roman"/>
                <w:sz w:val="24"/>
              </w:rPr>
            </w:pPr>
          </w:p>
        </w:tc>
        <w:tc>
          <w:tcPr>
            <w:tcW w:w="2719" w:type="dxa"/>
          </w:tcPr>
          <w:p>
            <w:pPr>
              <w:pStyle w:val="21"/>
              <w:rPr>
                <w:rFonts w:ascii="Times New Roman"/>
                <w:sz w:val="24"/>
              </w:rPr>
            </w:pPr>
          </w:p>
        </w:tc>
        <w:tc>
          <w:tcPr>
            <w:tcW w:w="2550" w:type="dxa"/>
          </w:tcPr>
          <w:p>
            <w:pPr>
              <w:pStyle w:val="21"/>
              <w:rPr>
                <w:rFonts w:ascii="Times New Roman"/>
                <w:sz w:val="24"/>
              </w:rPr>
            </w:pPr>
          </w:p>
        </w:tc>
        <w:tc>
          <w:tcPr>
            <w:tcW w:w="2231"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2719" w:type="dxa"/>
          </w:tcPr>
          <w:p>
            <w:pPr>
              <w:pStyle w:val="21"/>
              <w:rPr>
                <w:rFonts w:ascii="Times New Roman"/>
                <w:sz w:val="24"/>
              </w:rPr>
            </w:pPr>
          </w:p>
        </w:tc>
        <w:tc>
          <w:tcPr>
            <w:tcW w:w="2550" w:type="dxa"/>
          </w:tcPr>
          <w:p>
            <w:pPr>
              <w:pStyle w:val="21"/>
              <w:rPr>
                <w:rFonts w:ascii="Times New Roman"/>
                <w:sz w:val="24"/>
              </w:rPr>
            </w:pPr>
          </w:p>
        </w:tc>
        <w:tc>
          <w:tcPr>
            <w:tcW w:w="2231"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2719" w:type="dxa"/>
          </w:tcPr>
          <w:p>
            <w:pPr>
              <w:pStyle w:val="21"/>
              <w:rPr>
                <w:rFonts w:ascii="Times New Roman"/>
                <w:sz w:val="24"/>
              </w:rPr>
            </w:pPr>
          </w:p>
        </w:tc>
        <w:tc>
          <w:tcPr>
            <w:tcW w:w="2550" w:type="dxa"/>
          </w:tcPr>
          <w:p>
            <w:pPr>
              <w:pStyle w:val="21"/>
              <w:rPr>
                <w:rFonts w:ascii="Times New Roman"/>
                <w:sz w:val="24"/>
              </w:rPr>
            </w:pPr>
          </w:p>
        </w:tc>
        <w:tc>
          <w:tcPr>
            <w:tcW w:w="2231"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933" w:type="dxa"/>
          </w:tcPr>
          <w:p>
            <w:pPr>
              <w:pStyle w:val="21"/>
              <w:rPr>
                <w:rFonts w:ascii="Times New Roman"/>
                <w:sz w:val="24"/>
              </w:rPr>
            </w:pPr>
          </w:p>
        </w:tc>
        <w:tc>
          <w:tcPr>
            <w:tcW w:w="2719" w:type="dxa"/>
          </w:tcPr>
          <w:p>
            <w:pPr>
              <w:pStyle w:val="21"/>
              <w:rPr>
                <w:rFonts w:ascii="Times New Roman"/>
                <w:sz w:val="24"/>
              </w:rPr>
            </w:pPr>
          </w:p>
        </w:tc>
        <w:tc>
          <w:tcPr>
            <w:tcW w:w="2550" w:type="dxa"/>
          </w:tcPr>
          <w:p>
            <w:pPr>
              <w:pStyle w:val="21"/>
              <w:rPr>
                <w:rFonts w:ascii="Times New Roman"/>
                <w:sz w:val="24"/>
              </w:rPr>
            </w:pPr>
          </w:p>
        </w:tc>
        <w:tc>
          <w:tcPr>
            <w:tcW w:w="2231" w:type="dxa"/>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21"/>
              <w:rPr>
                <w:rFonts w:ascii="Times New Roman"/>
                <w:sz w:val="24"/>
              </w:rPr>
            </w:pPr>
          </w:p>
        </w:tc>
        <w:tc>
          <w:tcPr>
            <w:tcW w:w="2719" w:type="dxa"/>
          </w:tcPr>
          <w:p>
            <w:pPr>
              <w:pStyle w:val="21"/>
              <w:rPr>
                <w:rFonts w:ascii="Times New Roman"/>
                <w:sz w:val="24"/>
              </w:rPr>
            </w:pPr>
          </w:p>
        </w:tc>
        <w:tc>
          <w:tcPr>
            <w:tcW w:w="2550" w:type="dxa"/>
          </w:tcPr>
          <w:p>
            <w:pPr>
              <w:pStyle w:val="21"/>
              <w:rPr>
                <w:rFonts w:ascii="Times New Roman"/>
                <w:sz w:val="24"/>
              </w:rPr>
            </w:pPr>
          </w:p>
        </w:tc>
        <w:tc>
          <w:tcPr>
            <w:tcW w:w="2231" w:type="dxa"/>
          </w:tcPr>
          <w:p>
            <w:pPr>
              <w:pStyle w:val="21"/>
              <w:rPr>
                <w:rFonts w:ascii="Times New Roman"/>
                <w:sz w:val="24"/>
              </w:rPr>
            </w:pPr>
          </w:p>
        </w:tc>
      </w:tr>
    </w:tbl>
    <w:p>
      <w:pPr>
        <w:pStyle w:val="8"/>
        <w:spacing w:before="5"/>
        <w:rPr>
          <w:sz w:val="10"/>
        </w:rPr>
      </w:pPr>
    </w:p>
    <w:p>
      <w:pPr>
        <w:spacing w:before="80"/>
        <w:ind w:left="1040" w:right="0" w:firstLine="0"/>
        <w:jc w:val="left"/>
        <w:rPr>
          <w:sz w:val="24"/>
        </w:rPr>
        <w:sectPr>
          <w:pgSz w:w="11911" w:h="16840"/>
          <w:pgMar w:top="1502" w:right="1559" w:bottom="1100" w:left="1678" w:header="0" w:footer="913" w:gutter="0"/>
          <w:pgNumType w:fmt="decimal"/>
          <w:cols w:space="0" w:num="1"/>
          <w:rtlGutter w:val="0"/>
          <w:docGrid w:linePitch="0" w:charSpace="0"/>
        </w:sectPr>
      </w:pPr>
      <w:r>
        <w:rPr>
          <w:sz w:val="24"/>
        </w:rPr>
        <w:t>说明:工程量补报只适用于决算后补报，原则上每个项目只补报一次。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b/>
          <w:bCs/>
          <w:spacing w:val="-2"/>
          <w:sz w:val="28"/>
          <w:lang w:val="en-US" w:eastAsia="zh-CN"/>
        </w:rPr>
      </w:pPr>
      <w:bookmarkStart w:id="247" w:name="5.4 成本还原"/>
      <w:bookmarkEnd w:id="247"/>
      <w:bookmarkStart w:id="248" w:name="5.4 成本还原"/>
      <w:bookmarkEnd w:id="248"/>
      <w:r>
        <w:rPr>
          <w:rFonts w:hint="eastAsia"/>
          <w:b/>
          <w:bCs/>
          <w:spacing w:val="-2"/>
          <w:sz w:val="28"/>
          <w:lang w:val="en-US" w:eastAsia="zh-CN"/>
        </w:rPr>
        <w:t>5.4 成本还原</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b w:val="0"/>
          <w:bCs w:val="0"/>
          <w:spacing w:val="-2"/>
          <w:sz w:val="28"/>
          <w:lang w:val="en-US" w:eastAsia="zh-CN"/>
        </w:rPr>
      </w:pPr>
      <w:r>
        <w:rPr>
          <w:rFonts w:hint="eastAsia"/>
          <w:b w:val="0"/>
          <w:bCs w:val="0"/>
          <w:spacing w:val="-2"/>
          <w:sz w:val="28"/>
          <w:lang w:val="en-US" w:eastAsia="zh-CN"/>
        </w:rPr>
        <w:t>5.4.1</w:t>
      </w:r>
      <w:r>
        <w:rPr>
          <w:rFonts w:hint="eastAsia"/>
          <w:b/>
          <w:bCs/>
          <w:spacing w:val="-2"/>
          <w:sz w:val="28"/>
          <w:lang w:val="en-US" w:eastAsia="zh-CN"/>
        </w:rPr>
        <w:t xml:space="preserve"> </w:t>
      </w:r>
      <w:r>
        <w:rPr>
          <w:rFonts w:hint="eastAsia"/>
          <w:b w:val="0"/>
          <w:bCs w:val="0"/>
          <w:spacing w:val="-2"/>
          <w:sz w:val="28"/>
          <w:lang w:val="en-US" w:eastAsia="zh-CN"/>
        </w:rPr>
        <w:t>项目竣工后应在一个月内完成与班组及供应商的费用结算（业主指定分包除外），完善项目费用台账，做好项目总成本还原，并对照原项目策划做好项目竣工成本分析总结，经所属单位核后，报送至公司成本商务中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b w:val="0"/>
          <w:bCs w:val="0"/>
          <w:spacing w:val="-2"/>
          <w:sz w:val="28"/>
          <w:lang w:val="en-US" w:eastAsia="zh-CN"/>
        </w:rPr>
      </w:pPr>
      <w:r>
        <w:rPr>
          <w:rFonts w:hint="eastAsia"/>
          <w:b w:val="0"/>
          <w:bCs w:val="0"/>
          <w:spacing w:val="-2"/>
          <w:sz w:val="28"/>
          <w:lang w:val="en-US" w:eastAsia="zh-CN"/>
        </w:rPr>
        <w:t>5.4.2 成本还原工作流程图</w:t>
      </w:r>
    </w:p>
    <w:p>
      <w:pPr>
        <w:rPr>
          <w:rFonts w:hint="eastAsia"/>
          <w:lang w:eastAsia="zh-CN"/>
        </w:rPr>
      </w:pPr>
    </w:p>
    <w:tbl>
      <w:tblPr>
        <w:tblStyle w:val="15"/>
        <w:tblpPr w:leftFromText="180" w:rightFromText="180" w:vertAnchor="text" w:tblpX="1312" w:tblpY="1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5" w:hRule="atLeast"/>
        </w:trPr>
        <w:tc>
          <w:tcPr>
            <w:tcW w:w="4617"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项目竣工后1个月内完成成本还原相关资料</w:t>
            </w:r>
          </w:p>
        </w:tc>
      </w:tr>
    </w:tbl>
    <w:p/>
    <w:p/>
    <w:p/>
    <w:p>
      <w:r>
        <w:rPr>
          <w:sz w:val="21"/>
        </w:rPr>
        <mc:AlternateContent>
          <mc:Choice Requires="wps">
            <w:drawing>
              <wp:anchor distT="0" distB="0" distL="114300" distR="114300" simplePos="0" relativeHeight="251796480" behindDoc="0" locked="0" layoutInCell="1" allowOverlap="1">
                <wp:simplePos x="0" y="0"/>
                <wp:positionH relativeFrom="column">
                  <wp:posOffset>2185035</wp:posOffset>
                </wp:positionH>
                <wp:positionV relativeFrom="paragraph">
                  <wp:posOffset>156845</wp:posOffset>
                </wp:positionV>
                <wp:extent cx="10160" cy="525780"/>
                <wp:effectExtent l="40640" t="0" r="63500" b="7620"/>
                <wp:wrapNone/>
                <wp:docPr id="188" name="直接箭头连接符 188"/>
                <wp:cNvGraphicFramePr/>
                <a:graphic xmlns:a="http://schemas.openxmlformats.org/drawingml/2006/main">
                  <a:graphicData uri="http://schemas.microsoft.com/office/word/2010/wordprocessingShape">
                    <wps:wsp>
                      <wps:cNvCnPr/>
                      <wps:spPr>
                        <a:xfrm>
                          <a:off x="3344545" y="1480185"/>
                          <a:ext cx="10160" cy="52578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72.05pt;margin-top:12.35pt;height:41.4pt;width:0.8pt;z-index:251796480;mso-width-relative:page;mso-height-relative:page;" filled="f" stroked="t" coordsize="21600,21600" o:gfxdata="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YzQrjX&#10;AAAACgEAAA8AAAAAAAAAAQAgAAAAIgAAAGRycy9kb3ducmV2LnhtbFBLAQIUABQAAAAIAIdO4kDl&#10;YxntIQIAAP8DAAAOAAAAAAAAAAEAIAAAACYBAABkcnMvZTJvRG9jLnhtbFBLBQYAAAAABgAGAFkB&#10;AAC5BQAA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3019" w:tblpY="2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trPr>
        <w:tc>
          <w:tcPr>
            <w:tcW w:w="46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报送所属单位审核</w:t>
            </w:r>
          </w:p>
        </w:tc>
      </w:tr>
    </w:tbl>
    <w:p/>
    <w:p/>
    <w:p/>
    <w:p>
      <w:r>
        <w:rPr>
          <w:sz w:val="21"/>
        </w:rPr>
        <mc:AlternateContent>
          <mc:Choice Requires="wps">
            <w:drawing>
              <wp:anchor distT="0" distB="0" distL="114300" distR="114300" simplePos="0" relativeHeight="251797504" behindDoc="0" locked="0" layoutInCell="1" allowOverlap="1">
                <wp:simplePos x="0" y="0"/>
                <wp:positionH relativeFrom="column">
                  <wp:posOffset>2185035</wp:posOffset>
                </wp:positionH>
                <wp:positionV relativeFrom="paragraph">
                  <wp:posOffset>52705</wp:posOffset>
                </wp:positionV>
                <wp:extent cx="8890" cy="533400"/>
                <wp:effectExtent l="47625" t="0" r="57785" b="0"/>
                <wp:wrapNone/>
                <wp:docPr id="192" name="直接箭头连接符 192"/>
                <wp:cNvGraphicFramePr/>
                <a:graphic xmlns:a="http://schemas.openxmlformats.org/drawingml/2006/main">
                  <a:graphicData uri="http://schemas.microsoft.com/office/word/2010/wordprocessingShape">
                    <wps:wsp>
                      <wps:cNvCnPr/>
                      <wps:spPr>
                        <a:xfrm flipH="1">
                          <a:off x="0" y="0"/>
                          <a:ext cx="8890" cy="53340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2.05pt;margin-top:4.15pt;height:42pt;width:0.7pt;z-index:251797504;mso-width-relative:page;mso-height-relative:page;" filled="f" stroked="t" coordsize="21600,21600" o:gfxdata="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XJfh1wAAAAgBAAAP&#10;AAAAAAAAAAEAIAAAACIAAABkcnMvZG93bnJldi54bWxQSwECFAAUAAAACACHTuJAzXRssRkCAAD8&#10;AwAADgAAAAAAAAABACAAAAAmAQAAZHJzL2Uyb0RvYy54bWxQSwUGAAAAAAYABgBZAQAAsQUAA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3019" w:tblpY="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6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所属单位审核后，报送至公司相关部门备查归档</w:t>
            </w:r>
          </w:p>
        </w:tc>
      </w:tr>
    </w:tbl>
    <w:p>
      <w:pPr>
        <w:pStyle w:val="2"/>
        <w:rPr>
          <w:rFonts w:hint="eastAsia"/>
          <w:b w:val="0"/>
          <w:bCs w:val="0"/>
          <w:spacing w:val="-2"/>
          <w:sz w:val="28"/>
          <w:lang w:val="en-US" w:eastAsia="zh-CN"/>
        </w:rPr>
      </w:pPr>
    </w:p>
    <w:p>
      <w:pPr>
        <w:rPr>
          <w:rFonts w:hint="eastAsia"/>
          <w:lang w:val="en-US" w:eastAsia="zh-CN"/>
        </w:rPr>
      </w:pPr>
    </w:p>
    <w:p>
      <w:pPr>
        <w:pStyle w:val="8"/>
        <w:spacing w:before="3"/>
        <w:rPr>
          <w:sz w:val="13"/>
        </w:rPr>
      </w:pPr>
    </w:p>
    <w:p>
      <w:pPr>
        <w:rPr>
          <w:sz w:val="13"/>
        </w:rPr>
      </w:pPr>
    </w:p>
    <w:p>
      <w:pPr>
        <w:pStyle w:val="2"/>
        <w:rPr>
          <w:sz w:val="13"/>
        </w:rPr>
      </w:pPr>
    </w:p>
    <w:p>
      <w:pPr>
        <w:rPr>
          <w:sz w:val="13"/>
        </w:rPr>
      </w:pPr>
    </w:p>
    <w:p>
      <w:pPr>
        <w:pStyle w:val="2"/>
        <w:rPr>
          <w:sz w:val="13"/>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b w:val="0"/>
          <w:bCs w:val="0"/>
          <w:spacing w:val="-2"/>
          <w:sz w:val="28"/>
          <w:lang w:val="en-US" w:eastAsia="zh-CN"/>
        </w:rPr>
      </w:pPr>
      <w:r>
        <w:rPr>
          <w:rFonts w:hint="eastAsia"/>
          <w:b w:val="0"/>
          <w:bCs w:val="0"/>
          <w:spacing w:val="-2"/>
          <w:sz w:val="28"/>
          <w:lang w:val="en-US" w:eastAsia="zh-CN"/>
        </w:rPr>
        <w:t>5.4.3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b w:val="0"/>
          <w:bCs w:val="0"/>
          <w:spacing w:val="-2"/>
          <w:sz w:val="28"/>
          <w:lang w:val="en-US" w:eastAsia="zh-CN"/>
        </w:rPr>
      </w:pPr>
      <w:r>
        <w:rPr>
          <w:rFonts w:hint="eastAsia"/>
          <w:b w:val="0"/>
          <w:bCs w:val="0"/>
          <w:spacing w:val="-2"/>
          <w:sz w:val="28"/>
          <w:lang w:val="en-US" w:eastAsia="zh-CN"/>
        </w:rPr>
        <w:t>5.4.3.1成本还原资料包括项目实耗台账，项目指标分析和竣工三算对比，以文字和数据形式汇总成竣工成本还原资料，实耗数据应与财务核对后完成。</w:t>
      </w:r>
      <w:bookmarkStart w:id="249" w:name="5.4.4流程所需表单"/>
      <w:bookmarkEnd w:id="249"/>
      <w:bookmarkStart w:id="250" w:name="5.4.4流程所需表单"/>
      <w:bookmarkEnd w:id="250"/>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b w:val="0"/>
          <w:bCs w:val="0"/>
          <w:spacing w:val="-2"/>
          <w:sz w:val="28"/>
          <w:lang w:val="en-US" w:eastAsia="zh-CN"/>
        </w:rPr>
      </w:pPr>
      <w:r>
        <w:rPr>
          <w:rFonts w:hint="eastAsia"/>
          <w:b w:val="0"/>
          <w:bCs w:val="0"/>
          <w:spacing w:val="-2"/>
          <w:sz w:val="28"/>
          <w:lang w:val="en-US" w:eastAsia="zh-CN"/>
        </w:rPr>
        <w:t>5.4.4 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b w:val="0"/>
          <w:bCs w:val="0"/>
          <w:spacing w:val="-2"/>
          <w:sz w:val="28"/>
          <w:lang w:val="en-US" w:eastAsia="zh-CN"/>
        </w:rPr>
      </w:pPr>
      <w:r>
        <w:rPr>
          <w:rFonts w:hint="eastAsia"/>
          <w:b w:val="0"/>
          <w:bCs w:val="0"/>
          <w:spacing w:val="-2"/>
          <w:sz w:val="28"/>
          <w:lang w:val="en-US" w:eastAsia="zh-CN"/>
        </w:rPr>
        <w:t>5.4.4.1 竣工工程实耗汇总表（以房建项目为例）</w:t>
      </w:r>
    </w:p>
    <w:p>
      <w:pPr>
        <w:spacing w:after="0" w:line="240" w:lineRule="auto"/>
        <w:jc w:val="both"/>
        <w:rPr>
          <w:sz w:val="28"/>
        </w:rPr>
      </w:pPr>
    </w:p>
    <w:p>
      <w:pPr>
        <w:pStyle w:val="6"/>
        <w:widowControl w:val="0"/>
        <w:numPr>
          <w:ilvl w:val="0"/>
          <w:numId w:val="0"/>
        </w:numPr>
        <w:autoSpaceDE w:val="0"/>
        <w:autoSpaceDN w:val="0"/>
        <w:spacing w:before="0" w:after="0" w:line="240" w:lineRule="auto"/>
        <w:ind w:right="0" w:rightChars="0"/>
        <w:jc w:val="left"/>
        <w:rPr>
          <w:sz w:val="28"/>
        </w:rPr>
      </w:pPr>
    </w:p>
    <w:p>
      <w:pPr>
        <w:pStyle w:val="6"/>
        <w:widowControl w:val="0"/>
        <w:numPr>
          <w:ilvl w:val="0"/>
          <w:numId w:val="0"/>
        </w:numPr>
        <w:autoSpaceDE w:val="0"/>
        <w:autoSpaceDN w:val="0"/>
        <w:spacing w:before="0" w:after="0" w:line="240" w:lineRule="auto"/>
        <w:ind w:right="0" w:rightChars="0"/>
        <w:jc w:val="left"/>
        <w:rPr>
          <w:sz w:val="28"/>
        </w:rPr>
      </w:pPr>
    </w:p>
    <w:p>
      <w:pPr>
        <w:pStyle w:val="6"/>
        <w:widowControl w:val="0"/>
        <w:numPr>
          <w:ilvl w:val="0"/>
          <w:numId w:val="0"/>
        </w:numPr>
        <w:autoSpaceDE w:val="0"/>
        <w:autoSpaceDN w:val="0"/>
        <w:spacing w:before="0" w:after="0" w:line="240" w:lineRule="auto"/>
        <w:ind w:right="0" w:rightChars="0"/>
        <w:jc w:val="left"/>
        <w:rPr>
          <w:sz w:val="28"/>
        </w:rPr>
      </w:pPr>
    </w:p>
    <w:p>
      <w:pPr>
        <w:pStyle w:val="6"/>
        <w:widowControl w:val="0"/>
        <w:numPr>
          <w:ilvl w:val="0"/>
          <w:numId w:val="0"/>
        </w:numPr>
        <w:autoSpaceDE w:val="0"/>
        <w:autoSpaceDN w:val="0"/>
        <w:spacing w:before="0" w:after="0" w:line="240" w:lineRule="auto"/>
        <w:ind w:right="0" w:rightChars="0"/>
        <w:jc w:val="left"/>
        <w:rPr>
          <w:sz w:val="28"/>
        </w:rPr>
      </w:pPr>
    </w:p>
    <w:p>
      <w:pPr>
        <w:pStyle w:val="6"/>
        <w:widowControl w:val="0"/>
        <w:numPr>
          <w:ilvl w:val="0"/>
          <w:numId w:val="0"/>
        </w:numPr>
        <w:autoSpaceDE w:val="0"/>
        <w:autoSpaceDN w:val="0"/>
        <w:spacing w:before="0" w:after="0" w:line="240" w:lineRule="auto"/>
        <w:ind w:right="0" w:rightChars="0"/>
        <w:jc w:val="left"/>
        <w:rPr>
          <w:sz w:val="28"/>
        </w:rPr>
      </w:pPr>
    </w:p>
    <w:p>
      <w:pPr>
        <w:pStyle w:val="6"/>
        <w:widowControl w:val="0"/>
        <w:numPr>
          <w:ilvl w:val="0"/>
          <w:numId w:val="0"/>
        </w:numPr>
        <w:autoSpaceDE w:val="0"/>
        <w:autoSpaceDN w:val="0"/>
        <w:spacing w:before="0" w:after="0" w:line="240" w:lineRule="auto"/>
        <w:ind w:right="0" w:rightChars="0"/>
        <w:jc w:val="left"/>
        <w:rPr>
          <w:sz w:val="28"/>
        </w:rPr>
        <w:sectPr>
          <w:pgSz w:w="11911" w:h="16840"/>
          <w:pgMar w:top="1502" w:right="1559" w:bottom="1100" w:left="1678" w:header="0" w:footer="913" w:gutter="0"/>
          <w:pgNumType w:fmt="decimal"/>
          <w:cols w:space="0" w:num="1"/>
          <w:rtlGutter w:val="0"/>
          <w:docGrid w:linePitch="0" w:charSpace="0"/>
        </w:sectPr>
      </w:pPr>
    </w:p>
    <w:p>
      <w:pPr>
        <w:pStyle w:val="8"/>
        <w:spacing w:before="62"/>
        <w:ind w:left="4317" w:right="4868"/>
        <w:jc w:val="center"/>
      </w:pPr>
      <w:r>
        <w:rPr>
          <w:spacing w:val="62"/>
        </w:rPr>
        <w:t>竣 工 工 程 实 耗 汇 总 表</w:t>
      </w:r>
    </w:p>
    <w:p>
      <w:pPr>
        <w:tabs>
          <w:tab w:val="left" w:pos="4232"/>
          <w:tab w:val="left" w:pos="6543"/>
          <w:tab w:val="left" w:pos="10583"/>
          <w:tab w:val="left" w:pos="12097"/>
          <w:tab w:val="left" w:pos="12620"/>
          <w:tab w:val="left" w:pos="13146"/>
        </w:tabs>
        <w:spacing w:before="112" w:after="22"/>
        <w:ind w:left="220" w:right="0" w:firstLine="0"/>
        <w:jc w:val="left"/>
        <w:rPr>
          <w:sz w:val="21"/>
        </w:rPr>
      </w:pPr>
      <w:r>
        <w:rPr>
          <w:sz w:val="21"/>
        </w:rPr>
        <w:t>工程名称:</w:t>
      </w:r>
      <w:r>
        <w:rPr>
          <w:sz w:val="21"/>
        </w:rPr>
        <w:tab/>
      </w:r>
      <w:r>
        <w:rPr>
          <w:sz w:val="21"/>
        </w:rPr>
        <w:t>开工日期：</w:t>
      </w:r>
      <w:r>
        <w:rPr>
          <w:sz w:val="21"/>
        </w:rPr>
        <w:tab/>
      </w:r>
      <w:r>
        <w:rPr>
          <w:sz w:val="21"/>
        </w:rPr>
        <w:t>竣工日期：</w:t>
      </w:r>
      <w:r>
        <w:rPr>
          <w:sz w:val="21"/>
        </w:rPr>
        <w:tab/>
      </w:r>
      <w:r>
        <w:rPr>
          <w:sz w:val="21"/>
        </w:rPr>
        <w:t>填表日期:</w:t>
      </w:r>
      <w:r>
        <w:rPr>
          <w:sz w:val="21"/>
        </w:rPr>
        <w:tab/>
      </w:r>
      <w:r>
        <w:rPr>
          <w:sz w:val="21"/>
        </w:rPr>
        <w:t>年</w:t>
      </w:r>
      <w:r>
        <w:rPr>
          <w:sz w:val="21"/>
        </w:rPr>
        <w:tab/>
      </w:r>
      <w:r>
        <w:rPr>
          <w:sz w:val="21"/>
        </w:rPr>
        <w:t>月</w:t>
      </w:r>
      <w:r>
        <w:rPr>
          <w:sz w:val="21"/>
        </w:rPr>
        <w:tab/>
      </w:r>
      <w:r>
        <w:rPr>
          <w:sz w:val="21"/>
        </w:rPr>
        <w:t>日</w:t>
      </w:r>
    </w:p>
    <w:tbl>
      <w:tblPr>
        <w:tblStyle w:val="1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5"/>
        <w:gridCol w:w="1084"/>
        <w:gridCol w:w="1465"/>
        <w:gridCol w:w="1227"/>
        <w:gridCol w:w="1084"/>
        <w:gridCol w:w="1346"/>
        <w:gridCol w:w="1346"/>
        <w:gridCol w:w="1346"/>
        <w:gridCol w:w="1108"/>
        <w:gridCol w:w="1179"/>
        <w:gridCol w:w="1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695" w:type="dxa"/>
            <w:gridSpan w:val="11"/>
          </w:tcPr>
          <w:p>
            <w:pPr>
              <w:pStyle w:val="21"/>
              <w:tabs>
                <w:tab w:val="left" w:pos="738"/>
                <w:tab w:val="left" w:pos="1460"/>
                <w:tab w:val="left" w:pos="2063"/>
              </w:tabs>
              <w:spacing w:before="80" w:line="300" w:lineRule="exact"/>
              <w:ind w:left="16"/>
              <w:jc w:val="center"/>
              <w:rPr>
                <w:sz w:val="24"/>
              </w:rPr>
            </w:pPr>
            <w:r>
              <w:rPr>
                <w:sz w:val="24"/>
              </w:rPr>
              <w:t>工</w:t>
            </w:r>
            <w:r>
              <w:rPr>
                <w:sz w:val="24"/>
              </w:rPr>
              <w:tab/>
            </w:r>
            <w:r>
              <w:rPr>
                <w:sz w:val="24"/>
              </w:rPr>
              <w:t>程</w:t>
            </w:r>
            <w:r>
              <w:rPr>
                <w:sz w:val="24"/>
              </w:rPr>
              <w:tab/>
            </w:r>
            <w:r>
              <w:rPr>
                <w:sz w:val="24"/>
              </w:rPr>
              <w:t>概</w:t>
            </w:r>
            <w:r>
              <w:rPr>
                <w:sz w:val="24"/>
              </w:rPr>
              <w:tab/>
            </w:r>
            <w:r>
              <w:rPr>
                <w:sz w:val="24"/>
              </w:rPr>
              <w:t>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549" w:type="dxa"/>
            <w:gridSpan w:val="2"/>
          </w:tcPr>
          <w:p>
            <w:pPr>
              <w:pStyle w:val="21"/>
              <w:spacing w:before="110"/>
              <w:ind w:left="642"/>
              <w:rPr>
                <w:sz w:val="21"/>
              </w:rPr>
            </w:pPr>
            <w:r>
              <w:rPr>
                <w:sz w:val="21"/>
              </w:rPr>
              <w:t>建筑面积(m2)</w:t>
            </w:r>
          </w:p>
        </w:tc>
        <w:tc>
          <w:tcPr>
            <w:tcW w:w="1465" w:type="dxa"/>
          </w:tcPr>
          <w:p>
            <w:pPr>
              <w:pStyle w:val="21"/>
              <w:rPr>
                <w:rFonts w:ascii="Times New Roman"/>
                <w:sz w:val="20"/>
              </w:rPr>
            </w:pPr>
          </w:p>
        </w:tc>
        <w:tc>
          <w:tcPr>
            <w:tcW w:w="1227" w:type="dxa"/>
          </w:tcPr>
          <w:p>
            <w:pPr>
              <w:pStyle w:val="21"/>
              <w:spacing w:before="110"/>
              <w:ind w:left="171" w:right="165"/>
              <w:jc w:val="center"/>
              <w:rPr>
                <w:sz w:val="21"/>
              </w:rPr>
            </w:pPr>
            <w:r>
              <w:rPr>
                <w:sz w:val="21"/>
              </w:rPr>
              <w:t>结构形式</w:t>
            </w:r>
          </w:p>
        </w:tc>
        <w:tc>
          <w:tcPr>
            <w:tcW w:w="1084" w:type="dxa"/>
          </w:tcPr>
          <w:p>
            <w:pPr>
              <w:pStyle w:val="21"/>
              <w:rPr>
                <w:rFonts w:ascii="Times New Roman"/>
                <w:sz w:val="20"/>
              </w:rPr>
            </w:pPr>
          </w:p>
        </w:tc>
        <w:tc>
          <w:tcPr>
            <w:tcW w:w="1346" w:type="dxa"/>
          </w:tcPr>
          <w:p>
            <w:pPr>
              <w:pStyle w:val="21"/>
              <w:tabs>
                <w:tab w:val="left" w:pos="525"/>
              </w:tabs>
              <w:spacing w:before="110"/>
              <w:ind w:right="295"/>
              <w:jc w:val="right"/>
              <w:rPr>
                <w:sz w:val="21"/>
              </w:rPr>
            </w:pPr>
            <w:r>
              <w:rPr>
                <w:sz w:val="21"/>
              </w:rPr>
              <w:t>层</w:t>
            </w:r>
            <w:r>
              <w:rPr>
                <w:sz w:val="21"/>
              </w:rPr>
              <w:tab/>
            </w:r>
            <w:r>
              <w:rPr>
                <w:sz w:val="21"/>
              </w:rPr>
              <w:t>数</w:t>
            </w:r>
          </w:p>
        </w:tc>
        <w:tc>
          <w:tcPr>
            <w:tcW w:w="1346" w:type="dxa"/>
          </w:tcPr>
          <w:p>
            <w:pPr>
              <w:pStyle w:val="21"/>
              <w:rPr>
                <w:rFonts w:ascii="Times New Roman"/>
                <w:sz w:val="20"/>
              </w:rPr>
            </w:pPr>
          </w:p>
        </w:tc>
        <w:tc>
          <w:tcPr>
            <w:tcW w:w="1346" w:type="dxa"/>
          </w:tcPr>
          <w:p>
            <w:pPr>
              <w:pStyle w:val="21"/>
              <w:spacing w:before="110"/>
              <w:ind w:right="347"/>
              <w:jc w:val="right"/>
              <w:rPr>
                <w:sz w:val="21"/>
              </w:rPr>
            </w:pPr>
            <w:r>
              <w:rPr>
                <w:spacing w:val="34"/>
                <w:sz w:val="21"/>
              </w:rPr>
              <w:t>檐 高</w:t>
            </w:r>
          </w:p>
        </w:tc>
        <w:tc>
          <w:tcPr>
            <w:tcW w:w="1108" w:type="dxa"/>
          </w:tcPr>
          <w:p>
            <w:pPr>
              <w:pStyle w:val="21"/>
              <w:rPr>
                <w:rFonts w:ascii="Times New Roman"/>
                <w:sz w:val="20"/>
              </w:rPr>
            </w:pPr>
          </w:p>
        </w:tc>
        <w:tc>
          <w:tcPr>
            <w:tcW w:w="1179" w:type="dxa"/>
          </w:tcPr>
          <w:p>
            <w:pPr>
              <w:pStyle w:val="21"/>
              <w:spacing w:before="110"/>
              <w:ind w:right="160"/>
              <w:jc w:val="right"/>
              <w:rPr>
                <w:sz w:val="21"/>
              </w:rPr>
            </w:pPr>
            <w:r>
              <w:rPr>
                <w:sz w:val="21"/>
              </w:rPr>
              <w:t>基础深度</w:t>
            </w: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549" w:type="dxa"/>
            <w:gridSpan w:val="2"/>
          </w:tcPr>
          <w:p>
            <w:pPr>
              <w:pStyle w:val="21"/>
              <w:spacing w:before="111"/>
              <w:ind w:left="434"/>
              <w:rPr>
                <w:sz w:val="21"/>
              </w:rPr>
            </w:pPr>
            <w:r>
              <w:rPr>
                <w:sz w:val="21"/>
              </w:rPr>
              <w:t>土建工程实耗总额</w:t>
            </w:r>
          </w:p>
        </w:tc>
        <w:tc>
          <w:tcPr>
            <w:tcW w:w="1465" w:type="dxa"/>
          </w:tcPr>
          <w:p>
            <w:pPr>
              <w:pStyle w:val="21"/>
              <w:spacing w:before="111"/>
              <w:ind w:left="784"/>
              <w:rPr>
                <w:sz w:val="21"/>
              </w:rPr>
            </w:pPr>
            <w:r>
              <w:rPr>
                <w:sz w:val="21"/>
              </w:rPr>
              <w:t>万元</w:t>
            </w:r>
          </w:p>
        </w:tc>
        <w:tc>
          <w:tcPr>
            <w:tcW w:w="1227" w:type="dxa"/>
          </w:tcPr>
          <w:p>
            <w:pPr>
              <w:pStyle w:val="21"/>
              <w:spacing w:before="111"/>
              <w:ind w:left="171" w:right="165"/>
              <w:jc w:val="center"/>
              <w:rPr>
                <w:sz w:val="21"/>
              </w:rPr>
            </w:pPr>
            <w:r>
              <w:rPr>
                <w:sz w:val="21"/>
              </w:rPr>
              <w:t>平米造价</w:t>
            </w:r>
          </w:p>
        </w:tc>
        <w:tc>
          <w:tcPr>
            <w:tcW w:w="1084" w:type="dxa"/>
          </w:tcPr>
          <w:p>
            <w:pPr>
              <w:pStyle w:val="21"/>
              <w:rPr>
                <w:rFonts w:ascii="Times New Roman"/>
                <w:sz w:val="20"/>
              </w:rPr>
            </w:pPr>
          </w:p>
        </w:tc>
        <w:tc>
          <w:tcPr>
            <w:tcW w:w="1346" w:type="dxa"/>
          </w:tcPr>
          <w:p>
            <w:pPr>
              <w:pStyle w:val="21"/>
              <w:spacing w:before="111"/>
              <w:ind w:right="243"/>
              <w:jc w:val="right"/>
              <w:rPr>
                <w:sz w:val="21"/>
              </w:rPr>
            </w:pPr>
            <w:r>
              <w:rPr>
                <w:sz w:val="21"/>
              </w:rPr>
              <w:t>工程类别</w:t>
            </w:r>
          </w:p>
        </w:tc>
        <w:tc>
          <w:tcPr>
            <w:tcW w:w="1346" w:type="dxa"/>
          </w:tcPr>
          <w:p>
            <w:pPr>
              <w:pStyle w:val="21"/>
              <w:rPr>
                <w:rFonts w:ascii="Times New Roman"/>
                <w:sz w:val="20"/>
              </w:rPr>
            </w:pPr>
          </w:p>
        </w:tc>
        <w:tc>
          <w:tcPr>
            <w:tcW w:w="1346" w:type="dxa"/>
          </w:tcPr>
          <w:p>
            <w:pPr>
              <w:pStyle w:val="21"/>
              <w:spacing w:before="111"/>
              <w:ind w:right="347"/>
              <w:jc w:val="right"/>
              <w:rPr>
                <w:sz w:val="21"/>
              </w:rPr>
            </w:pPr>
            <w:r>
              <w:rPr>
                <w:sz w:val="21"/>
              </w:rPr>
              <w:t>优惠率</w:t>
            </w:r>
          </w:p>
        </w:tc>
        <w:tc>
          <w:tcPr>
            <w:tcW w:w="1108" w:type="dxa"/>
          </w:tcPr>
          <w:p>
            <w:pPr>
              <w:pStyle w:val="21"/>
              <w:rPr>
                <w:rFonts w:ascii="Times New Roman"/>
                <w:sz w:val="20"/>
              </w:rPr>
            </w:pPr>
          </w:p>
        </w:tc>
        <w:tc>
          <w:tcPr>
            <w:tcW w:w="1179" w:type="dxa"/>
          </w:tcPr>
          <w:p>
            <w:pPr>
              <w:pStyle w:val="21"/>
              <w:spacing w:before="111"/>
              <w:ind w:right="160"/>
              <w:jc w:val="right"/>
              <w:rPr>
                <w:sz w:val="21"/>
              </w:rPr>
            </w:pPr>
            <w:r>
              <w:rPr>
                <w:sz w:val="21"/>
              </w:rPr>
              <w:t>上交公司</w:t>
            </w: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465" w:type="dxa"/>
          </w:tcPr>
          <w:p>
            <w:pPr>
              <w:pStyle w:val="21"/>
              <w:spacing w:before="1"/>
              <w:rPr>
                <w:sz w:val="14"/>
              </w:rPr>
            </w:pPr>
          </w:p>
          <w:p>
            <w:pPr>
              <w:pStyle w:val="21"/>
              <w:ind w:left="185" w:right="179"/>
              <w:jc w:val="center"/>
              <w:rPr>
                <w:sz w:val="21"/>
              </w:rPr>
            </w:pPr>
            <w:r>
              <w:rPr>
                <w:sz w:val="21"/>
              </w:rPr>
              <w:t>计价依据</w:t>
            </w:r>
          </w:p>
        </w:tc>
        <w:tc>
          <w:tcPr>
            <w:tcW w:w="12230" w:type="dxa"/>
            <w:gridSpan w:val="10"/>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25" w:type="dxa"/>
            <w:gridSpan w:val="5"/>
          </w:tcPr>
          <w:p>
            <w:pPr>
              <w:pStyle w:val="21"/>
              <w:spacing w:before="81" w:line="299" w:lineRule="exact"/>
              <w:ind w:left="2423" w:right="2412"/>
              <w:jc w:val="center"/>
              <w:rPr>
                <w:sz w:val="24"/>
              </w:rPr>
            </w:pPr>
            <w:r>
              <w:rPr>
                <w:spacing w:val="17"/>
                <w:sz w:val="24"/>
              </w:rPr>
              <w:t>工 程 特 征</w:t>
            </w:r>
          </w:p>
        </w:tc>
        <w:tc>
          <w:tcPr>
            <w:tcW w:w="7370" w:type="dxa"/>
            <w:gridSpan w:val="6"/>
          </w:tcPr>
          <w:p>
            <w:pPr>
              <w:pStyle w:val="21"/>
              <w:spacing w:before="81" w:line="299" w:lineRule="exact"/>
              <w:ind w:left="2648" w:right="2631"/>
              <w:jc w:val="center"/>
              <w:rPr>
                <w:sz w:val="24"/>
              </w:rPr>
            </w:pPr>
            <w:r>
              <w:rPr>
                <w:sz w:val="24"/>
              </w:rPr>
              <w:t>工 程 实 耗 分 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465" w:type="dxa"/>
          </w:tcPr>
          <w:p>
            <w:pPr>
              <w:pStyle w:val="21"/>
              <w:spacing w:before="109"/>
              <w:ind w:left="182" w:right="179"/>
              <w:jc w:val="center"/>
              <w:rPr>
                <w:sz w:val="21"/>
              </w:rPr>
            </w:pPr>
            <w:r>
              <w:rPr>
                <w:sz w:val="21"/>
              </w:rPr>
              <w:t>部位</w:t>
            </w:r>
          </w:p>
        </w:tc>
        <w:tc>
          <w:tcPr>
            <w:tcW w:w="4860" w:type="dxa"/>
            <w:gridSpan w:val="4"/>
          </w:tcPr>
          <w:p>
            <w:pPr>
              <w:pStyle w:val="21"/>
              <w:spacing w:before="109"/>
              <w:ind w:left="1883" w:right="1876"/>
              <w:jc w:val="center"/>
              <w:rPr>
                <w:sz w:val="21"/>
              </w:rPr>
            </w:pPr>
            <w:r>
              <w:rPr>
                <w:sz w:val="21"/>
              </w:rPr>
              <w:t>类型或做法</w:t>
            </w:r>
          </w:p>
        </w:tc>
        <w:tc>
          <w:tcPr>
            <w:tcW w:w="1346" w:type="dxa"/>
          </w:tcPr>
          <w:p>
            <w:pPr>
              <w:pStyle w:val="21"/>
              <w:spacing w:before="109"/>
              <w:ind w:left="358"/>
              <w:rPr>
                <w:sz w:val="21"/>
              </w:rPr>
            </w:pPr>
            <w:r>
              <w:rPr>
                <w:sz w:val="21"/>
              </w:rPr>
              <w:t>人工费</w:t>
            </w:r>
          </w:p>
        </w:tc>
        <w:tc>
          <w:tcPr>
            <w:tcW w:w="1346" w:type="dxa"/>
          </w:tcPr>
          <w:p>
            <w:pPr>
              <w:pStyle w:val="21"/>
              <w:spacing w:before="109"/>
              <w:ind w:left="356"/>
              <w:rPr>
                <w:sz w:val="21"/>
              </w:rPr>
            </w:pPr>
            <w:r>
              <w:rPr>
                <w:sz w:val="21"/>
              </w:rPr>
              <w:t>材料费</w:t>
            </w:r>
          </w:p>
        </w:tc>
        <w:tc>
          <w:tcPr>
            <w:tcW w:w="1346" w:type="dxa"/>
          </w:tcPr>
          <w:p>
            <w:pPr>
              <w:pStyle w:val="21"/>
              <w:spacing w:before="109"/>
              <w:ind w:right="347"/>
              <w:jc w:val="right"/>
              <w:rPr>
                <w:sz w:val="21"/>
              </w:rPr>
            </w:pPr>
            <w:r>
              <w:rPr>
                <w:sz w:val="21"/>
              </w:rPr>
              <w:t>机械费</w:t>
            </w:r>
          </w:p>
        </w:tc>
        <w:tc>
          <w:tcPr>
            <w:tcW w:w="1108" w:type="dxa"/>
          </w:tcPr>
          <w:p>
            <w:pPr>
              <w:pStyle w:val="21"/>
              <w:spacing w:before="109"/>
              <w:ind w:left="343"/>
              <w:rPr>
                <w:sz w:val="21"/>
              </w:rPr>
            </w:pPr>
            <w:r>
              <w:rPr>
                <w:sz w:val="21"/>
              </w:rPr>
              <w:t>分包</w:t>
            </w:r>
          </w:p>
        </w:tc>
        <w:tc>
          <w:tcPr>
            <w:tcW w:w="1179" w:type="dxa"/>
          </w:tcPr>
          <w:p>
            <w:pPr>
              <w:pStyle w:val="21"/>
              <w:spacing w:before="109"/>
              <w:ind w:left="108"/>
              <w:rPr>
                <w:sz w:val="21"/>
              </w:rPr>
            </w:pPr>
            <w:r>
              <w:rPr>
                <w:sz w:val="21"/>
              </w:rPr>
              <w:t>现场经费</w:t>
            </w:r>
          </w:p>
        </w:tc>
        <w:tc>
          <w:tcPr>
            <w:tcW w:w="1045" w:type="dxa"/>
          </w:tcPr>
          <w:p>
            <w:pPr>
              <w:pStyle w:val="21"/>
              <w:spacing w:before="109"/>
              <w:ind w:left="312"/>
              <w:rPr>
                <w:sz w:val="21"/>
              </w:rPr>
            </w:pPr>
            <w:r>
              <w:rPr>
                <w:sz w:val="21"/>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5"/>
              <w:ind w:left="182" w:right="179"/>
              <w:jc w:val="center"/>
              <w:rPr>
                <w:sz w:val="21"/>
              </w:rPr>
            </w:pPr>
            <w:r>
              <w:rPr>
                <w:sz w:val="21"/>
              </w:rPr>
              <w:t>基础</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4"/>
              <w:ind w:left="182" w:right="179"/>
              <w:jc w:val="center"/>
              <w:rPr>
                <w:sz w:val="21"/>
              </w:rPr>
            </w:pPr>
            <w:r>
              <w:rPr>
                <w:sz w:val="21"/>
              </w:rPr>
              <w:t>结构</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5"/>
              <w:ind w:left="182" w:right="179"/>
              <w:jc w:val="center"/>
              <w:rPr>
                <w:sz w:val="21"/>
              </w:rPr>
            </w:pPr>
            <w:r>
              <w:rPr>
                <w:sz w:val="21"/>
              </w:rPr>
              <w:t>墙体</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5"/>
              <w:ind w:left="182" w:right="179"/>
              <w:jc w:val="center"/>
              <w:rPr>
                <w:sz w:val="21"/>
              </w:rPr>
            </w:pPr>
            <w:r>
              <w:rPr>
                <w:sz w:val="21"/>
              </w:rPr>
              <w:t>门窗</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4"/>
              <w:ind w:left="182" w:right="179"/>
              <w:jc w:val="center"/>
              <w:rPr>
                <w:sz w:val="21"/>
              </w:rPr>
            </w:pPr>
            <w:r>
              <w:rPr>
                <w:sz w:val="21"/>
              </w:rPr>
              <w:t>屋面</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5"/>
              <w:ind w:left="185" w:right="177"/>
              <w:jc w:val="center"/>
              <w:rPr>
                <w:sz w:val="21"/>
              </w:rPr>
            </w:pPr>
            <w:r>
              <w:rPr>
                <w:sz w:val="21"/>
              </w:rPr>
              <w:t>楼地面</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5"/>
              <w:ind w:left="185" w:right="179"/>
              <w:jc w:val="center"/>
              <w:rPr>
                <w:sz w:val="21"/>
              </w:rPr>
            </w:pPr>
            <w:r>
              <w:rPr>
                <w:sz w:val="21"/>
              </w:rPr>
              <w:t>天棚面装饰</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4"/>
              <w:ind w:left="185" w:right="179"/>
              <w:jc w:val="center"/>
              <w:rPr>
                <w:sz w:val="21"/>
              </w:rPr>
            </w:pPr>
            <w:r>
              <w:rPr>
                <w:sz w:val="21"/>
              </w:rPr>
              <w:t>外墙装饰</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5"/>
              <w:ind w:left="185" w:right="179"/>
              <w:jc w:val="center"/>
              <w:rPr>
                <w:sz w:val="21"/>
              </w:rPr>
            </w:pPr>
            <w:r>
              <w:rPr>
                <w:sz w:val="21"/>
              </w:rPr>
              <w:t>内墙装饰</w:t>
            </w:r>
          </w:p>
        </w:tc>
        <w:tc>
          <w:tcPr>
            <w:tcW w:w="4860" w:type="dxa"/>
            <w:gridSpan w:val="4"/>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5" w:type="dxa"/>
          </w:tcPr>
          <w:p>
            <w:pPr>
              <w:pStyle w:val="21"/>
              <w:spacing w:before="135"/>
              <w:ind w:left="185" w:right="179"/>
              <w:jc w:val="center"/>
              <w:rPr>
                <w:sz w:val="21"/>
              </w:rPr>
            </w:pPr>
            <w:r>
              <w:rPr>
                <w:sz w:val="21"/>
              </w:rPr>
              <w:t>分包工程</w:t>
            </w:r>
          </w:p>
        </w:tc>
        <w:tc>
          <w:tcPr>
            <w:tcW w:w="4860" w:type="dxa"/>
            <w:gridSpan w:val="4"/>
          </w:tcPr>
          <w:p>
            <w:pPr>
              <w:pStyle w:val="21"/>
              <w:spacing w:before="135"/>
              <w:ind w:left="106"/>
              <w:rPr>
                <w:sz w:val="21"/>
              </w:rPr>
            </w:pPr>
            <w:r>
              <w:rPr>
                <w:sz w:val="21"/>
              </w:rPr>
              <w:t>(指业主分包)</w:t>
            </w:r>
          </w:p>
        </w:tc>
        <w:tc>
          <w:tcPr>
            <w:tcW w:w="1346" w:type="dxa"/>
          </w:tcPr>
          <w:p>
            <w:pPr>
              <w:pStyle w:val="21"/>
              <w:rPr>
                <w:rFonts w:ascii="Times New Roman"/>
                <w:sz w:val="20"/>
              </w:rPr>
            </w:pPr>
          </w:p>
        </w:tc>
        <w:tc>
          <w:tcPr>
            <w:tcW w:w="1346" w:type="dxa"/>
          </w:tcPr>
          <w:p>
            <w:pPr>
              <w:pStyle w:val="21"/>
              <w:rPr>
                <w:rFonts w:ascii="Times New Roman"/>
                <w:sz w:val="20"/>
              </w:rPr>
            </w:pPr>
          </w:p>
        </w:tc>
        <w:tc>
          <w:tcPr>
            <w:tcW w:w="1346" w:type="dxa"/>
          </w:tcPr>
          <w:p>
            <w:pPr>
              <w:pStyle w:val="21"/>
              <w:rPr>
                <w:rFonts w:ascii="Times New Roman"/>
                <w:sz w:val="20"/>
              </w:rPr>
            </w:pPr>
          </w:p>
        </w:tc>
        <w:tc>
          <w:tcPr>
            <w:tcW w:w="1108" w:type="dxa"/>
          </w:tcPr>
          <w:p>
            <w:pPr>
              <w:pStyle w:val="21"/>
              <w:rPr>
                <w:rFonts w:ascii="Times New Roman"/>
                <w:sz w:val="20"/>
              </w:rPr>
            </w:pPr>
          </w:p>
        </w:tc>
        <w:tc>
          <w:tcPr>
            <w:tcW w:w="1179" w:type="dxa"/>
          </w:tcPr>
          <w:p>
            <w:pPr>
              <w:pStyle w:val="21"/>
              <w:rPr>
                <w:rFonts w:ascii="Times New Roman"/>
                <w:sz w:val="20"/>
              </w:rPr>
            </w:pPr>
          </w:p>
        </w:tc>
        <w:tc>
          <w:tcPr>
            <w:tcW w:w="1045" w:type="dxa"/>
          </w:tcPr>
          <w:p>
            <w:pPr>
              <w:pStyle w:val="21"/>
              <w:rPr>
                <w:rFonts w:ascii="Times New Roman"/>
                <w:sz w:val="20"/>
              </w:rPr>
            </w:pPr>
          </w:p>
        </w:tc>
      </w:tr>
    </w:tbl>
    <w:p>
      <w:pPr>
        <w:pStyle w:val="6"/>
        <w:widowControl w:val="0"/>
        <w:numPr>
          <w:ilvl w:val="0"/>
          <w:numId w:val="0"/>
        </w:numPr>
        <w:autoSpaceDE w:val="0"/>
        <w:autoSpaceDN w:val="0"/>
        <w:spacing w:before="0" w:after="0" w:line="240" w:lineRule="auto"/>
        <w:ind w:right="0" w:rightChars="0"/>
        <w:jc w:val="left"/>
        <w:rPr>
          <w:sz w:val="28"/>
        </w:rPr>
      </w:pPr>
    </w:p>
    <w:p>
      <w:pPr>
        <w:pStyle w:val="6"/>
        <w:widowControl w:val="0"/>
        <w:numPr>
          <w:ilvl w:val="0"/>
          <w:numId w:val="0"/>
        </w:numPr>
        <w:autoSpaceDE w:val="0"/>
        <w:autoSpaceDN w:val="0"/>
        <w:spacing w:before="0" w:after="0" w:line="240" w:lineRule="auto"/>
        <w:ind w:right="0" w:rightChars="0"/>
        <w:jc w:val="left"/>
        <w:rPr>
          <w:sz w:val="28"/>
        </w:rPr>
        <w:sectPr>
          <w:pgSz w:w="16840" w:h="11911" w:orient="landscape"/>
          <w:pgMar w:top="1678" w:right="1502" w:bottom="1559" w:left="1100" w:header="0" w:footer="913" w:gutter="0"/>
          <w:pgNumType w:fmt="decimal"/>
          <w:cols w:space="0" w:num="1"/>
          <w:rtlGutter w:val="0"/>
          <w:docGrid w:linePitch="0" w:charSpace="0"/>
        </w:sectPr>
      </w:pPr>
    </w:p>
    <w:p>
      <w:pPr>
        <w:pStyle w:val="20"/>
        <w:numPr>
          <w:ilvl w:val="0"/>
          <w:numId w:val="0"/>
        </w:numPr>
        <w:tabs>
          <w:tab w:val="left" w:pos="1731"/>
        </w:tabs>
        <w:spacing w:before="35" w:after="0" w:line="240" w:lineRule="auto"/>
        <w:ind w:right="0" w:rightChars="0"/>
        <w:jc w:val="left"/>
        <w:rPr>
          <w:sz w:val="28"/>
        </w:rPr>
      </w:pPr>
      <w:r>
        <w:rPr>
          <w:rFonts w:hint="eastAsia"/>
          <w:sz w:val="28"/>
          <w:lang w:val="en-US" w:eastAsia="zh-CN"/>
        </w:rPr>
        <w:t xml:space="preserve">5.4.4.2 </w:t>
      </w:r>
      <w:r>
        <w:rPr>
          <w:sz w:val="28"/>
        </w:rPr>
        <w:t>项目竣工成本分析</w:t>
      </w:r>
    </w:p>
    <w:p>
      <w:pPr>
        <w:pStyle w:val="8"/>
        <w:spacing w:before="7"/>
        <w:rPr>
          <w:sz w:val="11"/>
        </w:rPr>
      </w:pPr>
    </w:p>
    <w:p>
      <w:pPr>
        <w:tabs>
          <w:tab w:val="left" w:pos="1325"/>
        </w:tabs>
        <w:spacing w:before="77"/>
        <w:ind w:left="0" w:right="3" w:firstLine="0"/>
        <w:jc w:val="center"/>
        <w:rPr>
          <w:rFonts w:ascii="Times New Roman" w:eastAsia="Times New Roman"/>
          <w:b/>
          <w:w w:val="100"/>
          <w:sz w:val="22"/>
          <w:u w:val="single"/>
        </w:rPr>
      </w:pPr>
    </w:p>
    <w:p>
      <w:pPr>
        <w:tabs>
          <w:tab w:val="left" w:pos="1325"/>
        </w:tabs>
        <w:spacing w:before="77"/>
        <w:ind w:left="0" w:right="3" w:firstLine="0"/>
        <w:jc w:val="center"/>
        <w:rPr>
          <w:sz w:val="30"/>
          <w:szCs w:val="30"/>
        </w:rPr>
      </w:pPr>
      <w:r>
        <w:rPr>
          <w:rFonts w:ascii="Times New Roman" w:eastAsia="Times New Roman"/>
          <w:b/>
          <w:w w:val="100"/>
          <w:sz w:val="30"/>
          <w:szCs w:val="30"/>
          <w:u w:val="single"/>
        </w:rPr>
        <w:t xml:space="preserve"> </w:t>
      </w:r>
      <w:r>
        <w:rPr>
          <w:rFonts w:ascii="Times New Roman" w:eastAsia="Times New Roman"/>
          <w:b/>
          <w:sz w:val="30"/>
          <w:szCs w:val="30"/>
          <w:u w:val="single"/>
        </w:rPr>
        <w:tab/>
      </w:r>
      <w:r>
        <w:rPr>
          <w:sz w:val="30"/>
          <w:szCs w:val="30"/>
        </w:rPr>
        <w:t>项目竣工成本分析</w:t>
      </w:r>
    </w:p>
    <w:p>
      <w:pPr>
        <w:pStyle w:val="8"/>
        <w:spacing w:before="7"/>
        <w:rPr>
          <w:sz w:val="25"/>
        </w:rPr>
      </w:pPr>
    </w:p>
    <w:p>
      <w:pPr>
        <w:spacing w:after="0"/>
        <w:rPr>
          <w:sz w:val="25"/>
        </w:rPr>
        <w:sectPr>
          <w:footerReference r:id="rId32" w:type="default"/>
          <w:pgSz w:w="11911" w:h="16840"/>
          <w:pgMar w:top="1502" w:right="1559" w:bottom="1100" w:left="1678" w:header="0" w:footer="913" w:gutter="0"/>
          <w:pgNumType w:fmt="decimal"/>
          <w:cols w:space="0" w:num="1"/>
          <w:rtlGutter w:val="0"/>
          <w:docGrid w:linePitch="0" w:charSpace="0"/>
        </w:sectPr>
      </w:pPr>
    </w:p>
    <w:p>
      <w:pPr>
        <w:spacing w:before="71" w:line="398" w:lineRule="auto"/>
        <w:ind w:right="38"/>
        <w:jc w:val="both"/>
        <w:rPr>
          <w:sz w:val="22"/>
        </w:rPr>
      </w:pPr>
      <w:r>
        <w:pict>
          <v:shape id="_x0000_s2102" o:spid="_x0000_s2102" o:spt="202" type="#_x0000_t202" style="position:absolute;left:0pt;margin-left:89pt;margin-top:45.7pt;height:572.5pt;width:431.3pt;mso-position-horizontal-relative:page;z-index:251663360;mso-width-relative:page;mso-height-relative:page;" filled="f" stroked="f" coordsize="21600,21600">
            <v:path/>
            <v:fill on="f" focussize="0,0"/>
            <v:stroke on="f"/>
            <v:imagedata o:title=""/>
            <o:lock v:ext="edit" aspectratio="f"/>
            <v:textbox inset="0mm,0mm,0mm,0mm">
              <w:txbxContent>
                <w:p>
                  <w:pPr>
                    <w:pStyle w:val="21"/>
                    <w:jc w:val="center"/>
                    <w:rPr>
                      <w:rFonts w:hint="eastAsia" w:ascii="Times New Roman" w:eastAsia="宋体"/>
                      <w:sz w:val="22"/>
                      <w:lang w:val="en-US" w:eastAsia="zh-CN"/>
                    </w:rPr>
                  </w:pPr>
                </w:p>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3"/>
                    <w:gridCol w:w="1676"/>
                    <w:gridCol w:w="1015"/>
                    <w:gridCol w:w="1117"/>
                    <w:gridCol w:w="1197"/>
                    <w:gridCol w:w="941"/>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33" w:type="dxa"/>
                        <w:vAlign w:val="center"/>
                      </w:tcPr>
                      <w:p>
                        <w:pPr>
                          <w:pStyle w:val="21"/>
                          <w:jc w:val="center"/>
                          <w:rPr>
                            <w:rFonts w:hint="eastAsia" w:ascii="Times New Roman" w:eastAsia="宋体"/>
                            <w:sz w:val="22"/>
                            <w:lang w:val="en-US" w:eastAsia="zh-CN"/>
                          </w:rPr>
                        </w:pPr>
                      </w:p>
                    </w:tc>
                    <w:tc>
                      <w:tcPr>
                        <w:tcW w:w="1676" w:type="dxa"/>
                        <w:vAlign w:val="center"/>
                      </w:tcPr>
                      <w:p>
                        <w:pPr>
                          <w:pStyle w:val="21"/>
                          <w:jc w:val="center"/>
                          <w:rPr>
                            <w:rFonts w:hint="default" w:ascii="Times New Roman" w:eastAsia="宋体"/>
                            <w:sz w:val="22"/>
                            <w:lang w:val="en-US" w:eastAsia="zh-CN"/>
                          </w:rPr>
                        </w:pPr>
                        <w:r>
                          <w:rPr>
                            <w:rFonts w:hint="eastAsia" w:ascii="Times New Roman"/>
                            <w:sz w:val="22"/>
                            <w:lang w:val="en-US" w:eastAsia="zh-CN"/>
                          </w:rPr>
                          <w:t>分项工程明细</w:t>
                        </w:r>
                      </w:p>
                    </w:tc>
                    <w:tc>
                      <w:tcPr>
                        <w:tcW w:w="1015" w:type="dxa"/>
                        <w:vAlign w:val="center"/>
                      </w:tcPr>
                      <w:p>
                        <w:pPr>
                          <w:pStyle w:val="21"/>
                          <w:ind w:right="-15"/>
                          <w:jc w:val="center"/>
                          <w:rPr>
                            <w:spacing w:val="-55"/>
                            <w:sz w:val="22"/>
                          </w:rPr>
                        </w:pPr>
                        <w:r>
                          <w:rPr>
                            <w:spacing w:val="-55"/>
                            <w:sz w:val="22"/>
                          </w:rPr>
                          <w:t>总额</w:t>
                        </w:r>
                      </w:p>
                      <w:p>
                        <w:pPr>
                          <w:pStyle w:val="21"/>
                          <w:ind w:right="-15"/>
                          <w:jc w:val="center"/>
                          <w:rPr>
                            <w:sz w:val="22"/>
                          </w:rPr>
                        </w:pPr>
                        <w:r>
                          <w:rPr>
                            <w:sz w:val="22"/>
                          </w:rPr>
                          <w:t>（总量）</w:t>
                        </w:r>
                      </w:p>
                    </w:tc>
                    <w:tc>
                      <w:tcPr>
                        <w:tcW w:w="1117" w:type="dxa"/>
                        <w:vAlign w:val="center"/>
                      </w:tcPr>
                      <w:p>
                        <w:pPr>
                          <w:pStyle w:val="21"/>
                          <w:ind w:right="325"/>
                          <w:jc w:val="center"/>
                          <w:rPr>
                            <w:sz w:val="22"/>
                          </w:rPr>
                        </w:pPr>
                        <w:r>
                          <w:rPr>
                            <w:sz w:val="22"/>
                          </w:rPr>
                          <w:t>单位</w:t>
                        </w:r>
                      </w:p>
                    </w:tc>
                    <w:tc>
                      <w:tcPr>
                        <w:tcW w:w="1197" w:type="dxa"/>
                        <w:vAlign w:val="center"/>
                      </w:tcPr>
                      <w:p>
                        <w:pPr>
                          <w:pStyle w:val="21"/>
                          <w:spacing w:before="95" w:line="398" w:lineRule="auto"/>
                          <w:ind w:right="194"/>
                          <w:jc w:val="center"/>
                          <w:rPr>
                            <w:sz w:val="22"/>
                          </w:rPr>
                        </w:pPr>
                        <w:r>
                          <w:rPr>
                            <w:spacing w:val="-2"/>
                            <w:sz w:val="22"/>
                          </w:rPr>
                          <w:t>平方造</w:t>
                        </w:r>
                        <w:r>
                          <w:rPr>
                            <w:spacing w:val="-6"/>
                            <w:sz w:val="22"/>
                          </w:rPr>
                          <w:t>价（</w:t>
                        </w:r>
                        <w:r>
                          <w:rPr>
                            <w:spacing w:val="-5"/>
                            <w:sz w:val="22"/>
                          </w:rPr>
                          <w:t>含</w:t>
                        </w:r>
                        <w:r>
                          <w:rPr>
                            <w:sz w:val="22"/>
                          </w:rPr>
                          <w:t>量）</w:t>
                        </w:r>
                      </w:p>
                    </w:tc>
                    <w:tc>
                      <w:tcPr>
                        <w:tcW w:w="941" w:type="dxa"/>
                        <w:vAlign w:val="center"/>
                      </w:tcPr>
                      <w:p>
                        <w:pPr>
                          <w:pStyle w:val="21"/>
                          <w:spacing w:before="95" w:line="398" w:lineRule="auto"/>
                          <w:ind w:right="139"/>
                          <w:jc w:val="center"/>
                          <w:rPr>
                            <w:sz w:val="22"/>
                          </w:rPr>
                        </w:pPr>
                        <w:r>
                          <w:rPr>
                            <w:sz w:val="22"/>
                          </w:rPr>
                          <w:t>占总</w:t>
                        </w:r>
                        <w:r>
                          <w:rPr>
                            <w:spacing w:val="-6"/>
                            <w:sz w:val="22"/>
                          </w:rPr>
                          <w:t>价比</w:t>
                        </w:r>
                        <w:r>
                          <w:rPr>
                            <w:w w:val="100"/>
                            <w:sz w:val="22"/>
                          </w:rPr>
                          <w:t>例</w:t>
                        </w:r>
                      </w:p>
                    </w:tc>
                    <w:tc>
                      <w:tcPr>
                        <w:tcW w:w="1757" w:type="dxa"/>
                        <w:vAlign w:val="center"/>
                      </w:tcPr>
                      <w:p>
                        <w:pPr>
                          <w:pStyle w:val="21"/>
                          <w:ind w:right="1086"/>
                          <w:jc w:val="center"/>
                          <w:rPr>
                            <w:sz w:val="22"/>
                          </w:rPr>
                        </w:pPr>
                        <w:r>
                          <w:rPr>
                            <w:sz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5"/>
                          <w:ind w:left="357"/>
                          <w:rPr>
                            <w:b/>
                            <w:bCs/>
                            <w:sz w:val="22"/>
                          </w:rPr>
                        </w:pPr>
                        <w:r>
                          <w:rPr>
                            <w:b/>
                            <w:bCs/>
                            <w:w w:val="100"/>
                            <w:sz w:val="22"/>
                          </w:rPr>
                          <w:t>一</w:t>
                        </w:r>
                      </w:p>
                    </w:tc>
                    <w:tc>
                      <w:tcPr>
                        <w:tcW w:w="1676" w:type="dxa"/>
                      </w:tcPr>
                      <w:p>
                        <w:pPr>
                          <w:pStyle w:val="21"/>
                          <w:spacing w:before="95"/>
                          <w:ind w:left="118" w:right="109"/>
                          <w:jc w:val="center"/>
                          <w:rPr>
                            <w:b/>
                            <w:bCs/>
                            <w:sz w:val="22"/>
                          </w:rPr>
                        </w:pPr>
                        <w:r>
                          <w:rPr>
                            <w:b/>
                            <w:bCs/>
                            <w:sz w:val="22"/>
                          </w:rPr>
                          <w:t>劳务</w:t>
                        </w:r>
                      </w:p>
                    </w:tc>
                    <w:tc>
                      <w:tcPr>
                        <w:tcW w:w="1015" w:type="dxa"/>
                      </w:tcPr>
                      <w:p>
                        <w:pPr>
                          <w:pStyle w:val="21"/>
                          <w:rPr>
                            <w:rFonts w:ascii="Times New Roman"/>
                            <w:sz w:val="22"/>
                          </w:rPr>
                        </w:pPr>
                      </w:p>
                    </w:tc>
                    <w:tc>
                      <w:tcPr>
                        <w:tcW w:w="1117" w:type="dxa"/>
                      </w:tcPr>
                      <w:p>
                        <w:pPr>
                          <w:pStyle w:val="21"/>
                          <w:rPr>
                            <w:rFonts w:ascii="Times New Roman"/>
                            <w:sz w:val="22"/>
                          </w:rPr>
                        </w:pP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33" w:type="dxa"/>
                      </w:tcPr>
                      <w:p>
                        <w:pPr>
                          <w:pStyle w:val="21"/>
                          <w:spacing w:before="94"/>
                          <w:ind w:left="413"/>
                          <w:rPr>
                            <w:sz w:val="22"/>
                          </w:rPr>
                        </w:pPr>
                        <w:r>
                          <w:rPr>
                            <w:w w:val="100"/>
                            <w:sz w:val="22"/>
                          </w:rPr>
                          <w:t>1</w:t>
                        </w:r>
                      </w:p>
                    </w:tc>
                    <w:tc>
                      <w:tcPr>
                        <w:tcW w:w="1676" w:type="dxa"/>
                      </w:tcPr>
                      <w:p>
                        <w:pPr>
                          <w:pStyle w:val="21"/>
                          <w:spacing w:before="94"/>
                          <w:ind w:left="118" w:right="109"/>
                          <w:jc w:val="center"/>
                          <w:rPr>
                            <w:sz w:val="22"/>
                          </w:rPr>
                        </w:pPr>
                        <w:r>
                          <w:rPr>
                            <w:sz w:val="22"/>
                          </w:rPr>
                          <w:t>瓦工</w:t>
                        </w:r>
                      </w:p>
                    </w:tc>
                    <w:tc>
                      <w:tcPr>
                        <w:tcW w:w="1015" w:type="dxa"/>
                      </w:tcPr>
                      <w:p>
                        <w:pPr>
                          <w:pStyle w:val="21"/>
                          <w:rPr>
                            <w:rFonts w:ascii="Times New Roman"/>
                            <w:sz w:val="22"/>
                          </w:rPr>
                        </w:pPr>
                      </w:p>
                    </w:tc>
                    <w:tc>
                      <w:tcPr>
                        <w:tcW w:w="1117" w:type="dxa"/>
                      </w:tcPr>
                      <w:p>
                        <w:pPr>
                          <w:pStyle w:val="21"/>
                          <w:spacing w:before="94"/>
                          <w:ind w:left="333" w:right="325"/>
                          <w:jc w:val="center"/>
                          <w:rPr>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4"/>
                          <w:ind w:left="413"/>
                          <w:rPr>
                            <w:sz w:val="22"/>
                          </w:rPr>
                        </w:pPr>
                        <w:r>
                          <w:rPr>
                            <w:w w:val="100"/>
                            <w:sz w:val="22"/>
                          </w:rPr>
                          <w:t>2</w:t>
                        </w:r>
                      </w:p>
                    </w:tc>
                    <w:tc>
                      <w:tcPr>
                        <w:tcW w:w="1676" w:type="dxa"/>
                      </w:tcPr>
                      <w:p>
                        <w:pPr>
                          <w:pStyle w:val="21"/>
                          <w:spacing w:before="94"/>
                          <w:ind w:left="118" w:right="107"/>
                          <w:jc w:val="center"/>
                          <w:rPr>
                            <w:sz w:val="22"/>
                          </w:rPr>
                        </w:pPr>
                        <w:r>
                          <w:rPr>
                            <w:sz w:val="22"/>
                          </w:rPr>
                          <w:t>钢筋工</w:t>
                        </w:r>
                      </w:p>
                    </w:tc>
                    <w:tc>
                      <w:tcPr>
                        <w:tcW w:w="1015" w:type="dxa"/>
                      </w:tcPr>
                      <w:p>
                        <w:pPr>
                          <w:pStyle w:val="21"/>
                          <w:rPr>
                            <w:rFonts w:ascii="Times New Roman"/>
                            <w:sz w:val="22"/>
                          </w:rPr>
                        </w:pPr>
                      </w:p>
                    </w:tc>
                    <w:tc>
                      <w:tcPr>
                        <w:tcW w:w="1117" w:type="dxa"/>
                      </w:tcPr>
                      <w:p>
                        <w:pPr>
                          <w:pStyle w:val="21"/>
                          <w:spacing w:before="94"/>
                          <w:ind w:left="333" w:right="325"/>
                          <w:jc w:val="center"/>
                          <w:rPr>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833" w:type="dxa"/>
                      </w:tcPr>
                      <w:p>
                        <w:pPr>
                          <w:pStyle w:val="21"/>
                          <w:spacing w:before="8"/>
                          <w:rPr>
                            <w:sz w:val="25"/>
                          </w:rPr>
                        </w:pPr>
                      </w:p>
                      <w:p>
                        <w:pPr>
                          <w:pStyle w:val="21"/>
                          <w:ind w:left="413"/>
                          <w:rPr>
                            <w:sz w:val="22"/>
                          </w:rPr>
                        </w:pPr>
                        <w:r>
                          <w:rPr>
                            <w:w w:val="100"/>
                            <w:sz w:val="22"/>
                          </w:rPr>
                          <w:t>3</w:t>
                        </w:r>
                      </w:p>
                    </w:tc>
                    <w:tc>
                      <w:tcPr>
                        <w:tcW w:w="1676" w:type="dxa"/>
                      </w:tcPr>
                      <w:p>
                        <w:pPr>
                          <w:pStyle w:val="21"/>
                          <w:spacing w:before="8"/>
                          <w:rPr>
                            <w:sz w:val="25"/>
                          </w:rPr>
                        </w:pPr>
                      </w:p>
                      <w:p>
                        <w:pPr>
                          <w:pStyle w:val="21"/>
                          <w:ind w:left="118" w:right="109"/>
                          <w:jc w:val="center"/>
                          <w:rPr>
                            <w:sz w:val="22"/>
                          </w:rPr>
                        </w:pPr>
                        <w:r>
                          <w:rPr>
                            <w:sz w:val="22"/>
                          </w:rPr>
                          <w:t>木工</w:t>
                        </w:r>
                      </w:p>
                    </w:tc>
                    <w:tc>
                      <w:tcPr>
                        <w:tcW w:w="1015" w:type="dxa"/>
                      </w:tcPr>
                      <w:p>
                        <w:pPr>
                          <w:pStyle w:val="21"/>
                          <w:rPr>
                            <w:rFonts w:ascii="Times New Roman"/>
                            <w:sz w:val="22"/>
                          </w:rPr>
                        </w:pPr>
                      </w:p>
                    </w:tc>
                    <w:tc>
                      <w:tcPr>
                        <w:tcW w:w="1117" w:type="dxa"/>
                      </w:tcPr>
                      <w:p>
                        <w:pPr>
                          <w:pStyle w:val="21"/>
                          <w:spacing w:before="8"/>
                          <w:rPr>
                            <w:sz w:val="25"/>
                          </w:rPr>
                        </w:pPr>
                      </w:p>
                      <w:p>
                        <w:pPr>
                          <w:pStyle w:val="21"/>
                          <w:ind w:left="333" w:right="325"/>
                          <w:jc w:val="center"/>
                          <w:rPr>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spacing w:before="93"/>
                          <w:ind w:left="107"/>
                          <w:rPr>
                            <w:sz w:val="22"/>
                          </w:rPr>
                        </w:pPr>
                        <w:r>
                          <w:rPr>
                            <w:sz w:val="22"/>
                          </w:rPr>
                          <w:t>（建筑面积与接触面积比例）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3"/>
                          <w:ind w:left="413"/>
                          <w:rPr>
                            <w:sz w:val="22"/>
                          </w:rPr>
                        </w:pPr>
                        <w:r>
                          <w:rPr>
                            <w:w w:val="100"/>
                            <w:sz w:val="22"/>
                          </w:rPr>
                          <w:t>4</w:t>
                        </w:r>
                      </w:p>
                    </w:tc>
                    <w:tc>
                      <w:tcPr>
                        <w:tcW w:w="1676" w:type="dxa"/>
                      </w:tcPr>
                      <w:p>
                        <w:pPr>
                          <w:pStyle w:val="21"/>
                          <w:spacing w:before="93"/>
                          <w:ind w:left="118" w:right="107"/>
                          <w:jc w:val="center"/>
                          <w:rPr>
                            <w:sz w:val="22"/>
                          </w:rPr>
                        </w:pPr>
                        <w:r>
                          <w:rPr>
                            <w:sz w:val="22"/>
                          </w:rPr>
                          <w:t>架子工</w:t>
                        </w:r>
                      </w:p>
                    </w:tc>
                    <w:tc>
                      <w:tcPr>
                        <w:tcW w:w="1015" w:type="dxa"/>
                      </w:tcPr>
                      <w:p>
                        <w:pPr>
                          <w:pStyle w:val="21"/>
                          <w:rPr>
                            <w:rFonts w:ascii="Times New Roman"/>
                            <w:sz w:val="22"/>
                          </w:rPr>
                        </w:pPr>
                      </w:p>
                    </w:tc>
                    <w:tc>
                      <w:tcPr>
                        <w:tcW w:w="1117" w:type="dxa"/>
                      </w:tcPr>
                      <w:p>
                        <w:pPr>
                          <w:pStyle w:val="21"/>
                          <w:spacing w:before="93"/>
                          <w:ind w:left="333" w:right="325"/>
                          <w:jc w:val="center"/>
                          <w:rPr>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33" w:type="dxa"/>
                      </w:tcPr>
                      <w:p>
                        <w:pPr>
                          <w:pStyle w:val="21"/>
                          <w:spacing w:before="95"/>
                          <w:ind w:left="413"/>
                          <w:rPr>
                            <w:sz w:val="22"/>
                          </w:rPr>
                        </w:pPr>
                        <w:r>
                          <w:rPr>
                            <w:w w:val="100"/>
                            <w:sz w:val="22"/>
                          </w:rPr>
                          <w:t>5</w:t>
                        </w:r>
                      </w:p>
                    </w:tc>
                    <w:tc>
                      <w:tcPr>
                        <w:tcW w:w="1676" w:type="dxa"/>
                      </w:tcPr>
                      <w:p>
                        <w:pPr>
                          <w:pStyle w:val="21"/>
                          <w:spacing w:before="95"/>
                          <w:ind w:left="118" w:right="109"/>
                          <w:jc w:val="center"/>
                          <w:rPr>
                            <w:sz w:val="22"/>
                          </w:rPr>
                        </w:pPr>
                        <w:r>
                          <w:rPr>
                            <w:sz w:val="22"/>
                          </w:rPr>
                          <w:t>油漆</w:t>
                        </w:r>
                      </w:p>
                    </w:tc>
                    <w:tc>
                      <w:tcPr>
                        <w:tcW w:w="1015" w:type="dxa"/>
                      </w:tcPr>
                      <w:p>
                        <w:pPr>
                          <w:pStyle w:val="21"/>
                          <w:rPr>
                            <w:rFonts w:ascii="Times New Roman"/>
                            <w:sz w:val="22"/>
                          </w:rPr>
                        </w:pPr>
                      </w:p>
                    </w:tc>
                    <w:tc>
                      <w:tcPr>
                        <w:tcW w:w="1117" w:type="dxa"/>
                      </w:tcPr>
                      <w:p>
                        <w:pPr>
                          <w:pStyle w:val="21"/>
                          <w:spacing w:before="95"/>
                          <w:ind w:left="333" w:right="325"/>
                          <w:jc w:val="center"/>
                          <w:rPr>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33" w:type="dxa"/>
                      </w:tcPr>
                      <w:p>
                        <w:pPr>
                          <w:pStyle w:val="21"/>
                          <w:spacing w:before="94"/>
                          <w:ind w:left="357"/>
                          <w:rPr>
                            <w:b/>
                            <w:bCs/>
                            <w:sz w:val="22"/>
                          </w:rPr>
                        </w:pPr>
                        <w:r>
                          <w:rPr>
                            <w:b/>
                            <w:bCs/>
                            <w:w w:val="100"/>
                            <w:sz w:val="22"/>
                          </w:rPr>
                          <w:t>二</w:t>
                        </w:r>
                      </w:p>
                    </w:tc>
                    <w:tc>
                      <w:tcPr>
                        <w:tcW w:w="1676" w:type="dxa"/>
                      </w:tcPr>
                      <w:p>
                        <w:pPr>
                          <w:pStyle w:val="21"/>
                          <w:spacing w:before="94"/>
                          <w:ind w:left="118" w:right="109"/>
                          <w:jc w:val="center"/>
                          <w:rPr>
                            <w:b/>
                            <w:bCs/>
                            <w:sz w:val="22"/>
                          </w:rPr>
                        </w:pPr>
                        <w:r>
                          <w:rPr>
                            <w:b/>
                            <w:bCs/>
                            <w:sz w:val="22"/>
                          </w:rPr>
                          <w:t>材料</w:t>
                        </w:r>
                      </w:p>
                    </w:tc>
                    <w:tc>
                      <w:tcPr>
                        <w:tcW w:w="1015" w:type="dxa"/>
                      </w:tcPr>
                      <w:p>
                        <w:pPr>
                          <w:pStyle w:val="21"/>
                          <w:rPr>
                            <w:rFonts w:ascii="Times New Roman"/>
                            <w:sz w:val="22"/>
                          </w:rPr>
                        </w:pPr>
                      </w:p>
                    </w:tc>
                    <w:tc>
                      <w:tcPr>
                        <w:tcW w:w="1117" w:type="dxa"/>
                      </w:tcPr>
                      <w:p>
                        <w:pPr>
                          <w:pStyle w:val="21"/>
                          <w:rPr>
                            <w:rFonts w:ascii="Times New Roman"/>
                            <w:sz w:val="22"/>
                          </w:rPr>
                        </w:pP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spacing w:before="94"/>
                          <w:ind w:left="107"/>
                          <w:rPr>
                            <w:sz w:val="22"/>
                          </w:rPr>
                        </w:pPr>
                        <w:r>
                          <w:rPr>
                            <w:sz w:val="22"/>
                          </w:rPr>
                          <w:t>（根据具体工程做法）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33" w:type="dxa"/>
                      </w:tcPr>
                      <w:p>
                        <w:pPr>
                          <w:pStyle w:val="21"/>
                          <w:spacing w:before="94"/>
                          <w:ind w:left="413"/>
                          <w:rPr>
                            <w:sz w:val="22"/>
                          </w:rPr>
                        </w:pPr>
                        <w:r>
                          <w:rPr>
                            <w:w w:val="100"/>
                            <w:sz w:val="22"/>
                          </w:rPr>
                          <w:t>1</w:t>
                        </w:r>
                      </w:p>
                    </w:tc>
                    <w:tc>
                      <w:tcPr>
                        <w:tcW w:w="1676" w:type="dxa"/>
                      </w:tcPr>
                      <w:p>
                        <w:pPr>
                          <w:pStyle w:val="21"/>
                          <w:spacing w:before="94"/>
                          <w:ind w:left="118" w:right="109"/>
                          <w:jc w:val="center"/>
                          <w:rPr>
                            <w:sz w:val="22"/>
                          </w:rPr>
                        </w:pPr>
                        <w:r>
                          <w:rPr>
                            <w:sz w:val="22"/>
                          </w:rPr>
                          <w:t>钢筋</w:t>
                        </w:r>
                      </w:p>
                    </w:tc>
                    <w:tc>
                      <w:tcPr>
                        <w:tcW w:w="1015" w:type="dxa"/>
                      </w:tcPr>
                      <w:p>
                        <w:pPr>
                          <w:pStyle w:val="21"/>
                          <w:rPr>
                            <w:rFonts w:ascii="Times New Roman"/>
                            <w:sz w:val="22"/>
                          </w:rPr>
                        </w:pPr>
                      </w:p>
                    </w:tc>
                    <w:tc>
                      <w:tcPr>
                        <w:tcW w:w="1117" w:type="dxa"/>
                      </w:tcPr>
                      <w:p>
                        <w:pPr>
                          <w:pStyle w:val="21"/>
                          <w:spacing w:before="94"/>
                          <w:ind w:left="333" w:right="325"/>
                          <w:jc w:val="center"/>
                          <w:rPr>
                            <w:sz w:val="22"/>
                          </w:rPr>
                        </w:pPr>
                        <w:r>
                          <w:rPr>
                            <w:sz w:val="22"/>
                          </w:rPr>
                          <w:t>KG</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3"/>
                          <w:ind w:left="413"/>
                          <w:rPr>
                            <w:sz w:val="22"/>
                          </w:rPr>
                        </w:pPr>
                        <w:r>
                          <w:rPr>
                            <w:w w:val="100"/>
                            <w:sz w:val="22"/>
                          </w:rPr>
                          <w:t>2</w:t>
                        </w:r>
                      </w:p>
                    </w:tc>
                    <w:tc>
                      <w:tcPr>
                        <w:tcW w:w="1676" w:type="dxa"/>
                      </w:tcPr>
                      <w:p>
                        <w:pPr>
                          <w:pStyle w:val="21"/>
                          <w:spacing w:before="93"/>
                          <w:ind w:left="9"/>
                          <w:jc w:val="center"/>
                          <w:rPr>
                            <w:sz w:val="22"/>
                          </w:rPr>
                        </w:pPr>
                        <w:r>
                          <w:rPr>
                            <w:w w:val="100"/>
                            <w:sz w:val="22"/>
                          </w:rPr>
                          <w:t>砼</w:t>
                        </w:r>
                      </w:p>
                    </w:tc>
                    <w:tc>
                      <w:tcPr>
                        <w:tcW w:w="1015" w:type="dxa"/>
                      </w:tcPr>
                      <w:p>
                        <w:pPr>
                          <w:pStyle w:val="21"/>
                          <w:rPr>
                            <w:rFonts w:ascii="Times New Roman"/>
                            <w:sz w:val="22"/>
                          </w:rPr>
                        </w:pPr>
                      </w:p>
                    </w:tc>
                    <w:tc>
                      <w:tcPr>
                        <w:tcW w:w="1117" w:type="dxa"/>
                      </w:tcPr>
                      <w:p>
                        <w:pPr>
                          <w:pStyle w:val="21"/>
                          <w:spacing w:before="93"/>
                          <w:ind w:left="333" w:right="325"/>
                          <w:jc w:val="center"/>
                          <w:rPr>
                            <w:sz w:val="22"/>
                          </w:rPr>
                        </w:pPr>
                        <w:r>
                          <w:rPr>
                            <w:sz w:val="22"/>
                          </w:rPr>
                          <w:t>M3</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3"/>
                          <w:ind w:left="413"/>
                          <w:rPr>
                            <w:sz w:val="22"/>
                          </w:rPr>
                        </w:pPr>
                        <w:r>
                          <w:rPr>
                            <w:w w:val="100"/>
                            <w:sz w:val="22"/>
                          </w:rPr>
                          <w:t>3</w:t>
                        </w:r>
                      </w:p>
                    </w:tc>
                    <w:tc>
                      <w:tcPr>
                        <w:tcW w:w="1676" w:type="dxa"/>
                      </w:tcPr>
                      <w:p>
                        <w:pPr>
                          <w:pStyle w:val="21"/>
                          <w:spacing w:before="93"/>
                          <w:ind w:left="118" w:right="109"/>
                          <w:jc w:val="center"/>
                          <w:rPr>
                            <w:sz w:val="22"/>
                          </w:rPr>
                        </w:pPr>
                        <w:r>
                          <w:rPr>
                            <w:sz w:val="22"/>
                          </w:rPr>
                          <w:t>水泥</w:t>
                        </w:r>
                      </w:p>
                    </w:tc>
                    <w:tc>
                      <w:tcPr>
                        <w:tcW w:w="1015" w:type="dxa"/>
                      </w:tcPr>
                      <w:p>
                        <w:pPr>
                          <w:pStyle w:val="21"/>
                          <w:rPr>
                            <w:rFonts w:ascii="Times New Roman"/>
                            <w:sz w:val="22"/>
                          </w:rPr>
                        </w:pPr>
                      </w:p>
                    </w:tc>
                    <w:tc>
                      <w:tcPr>
                        <w:tcW w:w="1117" w:type="dxa"/>
                      </w:tcPr>
                      <w:p>
                        <w:pPr>
                          <w:pStyle w:val="21"/>
                          <w:spacing w:before="93"/>
                          <w:ind w:left="8"/>
                          <w:jc w:val="center"/>
                          <w:rPr>
                            <w:sz w:val="22"/>
                          </w:rPr>
                        </w:pPr>
                        <w:r>
                          <w:rPr>
                            <w:w w:val="100"/>
                            <w:sz w:val="22"/>
                          </w:rPr>
                          <w:t>T</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33" w:type="dxa"/>
                      </w:tcPr>
                      <w:p>
                        <w:pPr>
                          <w:pStyle w:val="21"/>
                          <w:spacing w:before="95"/>
                          <w:ind w:left="413"/>
                          <w:rPr>
                            <w:sz w:val="22"/>
                          </w:rPr>
                        </w:pPr>
                        <w:r>
                          <w:rPr>
                            <w:w w:val="100"/>
                            <w:sz w:val="22"/>
                          </w:rPr>
                          <w:t>4</w:t>
                        </w:r>
                      </w:p>
                    </w:tc>
                    <w:tc>
                      <w:tcPr>
                        <w:tcW w:w="1676" w:type="dxa"/>
                      </w:tcPr>
                      <w:p>
                        <w:pPr>
                          <w:pStyle w:val="21"/>
                          <w:spacing w:before="95"/>
                          <w:ind w:left="118" w:right="107"/>
                          <w:jc w:val="center"/>
                          <w:rPr>
                            <w:sz w:val="22"/>
                          </w:rPr>
                        </w:pPr>
                        <w:r>
                          <w:rPr>
                            <w:sz w:val="22"/>
                          </w:rPr>
                          <w:t>预拌砂浆</w:t>
                        </w:r>
                      </w:p>
                    </w:tc>
                    <w:tc>
                      <w:tcPr>
                        <w:tcW w:w="1015" w:type="dxa"/>
                      </w:tcPr>
                      <w:p>
                        <w:pPr>
                          <w:pStyle w:val="21"/>
                          <w:rPr>
                            <w:rFonts w:ascii="Times New Roman"/>
                            <w:sz w:val="22"/>
                          </w:rPr>
                        </w:pPr>
                      </w:p>
                    </w:tc>
                    <w:tc>
                      <w:tcPr>
                        <w:tcW w:w="1117" w:type="dxa"/>
                      </w:tcPr>
                      <w:p>
                        <w:pPr>
                          <w:pStyle w:val="21"/>
                          <w:spacing w:before="95"/>
                          <w:ind w:left="8"/>
                          <w:jc w:val="center"/>
                          <w:rPr>
                            <w:sz w:val="22"/>
                          </w:rPr>
                        </w:pPr>
                        <w:r>
                          <w:rPr>
                            <w:w w:val="100"/>
                            <w:sz w:val="22"/>
                          </w:rPr>
                          <w:t>T</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4"/>
                          <w:ind w:left="413"/>
                          <w:rPr>
                            <w:sz w:val="22"/>
                          </w:rPr>
                        </w:pPr>
                        <w:r>
                          <w:rPr>
                            <w:w w:val="100"/>
                            <w:sz w:val="22"/>
                          </w:rPr>
                          <w:t>5</w:t>
                        </w:r>
                      </w:p>
                    </w:tc>
                    <w:tc>
                      <w:tcPr>
                        <w:tcW w:w="1676" w:type="dxa"/>
                      </w:tcPr>
                      <w:p>
                        <w:pPr>
                          <w:pStyle w:val="21"/>
                          <w:spacing w:before="94"/>
                          <w:ind w:left="118" w:right="107"/>
                          <w:jc w:val="center"/>
                          <w:rPr>
                            <w:sz w:val="22"/>
                          </w:rPr>
                        </w:pPr>
                        <w:r>
                          <w:rPr>
                            <w:sz w:val="22"/>
                          </w:rPr>
                          <w:t>空心砖</w:t>
                        </w:r>
                      </w:p>
                    </w:tc>
                    <w:tc>
                      <w:tcPr>
                        <w:tcW w:w="1015" w:type="dxa"/>
                      </w:tcPr>
                      <w:p>
                        <w:pPr>
                          <w:pStyle w:val="21"/>
                          <w:rPr>
                            <w:rFonts w:ascii="Times New Roman"/>
                            <w:sz w:val="22"/>
                          </w:rPr>
                        </w:pPr>
                      </w:p>
                    </w:tc>
                    <w:tc>
                      <w:tcPr>
                        <w:tcW w:w="1117" w:type="dxa"/>
                      </w:tcPr>
                      <w:p>
                        <w:pPr>
                          <w:pStyle w:val="21"/>
                          <w:spacing w:before="94"/>
                          <w:ind w:left="333" w:right="325"/>
                          <w:jc w:val="center"/>
                          <w:rPr>
                            <w:sz w:val="22"/>
                          </w:rPr>
                        </w:pPr>
                        <w:r>
                          <w:rPr>
                            <w:sz w:val="22"/>
                          </w:rPr>
                          <w:t>百块</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4"/>
                          <w:ind w:left="413"/>
                          <w:rPr>
                            <w:sz w:val="22"/>
                          </w:rPr>
                        </w:pPr>
                        <w:r>
                          <w:rPr>
                            <w:w w:val="100"/>
                            <w:sz w:val="22"/>
                          </w:rPr>
                          <w:t>6</w:t>
                        </w:r>
                      </w:p>
                    </w:tc>
                    <w:tc>
                      <w:tcPr>
                        <w:tcW w:w="1676" w:type="dxa"/>
                      </w:tcPr>
                      <w:p>
                        <w:pPr>
                          <w:pStyle w:val="21"/>
                          <w:spacing w:before="94"/>
                          <w:ind w:left="118" w:right="107"/>
                          <w:jc w:val="center"/>
                          <w:rPr>
                            <w:sz w:val="22"/>
                          </w:rPr>
                        </w:pPr>
                        <w:r>
                          <w:rPr>
                            <w:sz w:val="22"/>
                          </w:rPr>
                          <w:t>装饰面砖</w:t>
                        </w:r>
                      </w:p>
                    </w:tc>
                    <w:tc>
                      <w:tcPr>
                        <w:tcW w:w="1015" w:type="dxa"/>
                      </w:tcPr>
                      <w:p>
                        <w:pPr>
                          <w:pStyle w:val="21"/>
                          <w:rPr>
                            <w:rFonts w:ascii="Times New Roman"/>
                            <w:sz w:val="22"/>
                          </w:rPr>
                        </w:pPr>
                      </w:p>
                    </w:tc>
                    <w:tc>
                      <w:tcPr>
                        <w:tcW w:w="1117" w:type="dxa"/>
                      </w:tcPr>
                      <w:p>
                        <w:pPr>
                          <w:pStyle w:val="21"/>
                          <w:ind w:firstLine="440" w:firstLineChars="200"/>
                          <w:rPr>
                            <w:rFonts w:hint="eastAsia" w:ascii="Times New Roman" w:eastAsia="宋体"/>
                            <w:sz w:val="22"/>
                            <w:lang w:val="en-US" w:eastAsia="zh-CN"/>
                          </w:rPr>
                        </w:pPr>
                        <w:r>
                          <w:rPr>
                            <w:sz w:val="22"/>
                          </w:rPr>
                          <w:t>M</w:t>
                        </w:r>
                        <w:r>
                          <w:rPr>
                            <w:rFonts w:hint="eastAsia"/>
                            <w:sz w:val="22"/>
                            <w:lang w:val="en-US" w:eastAsia="zh-CN"/>
                          </w:rPr>
                          <w:t>2</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3"/>
                          <w:ind w:left="357"/>
                          <w:rPr>
                            <w:b/>
                            <w:bCs/>
                            <w:sz w:val="22"/>
                          </w:rPr>
                        </w:pPr>
                        <w:r>
                          <w:rPr>
                            <w:b/>
                            <w:bCs/>
                            <w:w w:val="100"/>
                            <w:sz w:val="22"/>
                          </w:rPr>
                          <w:t>三</w:t>
                        </w:r>
                      </w:p>
                    </w:tc>
                    <w:tc>
                      <w:tcPr>
                        <w:tcW w:w="1676" w:type="dxa"/>
                      </w:tcPr>
                      <w:p>
                        <w:pPr>
                          <w:pStyle w:val="21"/>
                          <w:spacing w:before="93"/>
                          <w:ind w:left="118" w:right="109"/>
                          <w:jc w:val="center"/>
                          <w:rPr>
                            <w:b/>
                            <w:bCs/>
                            <w:sz w:val="22"/>
                          </w:rPr>
                        </w:pPr>
                        <w:r>
                          <w:rPr>
                            <w:b/>
                            <w:bCs/>
                            <w:sz w:val="22"/>
                          </w:rPr>
                          <w:t>机械</w:t>
                        </w:r>
                      </w:p>
                    </w:tc>
                    <w:tc>
                      <w:tcPr>
                        <w:tcW w:w="1015" w:type="dxa"/>
                      </w:tcPr>
                      <w:p>
                        <w:pPr>
                          <w:pStyle w:val="21"/>
                          <w:rPr>
                            <w:rFonts w:ascii="Times New Roman"/>
                            <w:sz w:val="22"/>
                          </w:rPr>
                        </w:pPr>
                      </w:p>
                    </w:tc>
                    <w:tc>
                      <w:tcPr>
                        <w:tcW w:w="1117" w:type="dxa"/>
                      </w:tcPr>
                      <w:p>
                        <w:pPr>
                          <w:pStyle w:val="21"/>
                          <w:rPr>
                            <w:rFonts w:ascii="Times New Roman"/>
                            <w:sz w:val="22"/>
                          </w:rPr>
                        </w:pP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833" w:type="dxa"/>
                      </w:tcPr>
                      <w:p>
                        <w:pPr>
                          <w:pStyle w:val="21"/>
                          <w:spacing w:before="93"/>
                          <w:ind w:left="413"/>
                          <w:rPr>
                            <w:sz w:val="22"/>
                          </w:rPr>
                        </w:pPr>
                        <w:r>
                          <w:rPr>
                            <w:w w:val="100"/>
                            <w:sz w:val="22"/>
                          </w:rPr>
                          <w:t>1</w:t>
                        </w:r>
                      </w:p>
                    </w:tc>
                    <w:tc>
                      <w:tcPr>
                        <w:tcW w:w="1676" w:type="dxa"/>
                      </w:tcPr>
                      <w:p>
                        <w:pPr>
                          <w:pStyle w:val="21"/>
                          <w:spacing w:before="93"/>
                          <w:ind w:left="118" w:right="109"/>
                          <w:jc w:val="center"/>
                          <w:rPr>
                            <w:sz w:val="22"/>
                          </w:rPr>
                        </w:pPr>
                        <w:r>
                          <w:rPr>
                            <w:sz w:val="22"/>
                          </w:rPr>
                          <w:t>塔吊</w:t>
                        </w:r>
                      </w:p>
                    </w:tc>
                    <w:tc>
                      <w:tcPr>
                        <w:tcW w:w="1015" w:type="dxa"/>
                      </w:tcPr>
                      <w:p>
                        <w:pPr>
                          <w:pStyle w:val="21"/>
                          <w:rPr>
                            <w:rFonts w:ascii="Times New Roman"/>
                            <w:sz w:val="22"/>
                          </w:rPr>
                        </w:pPr>
                      </w:p>
                    </w:tc>
                    <w:tc>
                      <w:tcPr>
                        <w:tcW w:w="1117" w:type="dxa"/>
                      </w:tcPr>
                      <w:p>
                        <w:pPr>
                          <w:pStyle w:val="21"/>
                          <w:spacing w:before="93"/>
                          <w:ind w:left="333" w:right="325"/>
                          <w:jc w:val="center"/>
                          <w:rPr>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5"/>
                          <w:ind w:left="413"/>
                          <w:rPr>
                            <w:sz w:val="22"/>
                          </w:rPr>
                        </w:pPr>
                        <w:r>
                          <w:rPr>
                            <w:w w:val="100"/>
                            <w:sz w:val="22"/>
                          </w:rPr>
                          <w:t>2</w:t>
                        </w:r>
                      </w:p>
                    </w:tc>
                    <w:tc>
                      <w:tcPr>
                        <w:tcW w:w="1676" w:type="dxa"/>
                      </w:tcPr>
                      <w:p>
                        <w:pPr>
                          <w:pStyle w:val="21"/>
                          <w:spacing w:before="95"/>
                          <w:ind w:left="118" w:right="107"/>
                          <w:jc w:val="center"/>
                          <w:rPr>
                            <w:sz w:val="22"/>
                          </w:rPr>
                        </w:pPr>
                        <w:r>
                          <w:rPr>
                            <w:sz w:val="22"/>
                          </w:rPr>
                          <w:t>人货电梯</w:t>
                        </w:r>
                      </w:p>
                    </w:tc>
                    <w:tc>
                      <w:tcPr>
                        <w:tcW w:w="1015" w:type="dxa"/>
                      </w:tcPr>
                      <w:p>
                        <w:pPr>
                          <w:pStyle w:val="21"/>
                          <w:rPr>
                            <w:rFonts w:ascii="Times New Roman"/>
                            <w:sz w:val="22"/>
                          </w:rPr>
                        </w:pPr>
                      </w:p>
                    </w:tc>
                    <w:tc>
                      <w:tcPr>
                        <w:tcW w:w="1117" w:type="dxa"/>
                      </w:tcPr>
                      <w:p>
                        <w:pPr>
                          <w:pStyle w:val="21"/>
                          <w:spacing w:before="95"/>
                          <w:ind w:left="333" w:right="325"/>
                          <w:jc w:val="center"/>
                          <w:rPr>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3" w:type="dxa"/>
                      </w:tcPr>
                      <w:p>
                        <w:pPr>
                          <w:pStyle w:val="21"/>
                          <w:spacing w:before="93"/>
                          <w:ind w:left="118" w:right="109"/>
                          <w:jc w:val="center"/>
                          <w:rPr>
                            <w:sz w:val="22"/>
                          </w:rPr>
                        </w:pPr>
                        <w:r>
                          <w:rPr>
                            <w:sz w:val="22"/>
                          </w:rPr>
                          <w:t>3</w:t>
                        </w:r>
                      </w:p>
                    </w:tc>
                    <w:tc>
                      <w:tcPr>
                        <w:tcW w:w="1676" w:type="dxa"/>
                      </w:tcPr>
                      <w:p>
                        <w:pPr>
                          <w:pStyle w:val="21"/>
                          <w:spacing w:before="93"/>
                          <w:ind w:left="118" w:right="109"/>
                          <w:jc w:val="center"/>
                          <w:rPr>
                            <w:rFonts w:hint="default"/>
                            <w:sz w:val="22"/>
                            <w:lang w:val="en-US" w:eastAsia="zh-CN"/>
                          </w:rPr>
                        </w:pPr>
                        <w:r>
                          <w:rPr>
                            <w:rFonts w:hint="eastAsia"/>
                            <w:sz w:val="22"/>
                            <w:lang w:val="en-US" w:eastAsia="zh-CN"/>
                          </w:rPr>
                          <w:t>物料提升机</w:t>
                        </w:r>
                      </w:p>
                    </w:tc>
                    <w:tc>
                      <w:tcPr>
                        <w:tcW w:w="1015" w:type="dxa"/>
                      </w:tcPr>
                      <w:p>
                        <w:pPr>
                          <w:pStyle w:val="21"/>
                          <w:rPr>
                            <w:rFonts w:ascii="Times New Roman"/>
                            <w:sz w:val="22"/>
                          </w:rPr>
                        </w:pPr>
                      </w:p>
                    </w:tc>
                    <w:tc>
                      <w:tcPr>
                        <w:tcW w:w="1117" w:type="dxa"/>
                      </w:tcPr>
                      <w:p>
                        <w:pPr>
                          <w:pStyle w:val="21"/>
                          <w:ind w:firstLine="440" w:firstLineChars="200"/>
                          <w:rPr>
                            <w:rFonts w:ascii="Times New Roman"/>
                            <w:sz w:val="22"/>
                          </w:rPr>
                        </w:pPr>
                        <w:r>
                          <w:rPr>
                            <w:sz w:val="22"/>
                          </w:rPr>
                          <w:t>万元</w:t>
                        </w: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833" w:type="dxa"/>
                      </w:tcPr>
                      <w:p>
                        <w:pPr>
                          <w:pStyle w:val="21"/>
                          <w:spacing w:before="94"/>
                          <w:ind w:left="357"/>
                          <w:rPr>
                            <w:b/>
                            <w:bCs/>
                            <w:sz w:val="22"/>
                          </w:rPr>
                        </w:pPr>
                        <w:r>
                          <w:rPr>
                            <w:b/>
                            <w:bCs/>
                            <w:w w:val="100"/>
                            <w:sz w:val="22"/>
                          </w:rPr>
                          <w:t>四</w:t>
                        </w:r>
                      </w:p>
                    </w:tc>
                    <w:tc>
                      <w:tcPr>
                        <w:tcW w:w="1676" w:type="dxa"/>
                      </w:tcPr>
                      <w:p>
                        <w:pPr>
                          <w:pStyle w:val="21"/>
                          <w:spacing w:before="94"/>
                          <w:ind w:left="118" w:right="109"/>
                          <w:jc w:val="center"/>
                          <w:rPr>
                            <w:b/>
                            <w:bCs/>
                            <w:sz w:val="22"/>
                          </w:rPr>
                        </w:pPr>
                        <w:r>
                          <w:rPr>
                            <w:b/>
                            <w:bCs/>
                            <w:sz w:val="22"/>
                          </w:rPr>
                          <w:t>分包</w:t>
                        </w:r>
                      </w:p>
                    </w:tc>
                    <w:tc>
                      <w:tcPr>
                        <w:tcW w:w="1015" w:type="dxa"/>
                      </w:tcPr>
                      <w:p>
                        <w:pPr>
                          <w:pStyle w:val="21"/>
                          <w:rPr>
                            <w:rFonts w:ascii="Times New Roman"/>
                            <w:sz w:val="22"/>
                          </w:rPr>
                        </w:pPr>
                      </w:p>
                    </w:tc>
                    <w:tc>
                      <w:tcPr>
                        <w:tcW w:w="1117" w:type="dxa"/>
                      </w:tcPr>
                      <w:p>
                        <w:pPr>
                          <w:pStyle w:val="21"/>
                          <w:rPr>
                            <w:rFonts w:ascii="Times New Roman"/>
                            <w:sz w:val="22"/>
                          </w:rPr>
                        </w:pPr>
                      </w:p>
                    </w:tc>
                    <w:tc>
                      <w:tcPr>
                        <w:tcW w:w="1197" w:type="dxa"/>
                      </w:tcPr>
                      <w:p>
                        <w:pPr>
                          <w:pStyle w:val="21"/>
                          <w:rPr>
                            <w:rFonts w:ascii="Times New Roman"/>
                            <w:sz w:val="22"/>
                          </w:rPr>
                        </w:pPr>
                      </w:p>
                    </w:tc>
                    <w:tc>
                      <w:tcPr>
                        <w:tcW w:w="941" w:type="dxa"/>
                      </w:tcPr>
                      <w:p>
                        <w:pPr>
                          <w:pStyle w:val="21"/>
                          <w:rPr>
                            <w:rFonts w:ascii="Times New Roman"/>
                            <w:sz w:val="22"/>
                          </w:rPr>
                        </w:pPr>
                      </w:p>
                    </w:tc>
                    <w:tc>
                      <w:tcPr>
                        <w:tcW w:w="1757" w:type="dxa"/>
                      </w:tcPr>
                      <w:p>
                        <w:pPr>
                          <w:pStyle w:val="21"/>
                          <w:spacing w:before="94"/>
                          <w:ind w:left="107"/>
                          <w:rPr>
                            <w:sz w:val="22"/>
                          </w:rPr>
                        </w:pPr>
                        <w:r>
                          <w:rPr>
                            <w:sz w:val="22"/>
                          </w:rPr>
                          <w:t>（根据具体工程做法）</w:t>
                        </w:r>
                      </w:p>
                    </w:tc>
                  </w:tr>
                </w:tbl>
                <w:p>
                  <w:pPr>
                    <w:pStyle w:val="8"/>
                  </w:pPr>
                </w:p>
              </w:txbxContent>
            </v:textbox>
          </v:shape>
        </w:pict>
      </w:r>
      <w:r>
        <w:rPr>
          <w:sz w:val="22"/>
        </w:rPr>
        <w:t>工程</w:t>
      </w:r>
      <w:r>
        <w:rPr>
          <w:spacing w:val="-2"/>
          <w:sz w:val="22"/>
        </w:rPr>
        <w:t>名称:</w:t>
      </w:r>
      <w:r>
        <w:rPr>
          <w:rFonts w:hint="eastAsia"/>
          <w:spacing w:val="-2"/>
          <w:sz w:val="22"/>
          <w:lang w:val="en-US" w:eastAsia="zh-CN"/>
        </w:rPr>
        <w:t xml:space="preserve">                        </w:t>
      </w:r>
      <w:r>
        <w:rPr>
          <w:sz w:val="22"/>
        </w:rPr>
        <w:t>建筑面积</w:t>
      </w:r>
      <w:r>
        <w:rPr>
          <w:sz w:val="22"/>
        </w:rPr>
        <w:tab/>
      </w:r>
      <w:r>
        <w:rPr>
          <w:rFonts w:hint="eastAsia"/>
          <w:sz w:val="22"/>
          <w:lang w:val="en-US" w:eastAsia="zh-CN"/>
        </w:rPr>
        <w:t xml:space="preserve">          </w:t>
      </w:r>
      <w:r>
        <w:rPr>
          <w:sz w:val="22"/>
        </w:rPr>
        <w:t>填表日期:</w:t>
      </w:r>
      <w:r>
        <w:rPr>
          <w:sz w:val="22"/>
        </w:rPr>
        <w:tab/>
      </w:r>
      <w:r>
        <w:rPr>
          <w:sz w:val="22"/>
        </w:rPr>
        <w:t>年</w:t>
      </w:r>
      <w:r>
        <w:rPr>
          <w:spacing w:val="109"/>
          <w:sz w:val="22"/>
        </w:rPr>
        <w:t xml:space="preserve"> </w:t>
      </w:r>
      <w:r>
        <w:rPr>
          <w:sz w:val="22"/>
        </w:rPr>
        <w:t>月</w:t>
      </w:r>
      <w:r>
        <w:rPr>
          <w:spacing w:val="111"/>
          <w:sz w:val="22"/>
        </w:rPr>
        <w:t xml:space="preserve"> </w:t>
      </w:r>
      <w:r>
        <w:rPr>
          <w:sz w:val="22"/>
        </w:rPr>
        <w:t>日</w:t>
      </w:r>
    </w:p>
    <w:p>
      <w:pPr>
        <w:spacing w:after="0"/>
        <w:jc w:val="left"/>
        <w:rPr>
          <w:sz w:val="22"/>
        </w:rPr>
        <w:sectPr>
          <w:type w:val="continuous"/>
          <w:pgSz w:w="11911" w:h="16840"/>
          <w:pgMar w:top="1502" w:right="1559" w:bottom="1100" w:left="1678" w:header="0" w:footer="913" w:gutter="0"/>
          <w:pgNumType w:fmt="decimal"/>
          <w:cols w:space="0" w:num="1"/>
          <w:rtlGutter w:val="0"/>
          <w:docGrid w:linePitch="0" w:charSpace="0"/>
        </w:sectPr>
      </w:pPr>
    </w:p>
    <w:tbl>
      <w:tblPr>
        <w:tblStyle w:val="14"/>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
        <w:gridCol w:w="1418"/>
        <w:gridCol w:w="1171"/>
        <w:gridCol w:w="1018"/>
        <w:gridCol w:w="951"/>
        <w:gridCol w:w="756"/>
        <w:gridCol w:w="2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Borders>
              <w:top w:val="nil"/>
            </w:tcBorders>
          </w:tcPr>
          <w:p>
            <w:pPr>
              <w:pStyle w:val="21"/>
              <w:spacing w:before="102"/>
              <w:ind w:left="413"/>
              <w:rPr>
                <w:sz w:val="22"/>
              </w:rPr>
            </w:pPr>
            <w:r>
              <w:rPr>
                <w:w w:val="100"/>
                <w:sz w:val="22"/>
              </w:rPr>
              <w:t>1</w:t>
            </w:r>
          </w:p>
        </w:tc>
        <w:tc>
          <w:tcPr>
            <w:tcW w:w="1418" w:type="dxa"/>
            <w:tcBorders>
              <w:top w:val="nil"/>
            </w:tcBorders>
          </w:tcPr>
          <w:p>
            <w:pPr>
              <w:pStyle w:val="21"/>
              <w:spacing w:before="102"/>
              <w:ind w:left="118" w:right="109"/>
              <w:jc w:val="center"/>
              <w:rPr>
                <w:sz w:val="22"/>
              </w:rPr>
            </w:pPr>
            <w:r>
              <w:rPr>
                <w:sz w:val="22"/>
              </w:rPr>
              <w:t>土方</w:t>
            </w:r>
          </w:p>
        </w:tc>
        <w:tc>
          <w:tcPr>
            <w:tcW w:w="1171" w:type="dxa"/>
            <w:tcBorders>
              <w:top w:val="nil"/>
            </w:tcBorders>
          </w:tcPr>
          <w:p>
            <w:pPr>
              <w:pStyle w:val="21"/>
              <w:rPr>
                <w:rFonts w:ascii="Times New Roman"/>
                <w:sz w:val="20"/>
              </w:rPr>
            </w:pPr>
          </w:p>
        </w:tc>
        <w:tc>
          <w:tcPr>
            <w:tcW w:w="1018" w:type="dxa"/>
            <w:tcBorders>
              <w:top w:val="nil"/>
            </w:tcBorders>
          </w:tcPr>
          <w:p>
            <w:pPr>
              <w:pStyle w:val="21"/>
              <w:spacing w:before="102"/>
              <w:ind w:left="352"/>
              <w:rPr>
                <w:sz w:val="22"/>
              </w:rPr>
            </w:pPr>
            <w:r>
              <w:rPr>
                <w:sz w:val="22"/>
              </w:rPr>
              <w:t>万元</w:t>
            </w:r>
          </w:p>
        </w:tc>
        <w:tc>
          <w:tcPr>
            <w:tcW w:w="951" w:type="dxa"/>
            <w:tcBorders>
              <w:top w:val="nil"/>
            </w:tcBorders>
          </w:tcPr>
          <w:p>
            <w:pPr>
              <w:pStyle w:val="21"/>
              <w:rPr>
                <w:rFonts w:ascii="Times New Roman"/>
                <w:sz w:val="20"/>
              </w:rPr>
            </w:pPr>
          </w:p>
        </w:tc>
        <w:tc>
          <w:tcPr>
            <w:tcW w:w="756" w:type="dxa"/>
            <w:tcBorders>
              <w:top w:val="nil"/>
            </w:tcBorders>
          </w:tcPr>
          <w:p>
            <w:pPr>
              <w:pStyle w:val="21"/>
              <w:rPr>
                <w:rFonts w:ascii="Times New Roman"/>
                <w:sz w:val="20"/>
              </w:rPr>
            </w:pPr>
          </w:p>
        </w:tc>
        <w:tc>
          <w:tcPr>
            <w:tcW w:w="2372" w:type="dxa"/>
            <w:tcBorders>
              <w:top w:val="nil"/>
            </w:tcBorders>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Pr>
          <w:p>
            <w:pPr>
              <w:pStyle w:val="21"/>
              <w:spacing w:before="92"/>
              <w:ind w:left="413"/>
              <w:rPr>
                <w:sz w:val="22"/>
              </w:rPr>
            </w:pPr>
            <w:r>
              <w:rPr>
                <w:w w:val="100"/>
                <w:sz w:val="22"/>
              </w:rPr>
              <w:t>2</w:t>
            </w:r>
          </w:p>
        </w:tc>
        <w:tc>
          <w:tcPr>
            <w:tcW w:w="1418" w:type="dxa"/>
          </w:tcPr>
          <w:p>
            <w:pPr>
              <w:pStyle w:val="21"/>
              <w:spacing w:before="92"/>
              <w:ind w:left="118" w:right="109"/>
              <w:jc w:val="center"/>
              <w:rPr>
                <w:sz w:val="22"/>
              </w:rPr>
            </w:pPr>
            <w:r>
              <w:rPr>
                <w:sz w:val="22"/>
              </w:rPr>
              <w:t>桩基</w:t>
            </w:r>
          </w:p>
        </w:tc>
        <w:tc>
          <w:tcPr>
            <w:tcW w:w="1171" w:type="dxa"/>
          </w:tcPr>
          <w:p>
            <w:pPr>
              <w:pStyle w:val="21"/>
              <w:rPr>
                <w:rFonts w:ascii="Times New Roman"/>
                <w:sz w:val="20"/>
              </w:rPr>
            </w:pPr>
          </w:p>
        </w:tc>
        <w:tc>
          <w:tcPr>
            <w:tcW w:w="1018" w:type="dxa"/>
          </w:tcPr>
          <w:p>
            <w:pPr>
              <w:pStyle w:val="21"/>
              <w:spacing w:before="92"/>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Pr>
          <w:p>
            <w:pPr>
              <w:pStyle w:val="21"/>
              <w:spacing w:before="91"/>
              <w:ind w:left="413"/>
              <w:rPr>
                <w:sz w:val="22"/>
              </w:rPr>
            </w:pPr>
            <w:r>
              <w:rPr>
                <w:w w:val="100"/>
                <w:sz w:val="22"/>
              </w:rPr>
              <w:t>3</w:t>
            </w:r>
          </w:p>
        </w:tc>
        <w:tc>
          <w:tcPr>
            <w:tcW w:w="1418" w:type="dxa"/>
          </w:tcPr>
          <w:p>
            <w:pPr>
              <w:pStyle w:val="21"/>
              <w:spacing w:before="91"/>
              <w:ind w:left="118" w:right="109"/>
              <w:jc w:val="center"/>
              <w:rPr>
                <w:sz w:val="22"/>
              </w:rPr>
            </w:pPr>
            <w:r>
              <w:rPr>
                <w:sz w:val="22"/>
              </w:rPr>
              <w:t>门窗</w:t>
            </w:r>
          </w:p>
        </w:tc>
        <w:tc>
          <w:tcPr>
            <w:tcW w:w="1171" w:type="dxa"/>
          </w:tcPr>
          <w:p>
            <w:pPr>
              <w:pStyle w:val="21"/>
              <w:rPr>
                <w:rFonts w:ascii="Times New Roman"/>
                <w:sz w:val="20"/>
              </w:rPr>
            </w:pPr>
          </w:p>
        </w:tc>
        <w:tc>
          <w:tcPr>
            <w:tcW w:w="1018" w:type="dxa"/>
          </w:tcPr>
          <w:p>
            <w:pPr>
              <w:pStyle w:val="21"/>
              <w:spacing w:before="91"/>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31" w:type="dxa"/>
          </w:tcPr>
          <w:p>
            <w:pPr>
              <w:pStyle w:val="21"/>
              <w:spacing w:before="91"/>
              <w:ind w:left="413"/>
              <w:rPr>
                <w:sz w:val="22"/>
              </w:rPr>
            </w:pPr>
            <w:r>
              <w:rPr>
                <w:w w:val="100"/>
                <w:sz w:val="22"/>
              </w:rPr>
              <w:t>4</w:t>
            </w:r>
          </w:p>
        </w:tc>
        <w:tc>
          <w:tcPr>
            <w:tcW w:w="1418" w:type="dxa"/>
          </w:tcPr>
          <w:p>
            <w:pPr>
              <w:pStyle w:val="21"/>
              <w:spacing w:before="91"/>
              <w:ind w:left="118" w:right="109"/>
              <w:jc w:val="center"/>
              <w:rPr>
                <w:sz w:val="22"/>
              </w:rPr>
            </w:pPr>
            <w:r>
              <w:rPr>
                <w:sz w:val="22"/>
              </w:rPr>
              <w:t>防水</w:t>
            </w:r>
          </w:p>
        </w:tc>
        <w:tc>
          <w:tcPr>
            <w:tcW w:w="1171" w:type="dxa"/>
          </w:tcPr>
          <w:p>
            <w:pPr>
              <w:pStyle w:val="21"/>
              <w:rPr>
                <w:rFonts w:ascii="Times New Roman"/>
                <w:sz w:val="20"/>
              </w:rPr>
            </w:pPr>
          </w:p>
        </w:tc>
        <w:tc>
          <w:tcPr>
            <w:tcW w:w="1018" w:type="dxa"/>
          </w:tcPr>
          <w:p>
            <w:pPr>
              <w:pStyle w:val="21"/>
              <w:spacing w:before="91"/>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Pr>
          <w:p>
            <w:pPr>
              <w:pStyle w:val="21"/>
              <w:spacing w:before="90"/>
              <w:ind w:left="413"/>
              <w:rPr>
                <w:sz w:val="22"/>
              </w:rPr>
            </w:pPr>
            <w:r>
              <w:rPr>
                <w:w w:val="100"/>
                <w:sz w:val="22"/>
              </w:rPr>
              <w:t>5</w:t>
            </w:r>
          </w:p>
        </w:tc>
        <w:tc>
          <w:tcPr>
            <w:tcW w:w="1418" w:type="dxa"/>
          </w:tcPr>
          <w:p>
            <w:pPr>
              <w:pStyle w:val="21"/>
              <w:spacing w:before="90"/>
              <w:ind w:left="118" w:right="109"/>
              <w:jc w:val="center"/>
              <w:rPr>
                <w:sz w:val="22"/>
              </w:rPr>
            </w:pPr>
            <w:r>
              <w:rPr>
                <w:sz w:val="22"/>
              </w:rPr>
              <w:t>栏杆</w:t>
            </w:r>
          </w:p>
        </w:tc>
        <w:tc>
          <w:tcPr>
            <w:tcW w:w="1171" w:type="dxa"/>
          </w:tcPr>
          <w:p>
            <w:pPr>
              <w:pStyle w:val="21"/>
              <w:rPr>
                <w:rFonts w:ascii="Times New Roman"/>
                <w:sz w:val="20"/>
              </w:rPr>
            </w:pPr>
          </w:p>
        </w:tc>
        <w:tc>
          <w:tcPr>
            <w:tcW w:w="1018" w:type="dxa"/>
          </w:tcPr>
          <w:p>
            <w:pPr>
              <w:pStyle w:val="21"/>
              <w:spacing w:before="90"/>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Pr>
          <w:p>
            <w:pPr>
              <w:pStyle w:val="21"/>
              <w:spacing w:before="90"/>
              <w:ind w:left="357"/>
              <w:rPr>
                <w:b/>
                <w:bCs/>
                <w:sz w:val="22"/>
              </w:rPr>
            </w:pPr>
            <w:r>
              <w:rPr>
                <w:b/>
                <w:bCs/>
                <w:w w:val="100"/>
                <w:sz w:val="22"/>
              </w:rPr>
              <w:t>五</w:t>
            </w:r>
          </w:p>
        </w:tc>
        <w:tc>
          <w:tcPr>
            <w:tcW w:w="1418" w:type="dxa"/>
          </w:tcPr>
          <w:p>
            <w:pPr>
              <w:pStyle w:val="21"/>
              <w:spacing w:before="90"/>
              <w:ind w:left="118" w:right="107"/>
              <w:jc w:val="center"/>
              <w:rPr>
                <w:b/>
                <w:bCs/>
                <w:sz w:val="22"/>
              </w:rPr>
            </w:pPr>
            <w:r>
              <w:rPr>
                <w:b/>
                <w:bCs/>
                <w:sz w:val="22"/>
              </w:rPr>
              <w:t>现场经费</w:t>
            </w:r>
          </w:p>
        </w:tc>
        <w:tc>
          <w:tcPr>
            <w:tcW w:w="1171" w:type="dxa"/>
          </w:tcPr>
          <w:p>
            <w:pPr>
              <w:pStyle w:val="21"/>
              <w:rPr>
                <w:rFonts w:ascii="Times New Roman"/>
                <w:b/>
                <w:bCs/>
                <w:sz w:val="20"/>
              </w:rPr>
            </w:pPr>
          </w:p>
        </w:tc>
        <w:tc>
          <w:tcPr>
            <w:tcW w:w="1018" w:type="dxa"/>
          </w:tcPr>
          <w:p>
            <w:pPr>
              <w:pStyle w:val="21"/>
              <w:rPr>
                <w:rFonts w:ascii="Times New Roman"/>
                <w:sz w:val="20"/>
              </w:rPr>
            </w:pP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Pr>
          <w:p>
            <w:pPr>
              <w:pStyle w:val="21"/>
              <w:spacing w:before="92"/>
              <w:ind w:left="413"/>
              <w:rPr>
                <w:sz w:val="22"/>
              </w:rPr>
            </w:pPr>
            <w:r>
              <w:rPr>
                <w:w w:val="100"/>
                <w:sz w:val="22"/>
              </w:rPr>
              <w:t>1</w:t>
            </w:r>
          </w:p>
        </w:tc>
        <w:tc>
          <w:tcPr>
            <w:tcW w:w="1418" w:type="dxa"/>
          </w:tcPr>
          <w:p>
            <w:pPr>
              <w:pStyle w:val="21"/>
              <w:spacing w:before="92"/>
              <w:ind w:left="118" w:right="109"/>
              <w:jc w:val="center"/>
              <w:rPr>
                <w:sz w:val="22"/>
              </w:rPr>
            </w:pPr>
            <w:r>
              <w:rPr>
                <w:sz w:val="22"/>
              </w:rPr>
              <w:t>管理人员工资</w:t>
            </w:r>
          </w:p>
        </w:tc>
        <w:tc>
          <w:tcPr>
            <w:tcW w:w="1171" w:type="dxa"/>
          </w:tcPr>
          <w:p>
            <w:pPr>
              <w:pStyle w:val="21"/>
              <w:rPr>
                <w:rFonts w:ascii="Times New Roman"/>
                <w:sz w:val="20"/>
              </w:rPr>
            </w:pPr>
          </w:p>
        </w:tc>
        <w:tc>
          <w:tcPr>
            <w:tcW w:w="1018" w:type="dxa"/>
          </w:tcPr>
          <w:p>
            <w:pPr>
              <w:pStyle w:val="21"/>
              <w:spacing w:before="92"/>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831" w:type="dxa"/>
          </w:tcPr>
          <w:p>
            <w:pPr>
              <w:pStyle w:val="21"/>
              <w:spacing w:before="4"/>
              <w:rPr>
                <w:sz w:val="25"/>
              </w:rPr>
            </w:pPr>
          </w:p>
          <w:p>
            <w:pPr>
              <w:pStyle w:val="21"/>
              <w:ind w:left="413"/>
              <w:rPr>
                <w:sz w:val="22"/>
              </w:rPr>
            </w:pPr>
            <w:r>
              <w:rPr>
                <w:w w:val="100"/>
                <w:sz w:val="22"/>
              </w:rPr>
              <w:t>2</w:t>
            </w:r>
          </w:p>
        </w:tc>
        <w:tc>
          <w:tcPr>
            <w:tcW w:w="1418" w:type="dxa"/>
          </w:tcPr>
          <w:p>
            <w:pPr>
              <w:pStyle w:val="21"/>
              <w:spacing w:before="92"/>
              <w:ind w:left="118" w:right="109"/>
              <w:jc w:val="center"/>
              <w:rPr>
                <w:sz w:val="22"/>
              </w:rPr>
            </w:pPr>
            <w:r>
              <w:rPr>
                <w:sz w:val="22"/>
              </w:rPr>
              <w:t>二三线人员工</w:t>
            </w:r>
            <w:r>
              <w:rPr>
                <w:w w:val="100"/>
                <w:sz w:val="22"/>
              </w:rPr>
              <w:t>资</w:t>
            </w:r>
          </w:p>
        </w:tc>
        <w:tc>
          <w:tcPr>
            <w:tcW w:w="1171" w:type="dxa"/>
          </w:tcPr>
          <w:p>
            <w:pPr>
              <w:pStyle w:val="21"/>
              <w:rPr>
                <w:rFonts w:ascii="Times New Roman"/>
                <w:sz w:val="20"/>
              </w:rPr>
            </w:pPr>
          </w:p>
        </w:tc>
        <w:tc>
          <w:tcPr>
            <w:tcW w:w="1018" w:type="dxa"/>
          </w:tcPr>
          <w:p>
            <w:pPr>
              <w:pStyle w:val="21"/>
              <w:spacing w:before="4"/>
              <w:rPr>
                <w:sz w:val="25"/>
              </w:rPr>
            </w:pPr>
          </w:p>
          <w:p>
            <w:pPr>
              <w:pStyle w:val="21"/>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Pr>
          <w:p>
            <w:pPr>
              <w:pStyle w:val="21"/>
              <w:spacing w:before="91"/>
              <w:ind w:left="413"/>
              <w:rPr>
                <w:sz w:val="22"/>
              </w:rPr>
            </w:pPr>
            <w:r>
              <w:rPr>
                <w:w w:val="100"/>
                <w:sz w:val="22"/>
              </w:rPr>
              <w:t>3</w:t>
            </w:r>
          </w:p>
        </w:tc>
        <w:tc>
          <w:tcPr>
            <w:tcW w:w="1418" w:type="dxa"/>
          </w:tcPr>
          <w:p>
            <w:pPr>
              <w:pStyle w:val="21"/>
              <w:spacing w:before="91"/>
              <w:ind w:left="118" w:right="109"/>
              <w:jc w:val="center"/>
              <w:rPr>
                <w:sz w:val="22"/>
              </w:rPr>
            </w:pPr>
            <w:r>
              <w:rPr>
                <w:sz w:val="22"/>
              </w:rPr>
              <w:t>暂设</w:t>
            </w:r>
          </w:p>
        </w:tc>
        <w:tc>
          <w:tcPr>
            <w:tcW w:w="1171" w:type="dxa"/>
          </w:tcPr>
          <w:p>
            <w:pPr>
              <w:pStyle w:val="21"/>
              <w:rPr>
                <w:rFonts w:ascii="Times New Roman"/>
                <w:sz w:val="20"/>
              </w:rPr>
            </w:pPr>
          </w:p>
        </w:tc>
        <w:tc>
          <w:tcPr>
            <w:tcW w:w="1018" w:type="dxa"/>
          </w:tcPr>
          <w:p>
            <w:pPr>
              <w:pStyle w:val="21"/>
              <w:spacing w:before="91"/>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31" w:type="dxa"/>
          </w:tcPr>
          <w:p>
            <w:pPr>
              <w:pStyle w:val="21"/>
              <w:spacing w:before="91"/>
              <w:ind w:left="413"/>
              <w:rPr>
                <w:sz w:val="22"/>
              </w:rPr>
            </w:pPr>
            <w:r>
              <w:rPr>
                <w:w w:val="100"/>
                <w:sz w:val="22"/>
              </w:rPr>
              <w:t>4</w:t>
            </w:r>
          </w:p>
        </w:tc>
        <w:tc>
          <w:tcPr>
            <w:tcW w:w="1418" w:type="dxa"/>
          </w:tcPr>
          <w:p>
            <w:pPr>
              <w:pStyle w:val="21"/>
              <w:spacing w:before="91"/>
              <w:ind w:left="118" w:right="107"/>
              <w:jc w:val="center"/>
              <w:rPr>
                <w:sz w:val="22"/>
              </w:rPr>
            </w:pPr>
            <w:r>
              <w:rPr>
                <w:sz w:val="22"/>
              </w:rPr>
              <w:t>办公费</w:t>
            </w:r>
          </w:p>
        </w:tc>
        <w:tc>
          <w:tcPr>
            <w:tcW w:w="1171" w:type="dxa"/>
          </w:tcPr>
          <w:p>
            <w:pPr>
              <w:pStyle w:val="21"/>
              <w:rPr>
                <w:rFonts w:ascii="Times New Roman"/>
                <w:sz w:val="20"/>
              </w:rPr>
            </w:pPr>
          </w:p>
        </w:tc>
        <w:tc>
          <w:tcPr>
            <w:tcW w:w="1018" w:type="dxa"/>
          </w:tcPr>
          <w:p>
            <w:pPr>
              <w:pStyle w:val="21"/>
              <w:spacing w:before="91"/>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31" w:type="dxa"/>
          </w:tcPr>
          <w:p>
            <w:pPr>
              <w:pStyle w:val="21"/>
              <w:spacing w:before="90"/>
              <w:ind w:left="413"/>
              <w:rPr>
                <w:sz w:val="22"/>
              </w:rPr>
            </w:pPr>
            <w:r>
              <w:rPr>
                <w:w w:val="100"/>
                <w:sz w:val="22"/>
              </w:rPr>
              <w:t>5</w:t>
            </w:r>
          </w:p>
        </w:tc>
        <w:tc>
          <w:tcPr>
            <w:tcW w:w="1418" w:type="dxa"/>
          </w:tcPr>
          <w:p>
            <w:pPr>
              <w:pStyle w:val="21"/>
              <w:spacing w:before="90"/>
              <w:ind w:left="118" w:right="107"/>
              <w:jc w:val="center"/>
              <w:rPr>
                <w:sz w:val="22"/>
              </w:rPr>
            </w:pPr>
            <w:r>
              <w:rPr>
                <w:sz w:val="22"/>
              </w:rPr>
              <w:t>招待费</w:t>
            </w:r>
          </w:p>
        </w:tc>
        <w:tc>
          <w:tcPr>
            <w:tcW w:w="1171" w:type="dxa"/>
          </w:tcPr>
          <w:p>
            <w:pPr>
              <w:pStyle w:val="21"/>
              <w:rPr>
                <w:rFonts w:ascii="Times New Roman"/>
                <w:sz w:val="20"/>
              </w:rPr>
            </w:pPr>
          </w:p>
        </w:tc>
        <w:tc>
          <w:tcPr>
            <w:tcW w:w="1018" w:type="dxa"/>
          </w:tcPr>
          <w:p>
            <w:pPr>
              <w:pStyle w:val="21"/>
              <w:spacing w:before="90"/>
              <w:ind w:left="352"/>
              <w:rPr>
                <w:sz w:val="22"/>
              </w:rPr>
            </w:pPr>
            <w:r>
              <w:rPr>
                <w:sz w:val="22"/>
              </w:rPr>
              <w:t>万元</w:t>
            </w: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31" w:type="dxa"/>
          </w:tcPr>
          <w:p>
            <w:pPr>
              <w:pStyle w:val="21"/>
              <w:rPr>
                <w:rFonts w:ascii="Times New Roman"/>
                <w:sz w:val="20"/>
              </w:rPr>
            </w:pPr>
          </w:p>
        </w:tc>
        <w:tc>
          <w:tcPr>
            <w:tcW w:w="1418" w:type="dxa"/>
          </w:tcPr>
          <w:p>
            <w:pPr>
              <w:pStyle w:val="21"/>
              <w:rPr>
                <w:rFonts w:ascii="Times New Roman"/>
                <w:sz w:val="20"/>
              </w:rPr>
            </w:pPr>
          </w:p>
        </w:tc>
        <w:tc>
          <w:tcPr>
            <w:tcW w:w="1171" w:type="dxa"/>
          </w:tcPr>
          <w:p>
            <w:pPr>
              <w:pStyle w:val="21"/>
              <w:rPr>
                <w:rFonts w:ascii="Times New Roman"/>
                <w:sz w:val="20"/>
              </w:rPr>
            </w:pPr>
          </w:p>
        </w:tc>
        <w:tc>
          <w:tcPr>
            <w:tcW w:w="1018" w:type="dxa"/>
          </w:tcPr>
          <w:p>
            <w:pPr>
              <w:pStyle w:val="21"/>
              <w:rPr>
                <w:rFonts w:ascii="Times New Roman"/>
                <w:sz w:val="20"/>
              </w:rPr>
            </w:pPr>
          </w:p>
        </w:tc>
        <w:tc>
          <w:tcPr>
            <w:tcW w:w="951" w:type="dxa"/>
          </w:tcPr>
          <w:p>
            <w:pPr>
              <w:pStyle w:val="21"/>
              <w:rPr>
                <w:rFonts w:ascii="Times New Roman"/>
                <w:sz w:val="20"/>
              </w:rPr>
            </w:pPr>
          </w:p>
        </w:tc>
        <w:tc>
          <w:tcPr>
            <w:tcW w:w="756" w:type="dxa"/>
          </w:tcPr>
          <w:p>
            <w:pPr>
              <w:pStyle w:val="21"/>
              <w:rPr>
                <w:rFonts w:ascii="Times New Roman"/>
                <w:sz w:val="20"/>
              </w:rPr>
            </w:pPr>
          </w:p>
        </w:tc>
        <w:tc>
          <w:tcPr>
            <w:tcW w:w="2372" w:type="dxa"/>
          </w:tcPr>
          <w:p>
            <w:pPr>
              <w:pStyle w:val="21"/>
              <w:rPr>
                <w:rFonts w:ascii="Times New Roman"/>
                <w:sz w:val="20"/>
              </w:rPr>
            </w:pPr>
          </w:p>
        </w:tc>
      </w:tr>
    </w:tbl>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pPr>
    </w:p>
    <w:p>
      <w:pPr>
        <w:pStyle w:val="20"/>
        <w:numPr>
          <w:ilvl w:val="0"/>
          <w:numId w:val="0"/>
        </w:numPr>
        <w:tabs>
          <w:tab w:val="left" w:pos="2064"/>
        </w:tabs>
        <w:spacing w:before="62" w:after="0" w:line="240" w:lineRule="auto"/>
        <w:ind w:right="0" w:rightChars="0"/>
        <w:jc w:val="left"/>
        <w:rPr>
          <w:sz w:val="28"/>
        </w:rPr>
        <w:sectPr>
          <w:footerReference r:id="rId33" w:type="default"/>
          <w:pgSz w:w="11911" w:h="16840"/>
          <w:pgMar w:top="1502" w:right="1559" w:bottom="1100" w:left="1678" w:header="0" w:footer="913" w:gutter="0"/>
          <w:pgNumType w:fmt="decimal"/>
          <w:cols w:space="0" w:num="1"/>
          <w:rtlGutter w:val="0"/>
          <w:docGrid w:linePitch="0" w:charSpace="0"/>
        </w:sectPr>
      </w:pPr>
    </w:p>
    <w:p>
      <w:pPr>
        <w:pStyle w:val="20"/>
        <w:numPr>
          <w:ilvl w:val="0"/>
          <w:numId w:val="0"/>
        </w:numPr>
        <w:tabs>
          <w:tab w:val="left" w:pos="2064"/>
        </w:tabs>
        <w:spacing w:before="62" w:after="0" w:line="240" w:lineRule="auto"/>
        <w:ind w:right="0" w:rightChars="0" w:firstLine="560" w:firstLineChars="200"/>
        <w:jc w:val="left"/>
        <w:rPr>
          <w:sz w:val="28"/>
        </w:rPr>
      </w:pPr>
      <w:r>
        <w:rPr>
          <w:rFonts w:hint="eastAsia"/>
          <w:sz w:val="28"/>
          <w:lang w:val="en-US" w:eastAsia="zh-CN"/>
        </w:rPr>
        <w:t xml:space="preserve">5.4.4.3 </w:t>
      </w:r>
      <w:r>
        <w:rPr>
          <w:sz w:val="28"/>
        </w:rPr>
        <w:t>项目竣工三算对比表</w:t>
      </w:r>
    </w:p>
    <w:p>
      <w:pPr>
        <w:tabs>
          <w:tab w:val="left" w:pos="2131"/>
        </w:tabs>
        <w:spacing w:before="74"/>
        <w:ind w:left="806" w:right="0" w:firstLine="0"/>
        <w:jc w:val="center"/>
        <w:rPr>
          <w:rFonts w:ascii="Times New Roman" w:eastAsia="Times New Roman"/>
          <w:b/>
          <w:sz w:val="30"/>
          <w:szCs w:val="30"/>
          <w:u w:val="single"/>
        </w:rPr>
      </w:pPr>
    </w:p>
    <w:p>
      <w:pPr>
        <w:tabs>
          <w:tab w:val="left" w:pos="2131"/>
        </w:tabs>
        <w:spacing w:before="74"/>
        <w:ind w:left="806" w:right="0" w:firstLine="0"/>
        <w:jc w:val="center"/>
        <w:rPr>
          <w:sz w:val="30"/>
          <w:szCs w:val="30"/>
        </w:rPr>
      </w:pPr>
      <w:r>
        <w:rPr>
          <w:rFonts w:ascii="Times New Roman" w:eastAsia="Times New Roman"/>
          <w:b/>
          <w:sz w:val="30"/>
          <w:szCs w:val="30"/>
          <w:u w:val="single"/>
        </w:rPr>
        <w:t xml:space="preserve"> </w:t>
      </w:r>
      <w:r>
        <w:rPr>
          <w:rFonts w:ascii="Times New Roman" w:eastAsia="Times New Roman"/>
          <w:b/>
          <w:sz w:val="30"/>
          <w:szCs w:val="30"/>
          <w:u w:val="single"/>
        </w:rPr>
        <w:tab/>
      </w:r>
      <w:r>
        <w:rPr>
          <w:sz w:val="30"/>
          <w:szCs w:val="30"/>
        </w:rPr>
        <w:t>项目竣工三算对比表</w:t>
      </w:r>
    </w:p>
    <w:p>
      <w:pPr>
        <w:pStyle w:val="8"/>
        <w:spacing w:before="1"/>
        <w:rPr>
          <w:sz w:val="8"/>
        </w:rPr>
      </w:pPr>
    </w:p>
    <w:p>
      <w:pPr>
        <w:spacing w:before="70"/>
        <w:ind w:left="1012" w:right="0" w:firstLine="0"/>
        <w:jc w:val="left"/>
        <w:rPr>
          <w:sz w:val="22"/>
        </w:rPr>
      </w:pPr>
      <w:r>
        <w:rPr>
          <w:rFonts w:hint="eastAsia"/>
          <w:sz w:val="22"/>
          <w:lang w:val="en-US" w:eastAsia="zh-CN"/>
        </w:rPr>
        <w:t>项目名称</w:t>
      </w:r>
      <w:r>
        <w:rPr>
          <w:sz w:val="22"/>
        </w:rPr>
        <w:t>：</w:t>
      </w:r>
    </w:p>
    <w:tbl>
      <w:tblPr>
        <w:tblStyle w:val="14"/>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2201"/>
        <w:gridCol w:w="669"/>
        <w:gridCol w:w="669"/>
        <w:gridCol w:w="669"/>
        <w:gridCol w:w="669"/>
        <w:gridCol w:w="669"/>
        <w:gridCol w:w="669"/>
        <w:gridCol w:w="669"/>
        <w:gridCol w:w="669"/>
        <w:gridCol w:w="669"/>
        <w:gridCol w:w="978"/>
        <w:gridCol w:w="978"/>
        <w:gridCol w:w="1280"/>
        <w:gridCol w:w="978"/>
        <w:gridCol w:w="978"/>
        <w:gridCol w:w="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01" w:type="dxa"/>
            <w:gridSpan w:val="2"/>
            <w:vMerge w:val="restart"/>
          </w:tcPr>
          <w:p>
            <w:pPr>
              <w:pStyle w:val="21"/>
              <w:spacing w:before="12"/>
              <w:rPr>
                <w:sz w:val="25"/>
              </w:rPr>
            </w:pPr>
          </w:p>
          <w:p>
            <w:pPr>
              <w:pStyle w:val="21"/>
              <w:ind w:left="1260" w:right="1251"/>
              <w:jc w:val="center"/>
              <w:rPr>
                <w:sz w:val="22"/>
              </w:rPr>
            </w:pPr>
            <w:r>
              <w:rPr>
                <w:sz w:val="22"/>
              </w:rPr>
              <w:t>内容</w:t>
            </w:r>
          </w:p>
        </w:tc>
        <w:tc>
          <w:tcPr>
            <w:tcW w:w="2007" w:type="dxa"/>
            <w:gridSpan w:val="3"/>
          </w:tcPr>
          <w:p>
            <w:pPr>
              <w:pStyle w:val="21"/>
              <w:spacing w:before="95"/>
              <w:ind w:left="563"/>
              <w:rPr>
                <w:sz w:val="22"/>
              </w:rPr>
            </w:pPr>
            <w:r>
              <w:rPr>
                <w:sz w:val="22"/>
              </w:rPr>
              <w:t>投标预算</w:t>
            </w:r>
          </w:p>
        </w:tc>
        <w:tc>
          <w:tcPr>
            <w:tcW w:w="2007" w:type="dxa"/>
            <w:gridSpan w:val="3"/>
          </w:tcPr>
          <w:p>
            <w:pPr>
              <w:pStyle w:val="21"/>
              <w:spacing w:before="95"/>
              <w:ind w:left="764" w:right="753"/>
              <w:jc w:val="center"/>
              <w:rPr>
                <w:sz w:val="22"/>
              </w:rPr>
            </w:pPr>
            <w:r>
              <w:rPr>
                <w:sz w:val="22"/>
              </w:rPr>
              <w:t>策划</w:t>
            </w:r>
          </w:p>
        </w:tc>
        <w:tc>
          <w:tcPr>
            <w:tcW w:w="2007" w:type="dxa"/>
            <w:gridSpan w:val="3"/>
          </w:tcPr>
          <w:p>
            <w:pPr>
              <w:pStyle w:val="21"/>
              <w:spacing w:before="95"/>
              <w:ind w:left="562"/>
              <w:rPr>
                <w:sz w:val="22"/>
              </w:rPr>
            </w:pPr>
            <w:r>
              <w:rPr>
                <w:sz w:val="22"/>
              </w:rPr>
              <w:t>实际消耗</w:t>
            </w:r>
          </w:p>
        </w:tc>
        <w:tc>
          <w:tcPr>
            <w:tcW w:w="3236" w:type="dxa"/>
            <w:gridSpan w:val="3"/>
          </w:tcPr>
          <w:p>
            <w:pPr>
              <w:pStyle w:val="21"/>
              <w:spacing w:before="95"/>
              <w:ind w:left="847"/>
              <w:rPr>
                <w:sz w:val="22"/>
              </w:rPr>
            </w:pPr>
            <w:r>
              <w:rPr>
                <w:sz w:val="22"/>
              </w:rPr>
              <w:t>与投标预算对比</w:t>
            </w:r>
          </w:p>
        </w:tc>
        <w:tc>
          <w:tcPr>
            <w:tcW w:w="2625" w:type="dxa"/>
            <w:gridSpan w:val="3"/>
          </w:tcPr>
          <w:p>
            <w:pPr>
              <w:pStyle w:val="21"/>
              <w:spacing w:before="95"/>
              <w:ind w:left="762"/>
              <w:rPr>
                <w:sz w:val="22"/>
              </w:rPr>
            </w:pPr>
            <w:r>
              <w:rPr>
                <w:sz w:val="22"/>
              </w:rPr>
              <w:t>与策划对比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01" w:type="dxa"/>
            <w:gridSpan w:val="2"/>
            <w:vMerge w:val="continue"/>
            <w:tcBorders>
              <w:top w:val="nil"/>
            </w:tcBorders>
          </w:tcPr>
          <w:p>
            <w:pPr>
              <w:rPr>
                <w:sz w:val="2"/>
                <w:szCs w:val="2"/>
              </w:rPr>
            </w:pPr>
          </w:p>
        </w:tc>
        <w:tc>
          <w:tcPr>
            <w:tcW w:w="669" w:type="dxa"/>
          </w:tcPr>
          <w:p>
            <w:pPr>
              <w:pStyle w:val="21"/>
              <w:spacing w:before="94"/>
              <w:ind w:left="114"/>
              <w:rPr>
                <w:sz w:val="22"/>
              </w:rPr>
            </w:pPr>
            <w:r>
              <w:rPr>
                <w:sz w:val="22"/>
              </w:rPr>
              <w:t>数量</w:t>
            </w:r>
          </w:p>
        </w:tc>
        <w:tc>
          <w:tcPr>
            <w:tcW w:w="669" w:type="dxa"/>
          </w:tcPr>
          <w:p>
            <w:pPr>
              <w:pStyle w:val="21"/>
              <w:spacing w:before="94"/>
              <w:ind w:left="112"/>
              <w:rPr>
                <w:sz w:val="22"/>
              </w:rPr>
            </w:pPr>
            <w:r>
              <w:rPr>
                <w:sz w:val="22"/>
              </w:rPr>
              <w:t>单价</w:t>
            </w:r>
          </w:p>
        </w:tc>
        <w:tc>
          <w:tcPr>
            <w:tcW w:w="669" w:type="dxa"/>
          </w:tcPr>
          <w:p>
            <w:pPr>
              <w:pStyle w:val="21"/>
              <w:spacing w:before="94"/>
              <w:ind w:left="113"/>
              <w:rPr>
                <w:sz w:val="22"/>
              </w:rPr>
            </w:pPr>
            <w:r>
              <w:rPr>
                <w:sz w:val="22"/>
              </w:rPr>
              <w:t>合价</w:t>
            </w:r>
          </w:p>
        </w:tc>
        <w:tc>
          <w:tcPr>
            <w:tcW w:w="669" w:type="dxa"/>
          </w:tcPr>
          <w:p>
            <w:pPr>
              <w:pStyle w:val="21"/>
              <w:spacing w:before="94"/>
              <w:ind w:left="113"/>
              <w:rPr>
                <w:sz w:val="22"/>
              </w:rPr>
            </w:pPr>
            <w:r>
              <w:rPr>
                <w:sz w:val="22"/>
              </w:rPr>
              <w:t>数量</w:t>
            </w:r>
          </w:p>
        </w:tc>
        <w:tc>
          <w:tcPr>
            <w:tcW w:w="669" w:type="dxa"/>
          </w:tcPr>
          <w:p>
            <w:pPr>
              <w:pStyle w:val="21"/>
              <w:spacing w:before="94"/>
              <w:ind w:left="114"/>
              <w:rPr>
                <w:sz w:val="22"/>
              </w:rPr>
            </w:pPr>
            <w:r>
              <w:rPr>
                <w:sz w:val="22"/>
              </w:rPr>
              <w:t>单价</w:t>
            </w:r>
          </w:p>
        </w:tc>
        <w:tc>
          <w:tcPr>
            <w:tcW w:w="669" w:type="dxa"/>
          </w:tcPr>
          <w:p>
            <w:pPr>
              <w:pStyle w:val="21"/>
              <w:spacing w:before="94"/>
              <w:ind w:left="112"/>
              <w:rPr>
                <w:sz w:val="22"/>
              </w:rPr>
            </w:pPr>
            <w:r>
              <w:rPr>
                <w:sz w:val="22"/>
              </w:rPr>
              <w:t>合价</w:t>
            </w:r>
          </w:p>
        </w:tc>
        <w:tc>
          <w:tcPr>
            <w:tcW w:w="669" w:type="dxa"/>
          </w:tcPr>
          <w:p>
            <w:pPr>
              <w:pStyle w:val="21"/>
              <w:spacing w:before="94"/>
              <w:ind w:left="113"/>
              <w:rPr>
                <w:sz w:val="22"/>
              </w:rPr>
            </w:pPr>
            <w:r>
              <w:rPr>
                <w:sz w:val="22"/>
              </w:rPr>
              <w:t>数量</w:t>
            </w:r>
          </w:p>
        </w:tc>
        <w:tc>
          <w:tcPr>
            <w:tcW w:w="669" w:type="dxa"/>
          </w:tcPr>
          <w:p>
            <w:pPr>
              <w:pStyle w:val="21"/>
              <w:spacing w:before="94"/>
              <w:ind w:left="113"/>
              <w:rPr>
                <w:sz w:val="22"/>
              </w:rPr>
            </w:pPr>
            <w:r>
              <w:rPr>
                <w:sz w:val="22"/>
              </w:rPr>
              <w:t>单价</w:t>
            </w:r>
          </w:p>
        </w:tc>
        <w:tc>
          <w:tcPr>
            <w:tcW w:w="669" w:type="dxa"/>
          </w:tcPr>
          <w:p>
            <w:pPr>
              <w:pStyle w:val="21"/>
              <w:spacing w:before="94"/>
              <w:ind w:left="114"/>
              <w:rPr>
                <w:sz w:val="22"/>
              </w:rPr>
            </w:pPr>
            <w:r>
              <w:rPr>
                <w:sz w:val="22"/>
              </w:rPr>
              <w:t>合价</w:t>
            </w:r>
          </w:p>
        </w:tc>
        <w:tc>
          <w:tcPr>
            <w:tcW w:w="978" w:type="dxa"/>
          </w:tcPr>
          <w:p>
            <w:pPr>
              <w:pStyle w:val="21"/>
              <w:spacing w:before="94"/>
              <w:ind w:left="158"/>
              <w:rPr>
                <w:sz w:val="22"/>
              </w:rPr>
            </w:pPr>
            <w:r>
              <w:rPr>
                <w:sz w:val="22"/>
              </w:rPr>
              <w:t>量对比</w:t>
            </w:r>
          </w:p>
        </w:tc>
        <w:tc>
          <w:tcPr>
            <w:tcW w:w="978" w:type="dxa"/>
          </w:tcPr>
          <w:p>
            <w:pPr>
              <w:pStyle w:val="21"/>
              <w:spacing w:before="94"/>
              <w:ind w:left="159"/>
              <w:rPr>
                <w:sz w:val="22"/>
              </w:rPr>
            </w:pPr>
            <w:r>
              <w:rPr>
                <w:sz w:val="22"/>
              </w:rPr>
              <w:t>价对比</w:t>
            </w:r>
          </w:p>
        </w:tc>
        <w:tc>
          <w:tcPr>
            <w:tcW w:w="1280" w:type="dxa"/>
          </w:tcPr>
          <w:p>
            <w:pPr>
              <w:pStyle w:val="21"/>
              <w:spacing w:before="94"/>
              <w:ind w:left="419"/>
              <w:rPr>
                <w:sz w:val="22"/>
              </w:rPr>
            </w:pPr>
            <w:r>
              <w:rPr>
                <w:sz w:val="22"/>
              </w:rPr>
              <w:t>盈亏</w:t>
            </w:r>
          </w:p>
        </w:tc>
        <w:tc>
          <w:tcPr>
            <w:tcW w:w="978" w:type="dxa"/>
          </w:tcPr>
          <w:p>
            <w:pPr>
              <w:pStyle w:val="21"/>
              <w:spacing w:before="94"/>
              <w:ind w:left="157"/>
              <w:rPr>
                <w:sz w:val="22"/>
              </w:rPr>
            </w:pPr>
            <w:r>
              <w:rPr>
                <w:sz w:val="22"/>
              </w:rPr>
              <w:t>量对比</w:t>
            </w:r>
          </w:p>
        </w:tc>
        <w:tc>
          <w:tcPr>
            <w:tcW w:w="978" w:type="dxa"/>
          </w:tcPr>
          <w:p>
            <w:pPr>
              <w:pStyle w:val="21"/>
              <w:spacing w:before="94"/>
              <w:ind w:left="158"/>
              <w:rPr>
                <w:sz w:val="22"/>
              </w:rPr>
            </w:pPr>
            <w:r>
              <w:rPr>
                <w:sz w:val="22"/>
              </w:rPr>
              <w:t>价对比</w:t>
            </w:r>
          </w:p>
        </w:tc>
        <w:tc>
          <w:tcPr>
            <w:tcW w:w="669" w:type="dxa"/>
          </w:tcPr>
          <w:p>
            <w:pPr>
              <w:pStyle w:val="21"/>
              <w:spacing w:before="94"/>
              <w:ind w:left="114"/>
              <w:rPr>
                <w:sz w:val="22"/>
              </w:rPr>
            </w:pPr>
            <w:r>
              <w:rPr>
                <w:sz w:val="22"/>
              </w:rPr>
              <w:t>盈亏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800" w:type="dxa"/>
            <w:vMerge w:val="restart"/>
          </w:tcPr>
          <w:p>
            <w:pPr>
              <w:pStyle w:val="21"/>
              <w:rPr>
                <w:sz w:val="22"/>
              </w:rPr>
            </w:pPr>
          </w:p>
          <w:p>
            <w:pPr>
              <w:pStyle w:val="21"/>
              <w:rPr>
                <w:sz w:val="22"/>
              </w:rPr>
            </w:pPr>
          </w:p>
          <w:p>
            <w:pPr>
              <w:pStyle w:val="21"/>
              <w:rPr>
                <w:sz w:val="22"/>
              </w:rPr>
            </w:pPr>
          </w:p>
          <w:p>
            <w:pPr>
              <w:pStyle w:val="21"/>
              <w:rPr>
                <w:sz w:val="22"/>
              </w:rPr>
            </w:pPr>
          </w:p>
          <w:p>
            <w:pPr>
              <w:pStyle w:val="21"/>
              <w:spacing w:before="171" w:line="398" w:lineRule="auto"/>
              <w:ind w:left="180" w:right="165"/>
              <w:jc w:val="both"/>
              <w:rPr>
                <w:sz w:val="22"/>
              </w:rPr>
            </w:pPr>
            <w:r>
              <w:rPr>
                <w:spacing w:val="-1"/>
                <w:sz w:val="22"/>
              </w:rPr>
              <w:t>劳务费对</w:t>
            </w:r>
            <w:r>
              <w:rPr>
                <w:sz w:val="22"/>
              </w:rPr>
              <w:t>比</w:t>
            </w:r>
          </w:p>
        </w:tc>
        <w:tc>
          <w:tcPr>
            <w:tcW w:w="2201" w:type="dxa"/>
          </w:tcPr>
          <w:p>
            <w:pPr>
              <w:pStyle w:val="21"/>
              <w:spacing w:before="94"/>
              <w:ind w:left="309" w:right="300"/>
              <w:jc w:val="center"/>
              <w:rPr>
                <w:sz w:val="22"/>
              </w:rPr>
            </w:pPr>
            <w:r>
              <w:rPr>
                <w:sz w:val="22"/>
              </w:rPr>
              <w:t>钢筋绑扎</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4"/>
              <w:ind w:left="309" w:right="300"/>
              <w:jc w:val="center"/>
              <w:rPr>
                <w:sz w:val="22"/>
              </w:rPr>
            </w:pPr>
            <w:r>
              <w:rPr>
                <w:sz w:val="22"/>
              </w:rPr>
              <w:t>混凝土浇筑</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3"/>
              <w:ind w:left="309" w:right="300"/>
              <w:jc w:val="center"/>
              <w:rPr>
                <w:sz w:val="22"/>
              </w:rPr>
            </w:pPr>
            <w:r>
              <w:rPr>
                <w:sz w:val="22"/>
              </w:rPr>
              <w:t>模板制作</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3"/>
              <w:ind w:left="309" w:right="300"/>
              <w:jc w:val="center"/>
              <w:rPr>
                <w:sz w:val="22"/>
              </w:rPr>
            </w:pPr>
            <w:r>
              <w:rPr>
                <w:sz w:val="22"/>
              </w:rPr>
              <w:t>墙体砌筑</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5"/>
              <w:ind w:left="309" w:right="300"/>
              <w:jc w:val="center"/>
              <w:rPr>
                <w:sz w:val="22"/>
              </w:rPr>
            </w:pPr>
            <w:r>
              <w:rPr>
                <w:sz w:val="22"/>
              </w:rPr>
              <w:t>墙体粉刷</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4"/>
              <w:ind w:left="309" w:right="300"/>
              <w:jc w:val="center"/>
              <w:rPr>
                <w:sz w:val="22"/>
              </w:rPr>
            </w:pPr>
            <w:r>
              <w:rPr>
                <w:sz w:val="22"/>
              </w:rPr>
              <w:t>架子工</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4"/>
              <w:ind w:left="311" w:right="300"/>
              <w:jc w:val="center"/>
              <w:rPr>
                <w:sz w:val="22"/>
              </w:rPr>
            </w:pPr>
            <w:r>
              <w:rPr>
                <w:sz w:val="22"/>
              </w:rPr>
              <w:t>小计</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restart"/>
          </w:tcPr>
          <w:p>
            <w:pPr>
              <w:pStyle w:val="21"/>
              <w:spacing w:before="10"/>
              <w:rPr>
                <w:sz w:val="26"/>
              </w:rPr>
            </w:pPr>
          </w:p>
          <w:p>
            <w:pPr>
              <w:pStyle w:val="21"/>
              <w:spacing w:line="398" w:lineRule="auto"/>
              <w:ind w:left="180" w:right="165"/>
              <w:jc w:val="both"/>
              <w:rPr>
                <w:sz w:val="22"/>
              </w:rPr>
            </w:pPr>
            <w:r>
              <w:rPr>
                <w:spacing w:val="-1"/>
                <w:sz w:val="22"/>
              </w:rPr>
              <w:t>主要材料对比</w:t>
            </w:r>
          </w:p>
        </w:tc>
        <w:tc>
          <w:tcPr>
            <w:tcW w:w="2201" w:type="dxa"/>
          </w:tcPr>
          <w:p>
            <w:pPr>
              <w:pStyle w:val="21"/>
              <w:spacing w:before="93"/>
              <w:ind w:left="311" w:right="300"/>
              <w:jc w:val="center"/>
              <w:rPr>
                <w:sz w:val="22"/>
              </w:rPr>
            </w:pPr>
            <w:r>
              <w:rPr>
                <w:sz w:val="22"/>
              </w:rPr>
              <w:t>钢筋</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3"/>
              <w:ind w:left="309" w:right="300"/>
              <w:jc w:val="center"/>
              <w:rPr>
                <w:sz w:val="22"/>
              </w:rPr>
            </w:pPr>
            <w:r>
              <w:rPr>
                <w:sz w:val="22"/>
              </w:rPr>
              <w:t>混凝土</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5"/>
              <w:ind w:left="311" w:right="300"/>
              <w:jc w:val="center"/>
              <w:rPr>
                <w:sz w:val="22"/>
              </w:rPr>
            </w:pPr>
            <w:r>
              <w:rPr>
                <w:sz w:val="22"/>
              </w:rPr>
              <w:t>模板</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vMerge w:val="continue"/>
            <w:tcBorders>
              <w:top w:val="nil"/>
            </w:tcBorders>
          </w:tcPr>
          <w:p>
            <w:pPr>
              <w:rPr>
                <w:sz w:val="2"/>
                <w:szCs w:val="2"/>
              </w:rPr>
            </w:pPr>
          </w:p>
        </w:tc>
        <w:tc>
          <w:tcPr>
            <w:tcW w:w="2201" w:type="dxa"/>
          </w:tcPr>
          <w:p>
            <w:pPr>
              <w:pStyle w:val="21"/>
              <w:spacing w:before="94"/>
              <w:ind w:left="311" w:right="300"/>
              <w:jc w:val="center"/>
              <w:rPr>
                <w:sz w:val="22"/>
              </w:rPr>
            </w:pPr>
            <w:r>
              <w:rPr>
                <w:sz w:val="22"/>
              </w:rPr>
              <w:t>砌体</w:t>
            </w: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669"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1280" w:type="dxa"/>
          </w:tcPr>
          <w:p>
            <w:pPr>
              <w:pStyle w:val="21"/>
              <w:rPr>
                <w:rFonts w:ascii="Times New Roman"/>
                <w:sz w:val="22"/>
              </w:rPr>
            </w:pPr>
          </w:p>
        </w:tc>
        <w:tc>
          <w:tcPr>
            <w:tcW w:w="978" w:type="dxa"/>
          </w:tcPr>
          <w:p>
            <w:pPr>
              <w:pStyle w:val="21"/>
              <w:rPr>
                <w:rFonts w:ascii="Times New Roman"/>
                <w:sz w:val="22"/>
              </w:rPr>
            </w:pPr>
          </w:p>
        </w:tc>
        <w:tc>
          <w:tcPr>
            <w:tcW w:w="978" w:type="dxa"/>
          </w:tcPr>
          <w:p>
            <w:pPr>
              <w:pStyle w:val="21"/>
              <w:rPr>
                <w:rFonts w:ascii="Times New Roman"/>
                <w:sz w:val="22"/>
              </w:rPr>
            </w:pPr>
          </w:p>
        </w:tc>
        <w:tc>
          <w:tcPr>
            <w:tcW w:w="669" w:type="dxa"/>
          </w:tcPr>
          <w:p>
            <w:pPr>
              <w:pStyle w:val="21"/>
              <w:rPr>
                <w:rFonts w:ascii="Times New Roman"/>
                <w:sz w:val="22"/>
              </w:rPr>
            </w:pPr>
          </w:p>
        </w:tc>
      </w:tr>
    </w:tbl>
    <w:p>
      <w:pPr>
        <w:spacing w:after="0"/>
        <w:rPr>
          <w:rFonts w:ascii="Times New Roman"/>
          <w:sz w:val="22"/>
        </w:rPr>
        <w:sectPr>
          <w:footerReference r:id="rId34" w:type="default"/>
          <w:pgSz w:w="16840" w:h="11910" w:orient="landscape"/>
          <w:pgMar w:top="1100" w:right="420" w:bottom="1100" w:left="1320" w:header="0" w:footer="913" w:gutter="0"/>
          <w:pgNumType w:fmt="decimal"/>
          <w:cols w:space="720" w:num="1"/>
        </w:sectPr>
      </w:pPr>
    </w:p>
    <w:p>
      <w:pPr>
        <w:pStyle w:val="8"/>
        <w:rPr>
          <w:sz w:val="20"/>
        </w:rPr>
      </w:pPr>
    </w:p>
    <w:p>
      <w:pPr>
        <w:pStyle w:val="8"/>
        <w:rPr>
          <w:sz w:val="20"/>
        </w:rPr>
      </w:pPr>
    </w:p>
    <w:p>
      <w:pPr>
        <w:pStyle w:val="8"/>
        <w:spacing w:before="10"/>
        <w:rPr>
          <w:sz w:val="13"/>
        </w:rPr>
      </w:pPr>
    </w:p>
    <w:tbl>
      <w:tblPr>
        <w:tblStyle w:val="14"/>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2201"/>
        <w:gridCol w:w="669"/>
        <w:gridCol w:w="669"/>
        <w:gridCol w:w="669"/>
        <w:gridCol w:w="669"/>
        <w:gridCol w:w="669"/>
        <w:gridCol w:w="669"/>
        <w:gridCol w:w="669"/>
        <w:gridCol w:w="669"/>
        <w:gridCol w:w="669"/>
        <w:gridCol w:w="978"/>
        <w:gridCol w:w="978"/>
        <w:gridCol w:w="1280"/>
        <w:gridCol w:w="978"/>
        <w:gridCol w:w="978"/>
        <w:gridCol w:w="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00" w:type="dxa"/>
            <w:vMerge w:val="restart"/>
            <w:tcBorders>
              <w:top w:val="nil"/>
            </w:tcBorders>
          </w:tcPr>
          <w:p>
            <w:pPr>
              <w:pStyle w:val="21"/>
              <w:rPr>
                <w:rFonts w:ascii="Times New Roman"/>
                <w:sz w:val="20"/>
              </w:rPr>
            </w:pPr>
          </w:p>
        </w:tc>
        <w:tc>
          <w:tcPr>
            <w:tcW w:w="2201" w:type="dxa"/>
            <w:tcBorders>
              <w:top w:val="nil"/>
            </w:tcBorders>
          </w:tcPr>
          <w:p>
            <w:pPr>
              <w:pStyle w:val="21"/>
              <w:spacing w:before="105"/>
              <w:ind w:left="309" w:right="300"/>
              <w:jc w:val="center"/>
              <w:rPr>
                <w:sz w:val="22"/>
              </w:rPr>
            </w:pPr>
            <w:r>
              <w:rPr>
                <w:sz w:val="22"/>
              </w:rPr>
              <w:t>商品砂浆</w:t>
            </w: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1280"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4"/>
              <w:ind w:left="311" w:right="300"/>
              <w:jc w:val="center"/>
              <w:rPr>
                <w:sz w:val="22"/>
              </w:rPr>
            </w:pPr>
            <w:r>
              <w:rPr>
                <w:sz w:val="22"/>
              </w:rPr>
              <w:t>黄砂</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4"/>
              <w:ind w:left="311" w:right="300"/>
              <w:jc w:val="center"/>
              <w:rPr>
                <w:sz w:val="22"/>
              </w:rPr>
            </w:pPr>
            <w:r>
              <w:rPr>
                <w:sz w:val="22"/>
              </w:rPr>
              <w:t>水泥</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4"/>
              <w:ind w:left="309" w:right="300"/>
              <w:jc w:val="center"/>
              <w:rPr>
                <w:sz w:val="22"/>
              </w:rPr>
            </w:pPr>
            <w:r>
              <w:rPr>
                <w:sz w:val="22"/>
              </w:rPr>
              <w:t>租赁费支出</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3"/>
              <w:ind w:left="306" w:right="300"/>
              <w:jc w:val="center"/>
              <w:rPr>
                <w:sz w:val="22"/>
              </w:rPr>
            </w:pPr>
            <w:r>
              <w:rPr>
                <w:sz w:val="22"/>
              </w:rPr>
              <w:t>其他零星材料</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5"/>
              <w:ind w:left="311" w:right="300"/>
              <w:jc w:val="center"/>
              <w:rPr>
                <w:sz w:val="22"/>
              </w:rPr>
            </w:pPr>
            <w:r>
              <w:rPr>
                <w:sz w:val="22"/>
              </w:rPr>
              <w:t>小计</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restart"/>
          </w:tcPr>
          <w:p>
            <w:pPr>
              <w:pStyle w:val="21"/>
              <w:spacing w:before="95" w:line="398" w:lineRule="auto"/>
              <w:ind w:left="180" w:right="165"/>
              <w:jc w:val="center"/>
              <w:rPr>
                <w:sz w:val="22"/>
              </w:rPr>
            </w:pPr>
            <w:r>
              <w:rPr>
                <w:spacing w:val="-1"/>
                <w:sz w:val="22"/>
              </w:rPr>
              <w:t>机械费对</w:t>
            </w:r>
          </w:p>
          <w:p>
            <w:pPr>
              <w:pStyle w:val="21"/>
              <w:ind w:left="12"/>
              <w:jc w:val="center"/>
              <w:rPr>
                <w:sz w:val="22"/>
              </w:rPr>
            </w:pPr>
            <w:r>
              <w:rPr>
                <w:w w:val="100"/>
                <w:sz w:val="22"/>
              </w:rPr>
              <w:t>比</w:t>
            </w:r>
          </w:p>
        </w:tc>
        <w:tc>
          <w:tcPr>
            <w:tcW w:w="2201"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800" w:type="dxa"/>
            <w:vMerge w:val="continue"/>
            <w:tcBorders>
              <w:top w:val="nil"/>
            </w:tcBorders>
          </w:tcPr>
          <w:p>
            <w:pPr>
              <w:rPr>
                <w:sz w:val="2"/>
                <w:szCs w:val="2"/>
              </w:rPr>
            </w:pPr>
          </w:p>
        </w:tc>
        <w:tc>
          <w:tcPr>
            <w:tcW w:w="2201" w:type="dxa"/>
          </w:tcPr>
          <w:p>
            <w:pPr>
              <w:pStyle w:val="21"/>
              <w:spacing w:before="2"/>
              <w:rPr>
                <w:sz w:val="25"/>
              </w:rPr>
            </w:pPr>
          </w:p>
          <w:p>
            <w:pPr>
              <w:pStyle w:val="21"/>
              <w:ind w:left="311" w:right="300"/>
              <w:jc w:val="center"/>
              <w:rPr>
                <w:sz w:val="22"/>
              </w:rPr>
            </w:pPr>
            <w:r>
              <w:rPr>
                <w:sz w:val="22"/>
              </w:rPr>
              <w:t>合计</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restart"/>
          </w:tcPr>
          <w:p>
            <w:pPr>
              <w:pStyle w:val="21"/>
              <w:rPr>
                <w:sz w:val="22"/>
              </w:rPr>
            </w:pPr>
          </w:p>
          <w:p>
            <w:pPr>
              <w:pStyle w:val="21"/>
              <w:spacing w:before="5"/>
              <w:rPr>
                <w:sz w:val="23"/>
              </w:rPr>
            </w:pPr>
          </w:p>
          <w:p>
            <w:pPr>
              <w:pStyle w:val="21"/>
              <w:spacing w:line="398" w:lineRule="auto"/>
              <w:ind w:left="180" w:right="165"/>
              <w:jc w:val="both"/>
              <w:rPr>
                <w:sz w:val="22"/>
              </w:rPr>
            </w:pPr>
            <w:r>
              <w:rPr>
                <w:spacing w:val="-1"/>
                <w:sz w:val="22"/>
              </w:rPr>
              <w:t>分包费用对比</w:t>
            </w:r>
          </w:p>
        </w:tc>
        <w:tc>
          <w:tcPr>
            <w:tcW w:w="2201" w:type="dxa"/>
          </w:tcPr>
          <w:p>
            <w:pPr>
              <w:pStyle w:val="21"/>
              <w:spacing w:before="94"/>
              <w:ind w:left="311" w:right="300"/>
              <w:jc w:val="center"/>
              <w:rPr>
                <w:sz w:val="22"/>
              </w:rPr>
            </w:pPr>
            <w:r>
              <w:rPr>
                <w:sz w:val="22"/>
              </w:rPr>
              <w:t>土方</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4"/>
              <w:ind w:left="311" w:right="300"/>
              <w:jc w:val="center"/>
              <w:rPr>
                <w:sz w:val="22"/>
              </w:rPr>
            </w:pPr>
            <w:r>
              <w:rPr>
                <w:sz w:val="22"/>
              </w:rPr>
              <w:t>保温</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3"/>
              <w:ind w:left="311" w:right="300"/>
              <w:jc w:val="center"/>
              <w:rPr>
                <w:sz w:val="22"/>
              </w:rPr>
            </w:pPr>
            <w:r>
              <w:rPr>
                <w:sz w:val="22"/>
              </w:rPr>
              <w:t>防水</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5"/>
              <w:ind w:left="311" w:right="300"/>
              <w:jc w:val="center"/>
              <w:rPr>
                <w:sz w:val="22"/>
              </w:rPr>
            </w:pPr>
            <w:r>
              <w:rPr>
                <w:sz w:val="22"/>
              </w:rPr>
              <w:t>小计</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restart"/>
          </w:tcPr>
          <w:p>
            <w:pPr>
              <w:pStyle w:val="21"/>
              <w:spacing w:before="99"/>
              <w:ind w:left="180"/>
              <w:rPr>
                <w:sz w:val="22"/>
              </w:rPr>
            </w:pPr>
            <w:r>
              <w:rPr>
                <w:sz w:val="22"/>
              </w:rPr>
              <w:t>现场</w:t>
            </w:r>
          </w:p>
          <w:p>
            <w:pPr>
              <w:pStyle w:val="21"/>
              <w:spacing w:before="186"/>
              <w:ind w:left="180"/>
              <w:rPr>
                <w:sz w:val="22"/>
              </w:rPr>
            </w:pPr>
            <w:r>
              <w:rPr>
                <w:sz w:val="22"/>
              </w:rPr>
              <w:t>经费</w:t>
            </w:r>
          </w:p>
        </w:tc>
        <w:tc>
          <w:tcPr>
            <w:tcW w:w="2201" w:type="dxa"/>
          </w:tcPr>
          <w:p>
            <w:pPr>
              <w:pStyle w:val="21"/>
              <w:spacing w:before="94"/>
              <w:ind w:left="309" w:right="300"/>
              <w:jc w:val="center"/>
              <w:rPr>
                <w:sz w:val="22"/>
              </w:rPr>
            </w:pPr>
            <w:r>
              <w:rPr>
                <w:sz w:val="22"/>
              </w:rPr>
              <w:t>暂设费用</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vMerge w:val="continue"/>
            <w:tcBorders>
              <w:top w:val="nil"/>
            </w:tcBorders>
          </w:tcPr>
          <w:p>
            <w:pPr>
              <w:rPr>
                <w:sz w:val="2"/>
                <w:szCs w:val="2"/>
              </w:rPr>
            </w:pPr>
          </w:p>
        </w:tc>
        <w:tc>
          <w:tcPr>
            <w:tcW w:w="2201" w:type="dxa"/>
          </w:tcPr>
          <w:p>
            <w:pPr>
              <w:pStyle w:val="21"/>
              <w:spacing w:before="94"/>
              <w:ind w:left="306" w:right="300"/>
              <w:jc w:val="center"/>
              <w:rPr>
                <w:sz w:val="22"/>
              </w:rPr>
            </w:pPr>
            <w:r>
              <w:rPr>
                <w:sz w:val="22"/>
              </w:rPr>
              <w:t>管理人员工资</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bl>
    <w:p>
      <w:pPr>
        <w:spacing w:after="0"/>
        <w:rPr>
          <w:rFonts w:ascii="Times New Roman"/>
          <w:sz w:val="20"/>
        </w:rPr>
        <w:sectPr>
          <w:pgSz w:w="16840" w:h="11910" w:orient="landscape"/>
          <w:pgMar w:top="1100" w:right="420" w:bottom="1100" w:left="1320" w:header="0" w:footer="913" w:gutter="0"/>
          <w:pgNumType w:fmt="decimal"/>
          <w:cols w:space="720" w:num="1"/>
        </w:sectPr>
      </w:pPr>
    </w:p>
    <w:p>
      <w:pPr>
        <w:pStyle w:val="8"/>
        <w:rPr>
          <w:sz w:val="20"/>
        </w:rPr>
      </w:pPr>
    </w:p>
    <w:p>
      <w:pPr>
        <w:pStyle w:val="8"/>
        <w:rPr>
          <w:sz w:val="20"/>
        </w:rPr>
      </w:pPr>
    </w:p>
    <w:p>
      <w:pPr>
        <w:pStyle w:val="8"/>
        <w:spacing w:before="10"/>
        <w:rPr>
          <w:sz w:val="13"/>
        </w:rPr>
      </w:pPr>
    </w:p>
    <w:tbl>
      <w:tblPr>
        <w:tblStyle w:val="14"/>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2201"/>
        <w:gridCol w:w="669"/>
        <w:gridCol w:w="669"/>
        <w:gridCol w:w="669"/>
        <w:gridCol w:w="669"/>
        <w:gridCol w:w="669"/>
        <w:gridCol w:w="669"/>
        <w:gridCol w:w="669"/>
        <w:gridCol w:w="669"/>
        <w:gridCol w:w="669"/>
        <w:gridCol w:w="978"/>
        <w:gridCol w:w="978"/>
        <w:gridCol w:w="1280"/>
        <w:gridCol w:w="978"/>
        <w:gridCol w:w="978"/>
        <w:gridCol w:w="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00" w:type="dxa"/>
            <w:vMerge w:val="restart"/>
            <w:tcBorders>
              <w:top w:val="nil"/>
            </w:tcBorders>
          </w:tcPr>
          <w:p>
            <w:pPr>
              <w:pStyle w:val="21"/>
              <w:spacing w:before="105"/>
              <w:ind w:left="180"/>
              <w:rPr>
                <w:sz w:val="22"/>
              </w:rPr>
            </w:pPr>
            <w:r>
              <w:rPr>
                <w:sz w:val="22"/>
              </w:rPr>
              <w:t>对比</w:t>
            </w:r>
          </w:p>
        </w:tc>
        <w:tc>
          <w:tcPr>
            <w:tcW w:w="2201" w:type="dxa"/>
            <w:tcBorders>
              <w:top w:val="nil"/>
            </w:tcBorders>
          </w:tcPr>
          <w:p>
            <w:pPr>
              <w:pStyle w:val="21"/>
              <w:spacing w:before="105"/>
              <w:ind w:left="311" w:right="300"/>
              <w:jc w:val="center"/>
              <w:rPr>
                <w:sz w:val="22"/>
              </w:rPr>
            </w:pPr>
            <w:r>
              <w:rPr>
                <w:sz w:val="22"/>
              </w:rPr>
              <w:t>现场办公等费用</w:t>
            </w: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1280"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978" w:type="dxa"/>
            <w:tcBorders>
              <w:top w:val="nil"/>
            </w:tcBorders>
          </w:tcPr>
          <w:p>
            <w:pPr>
              <w:pStyle w:val="21"/>
              <w:rPr>
                <w:rFonts w:ascii="Times New Roman"/>
                <w:sz w:val="20"/>
              </w:rPr>
            </w:pPr>
          </w:p>
        </w:tc>
        <w:tc>
          <w:tcPr>
            <w:tcW w:w="669" w:type="dxa"/>
            <w:tcBorders>
              <w:top w:val="nil"/>
            </w:tcBorders>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4"/>
              <w:ind w:left="309" w:right="300"/>
              <w:jc w:val="center"/>
              <w:rPr>
                <w:sz w:val="22"/>
              </w:rPr>
            </w:pPr>
            <w:r>
              <w:rPr>
                <w:sz w:val="22"/>
              </w:rPr>
              <w:t>材料行息</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spacing w:before="94"/>
              <w:ind w:left="306" w:right="300"/>
              <w:jc w:val="center"/>
              <w:rPr>
                <w:sz w:val="22"/>
              </w:rPr>
            </w:pPr>
            <w:r>
              <w:rPr>
                <w:sz w:val="22"/>
              </w:rPr>
              <w:t>其他财务费用</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vMerge w:val="continue"/>
            <w:tcBorders>
              <w:top w:val="nil"/>
            </w:tcBorders>
          </w:tcPr>
          <w:p>
            <w:pPr>
              <w:rPr>
                <w:sz w:val="2"/>
                <w:szCs w:val="2"/>
              </w:rPr>
            </w:pPr>
          </w:p>
        </w:tc>
        <w:tc>
          <w:tcPr>
            <w:tcW w:w="2201"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vMerge w:val="continue"/>
            <w:tcBorders>
              <w:top w:val="nil"/>
            </w:tcBorders>
          </w:tcPr>
          <w:p>
            <w:pPr>
              <w:rPr>
                <w:sz w:val="2"/>
                <w:szCs w:val="2"/>
              </w:rPr>
            </w:pPr>
          </w:p>
        </w:tc>
        <w:tc>
          <w:tcPr>
            <w:tcW w:w="2201" w:type="dxa"/>
          </w:tcPr>
          <w:p>
            <w:pPr>
              <w:pStyle w:val="21"/>
              <w:spacing w:before="93"/>
              <w:ind w:left="311" w:right="300"/>
              <w:jc w:val="center"/>
              <w:rPr>
                <w:sz w:val="22"/>
              </w:rPr>
            </w:pPr>
            <w:r>
              <w:rPr>
                <w:sz w:val="22"/>
              </w:rPr>
              <w:t>小计</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21"/>
              <w:rPr>
                <w:rFonts w:ascii="Times New Roman"/>
                <w:sz w:val="20"/>
              </w:rPr>
            </w:pPr>
          </w:p>
        </w:tc>
        <w:tc>
          <w:tcPr>
            <w:tcW w:w="2201" w:type="dxa"/>
          </w:tcPr>
          <w:p>
            <w:pPr>
              <w:pStyle w:val="21"/>
              <w:spacing w:before="93"/>
              <w:ind w:left="311" w:right="300"/>
              <w:jc w:val="center"/>
              <w:rPr>
                <w:sz w:val="22"/>
              </w:rPr>
            </w:pPr>
            <w:r>
              <w:rPr>
                <w:sz w:val="22"/>
              </w:rPr>
              <w:t>上交公司利润</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0" w:type="dxa"/>
          </w:tcPr>
          <w:p>
            <w:pPr>
              <w:pStyle w:val="21"/>
              <w:rPr>
                <w:rFonts w:ascii="Times New Roman"/>
                <w:sz w:val="20"/>
              </w:rPr>
            </w:pPr>
          </w:p>
        </w:tc>
        <w:tc>
          <w:tcPr>
            <w:tcW w:w="2201" w:type="dxa"/>
          </w:tcPr>
          <w:p>
            <w:pPr>
              <w:pStyle w:val="21"/>
              <w:spacing w:before="95"/>
              <w:ind w:left="311" w:right="300"/>
              <w:jc w:val="center"/>
              <w:rPr>
                <w:sz w:val="22"/>
              </w:rPr>
            </w:pPr>
            <w:r>
              <w:rPr>
                <w:sz w:val="22"/>
              </w:rPr>
              <w:t>合计</w:t>
            </w: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669" w:type="dxa"/>
          </w:tcPr>
          <w:p>
            <w:pPr>
              <w:pStyle w:val="21"/>
              <w:rPr>
                <w:rFonts w:ascii="Times New Roman"/>
                <w:sz w:val="20"/>
              </w:rPr>
            </w:pPr>
          </w:p>
        </w:tc>
        <w:tc>
          <w:tcPr>
            <w:tcW w:w="978" w:type="dxa"/>
          </w:tcPr>
          <w:p>
            <w:pPr>
              <w:pStyle w:val="21"/>
              <w:rPr>
                <w:rFonts w:ascii="Times New Roman"/>
                <w:sz w:val="20"/>
              </w:rPr>
            </w:pPr>
          </w:p>
        </w:tc>
        <w:tc>
          <w:tcPr>
            <w:tcW w:w="978" w:type="dxa"/>
          </w:tcPr>
          <w:p>
            <w:pPr>
              <w:pStyle w:val="21"/>
              <w:rPr>
                <w:rFonts w:ascii="Times New Roman"/>
                <w:sz w:val="20"/>
              </w:rPr>
            </w:pPr>
          </w:p>
        </w:tc>
        <w:tc>
          <w:tcPr>
            <w:tcW w:w="1280" w:type="dxa"/>
          </w:tcPr>
          <w:p>
            <w:pPr>
              <w:pStyle w:val="21"/>
              <w:spacing w:before="118"/>
              <w:ind w:left="280"/>
              <w:rPr>
                <w:sz w:val="18"/>
              </w:rPr>
            </w:pPr>
            <w:r>
              <w:rPr>
                <w:sz w:val="18"/>
              </w:rPr>
              <w:t>（利润）</w:t>
            </w:r>
          </w:p>
        </w:tc>
        <w:tc>
          <w:tcPr>
            <w:tcW w:w="978" w:type="dxa"/>
          </w:tcPr>
          <w:p>
            <w:pPr>
              <w:pStyle w:val="21"/>
              <w:rPr>
                <w:rFonts w:ascii="Times New Roman"/>
                <w:sz w:val="20"/>
              </w:rPr>
            </w:pPr>
          </w:p>
        </w:tc>
        <w:tc>
          <w:tcPr>
            <w:tcW w:w="978" w:type="dxa"/>
          </w:tcPr>
          <w:p>
            <w:pPr>
              <w:pStyle w:val="21"/>
              <w:rPr>
                <w:rFonts w:ascii="Times New Roman"/>
                <w:sz w:val="20"/>
              </w:rPr>
            </w:pPr>
          </w:p>
        </w:tc>
        <w:tc>
          <w:tcPr>
            <w:tcW w:w="669" w:type="dxa"/>
          </w:tcPr>
          <w:p>
            <w:pPr>
              <w:pStyle w:val="21"/>
              <w:rPr>
                <w:rFonts w:ascii="Times New Roman"/>
                <w:sz w:val="20"/>
              </w:rPr>
            </w:pPr>
          </w:p>
        </w:tc>
      </w:tr>
    </w:tbl>
    <w:p>
      <w:pPr>
        <w:pStyle w:val="6"/>
        <w:numPr>
          <w:ilvl w:val="0"/>
          <w:numId w:val="0"/>
        </w:numPr>
        <w:ind w:leftChars="0" w:right="0" w:rightChars="0"/>
      </w:pPr>
    </w:p>
    <w:p>
      <w:pPr>
        <w:spacing w:after="0"/>
        <w:rPr>
          <w:rFonts w:ascii="Times New Roman"/>
          <w:sz w:val="22"/>
        </w:rPr>
        <w:sectPr>
          <w:footerReference r:id="rId35" w:type="default"/>
          <w:pgSz w:w="16840" w:h="11910" w:orient="landscape"/>
          <w:pgMar w:top="1100" w:right="420" w:bottom="1100" w:left="1320" w:header="0" w:footer="913" w:gutter="0"/>
          <w:pgNumType w:fmt="decimal"/>
          <w:cols w:space="720" w:num="1"/>
        </w:sectPr>
      </w:pPr>
    </w:p>
    <w:p>
      <w:pPr>
        <w:pStyle w:val="20"/>
        <w:numPr>
          <w:ilvl w:val="0"/>
          <w:numId w:val="0"/>
        </w:numPr>
        <w:tabs>
          <w:tab w:val="left" w:pos="1244"/>
        </w:tabs>
        <w:spacing w:before="44" w:after="0" w:line="240" w:lineRule="auto"/>
        <w:ind w:right="0" w:rightChars="0" w:firstLine="562" w:firstLineChars="200"/>
        <w:jc w:val="both"/>
        <w:rPr>
          <w:b/>
          <w:bCs/>
          <w:sz w:val="28"/>
          <w:highlight w:val="none"/>
        </w:rPr>
      </w:pPr>
      <w:bookmarkStart w:id="251" w:name="_bookmark34"/>
      <w:bookmarkEnd w:id="251"/>
      <w:bookmarkStart w:id="252" w:name="5.5 剩余物资处置"/>
      <w:bookmarkEnd w:id="252"/>
      <w:bookmarkStart w:id="253" w:name="_bookmark34"/>
      <w:bookmarkEnd w:id="253"/>
      <w:r>
        <w:rPr>
          <w:rFonts w:hint="eastAsia"/>
          <w:b/>
          <w:bCs/>
          <w:sz w:val="28"/>
          <w:highlight w:val="none"/>
          <w:lang w:val="en-US" w:eastAsia="zh-CN"/>
        </w:rPr>
        <w:t xml:space="preserve">5.5 </w:t>
      </w:r>
      <w:r>
        <w:rPr>
          <w:b/>
          <w:bCs/>
          <w:sz w:val="28"/>
          <w:highlight w:val="none"/>
        </w:rPr>
        <w:t>剩余物资处置</w:t>
      </w:r>
      <w:bookmarkStart w:id="254" w:name="5.5.1剩余物资处理要求"/>
      <w:bookmarkEnd w:id="254"/>
      <w:bookmarkStart w:id="255" w:name="5.5.1剩余物资处理要求"/>
      <w:bookmarkEnd w:id="255"/>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5.5.1 剩余物资处理要求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5.5.1.1 竣工交付后 1 个月内，完成与供应商的对帐工作，编制合同决算单，经与供应商、公司财务确认后关闭合同，按合同约定进行资金支付。</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5.5.1.2 周转物资的调拨：工程竣工后施工现场的周转物资按要求录入项目信息化系统，由调拨单位联系物资调拨，开具调拨单双方签字确认报项目经理审核完，报财务进行费用划拨。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5.5.1.3 退场材料：材料员申报退场物资，并按照实际退场的物资开具出门证，报项目经理批准后实施退场，项目部门卫收到出门证第三联后查验退场物资，并在物资进退场登记簿上登记，确认无误后放行。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5.5.1.4 所有无法使用且有价值的废旧物资由其产生基层单位（项目部）负责进行初步鉴定，初步鉴定后的废旧物资由产生单位填写报告及图片，经</w:t>
      </w:r>
      <w:r>
        <w:rPr>
          <w:rFonts w:hint="eastAsia" w:cs="宋体"/>
          <w:b w:val="0"/>
          <w:bCs w:val="0"/>
          <w:spacing w:val="-2"/>
          <w:sz w:val="28"/>
          <w:lang w:val="en-US" w:eastAsia="zh-CN"/>
        </w:rPr>
        <w:t>项目</w:t>
      </w:r>
      <w:r>
        <w:rPr>
          <w:rFonts w:hint="eastAsia" w:ascii="宋体" w:hAnsi="宋体" w:eastAsia="宋体" w:cs="宋体"/>
          <w:b w:val="0"/>
          <w:bCs w:val="0"/>
          <w:spacing w:val="-2"/>
          <w:sz w:val="28"/>
          <w:lang w:val="en-US" w:eastAsia="zh-CN"/>
        </w:rPr>
        <w:t>负责人、</w:t>
      </w:r>
      <w:r>
        <w:rPr>
          <w:rFonts w:hint="eastAsia" w:cs="宋体"/>
          <w:b w:val="0"/>
          <w:bCs w:val="0"/>
          <w:spacing w:val="-2"/>
          <w:sz w:val="28"/>
          <w:lang w:val="en-US" w:eastAsia="zh-CN"/>
        </w:rPr>
        <w:t>所属单位</w:t>
      </w:r>
      <w:r>
        <w:rPr>
          <w:rFonts w:hint="eastAsia" w:ascii="宋体" w:hAnsi="宋体" w:eastAsia="宋体" w:cs="宋体"/>
          <w:b w:val="0"/>
          <w:bCs w:val="0"/>
          <w:spacing w:val="-2"/>
          <w:sz w:val="28"/>
          <w:lang w:val="en-US" w:eastAsia="zh-CN"/>
        </w:rPr>
        <w:t>负责人批准后上传</w:t>
      </w:r>
      <w:r>
        <w:rPr>
          <w:rFonts w:hint="eastAsia" w:cs="宋体"/>
          <w:b w:val="0"/>
          <w:bCs w:val="0"/>
          <w:spacing w:val="-2"/>
          <w:sz w:val="28"/>
          <w:lang w:val="en-US" w:eastAsia="zh-CN"/>
        </w:rPr>
        <w:t>CES</w:t>
      </w:r>
      <w:r>
        <w:rPr>
          <w:rFonts w:hint="eastAsia" w:ascii="宋体" w:hAnsi="宋体" w:eastAsia="宋体" w:cs="宋体"/>
          <w:b w:val="0"/>
          <w:bCs w:val="0"/>
          <w:spacing w:val="-2"/>
          <w:sz w:val="28"/>
          <w:lang w:val="en-US" w:eastAsia="zh-CN"/>
        </w:rPr>
        <w:t>系统，由公司相关部门再次鉴定，最后报公司分管领导审批后， 进行处理。废旧物资处理后，由产生废旧物资单位保存过磅单据、询价记录等资料，并上传项目信息化系统，财务在核对完资料，收到上缴款后，关闭流程。</w:t>
      </w:r>
      <w:bookmarkStart w:id="256" w:name="5.5.2 剩余物资处理工作流程"/>
      <w:bookmarkEnd w:id="256"/>
      <w:bookmarkStart w:id="257" w:name="5.5.2 剩余物资处理工作流程"/>
      <w:bookmarkEnd w:id="257"/>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5.5.2 剩余物资处理工作流程</w:t>
      </w:r>
    </w:p>
    <w:p>
      <w:pPr>
        <w:spacing w:after="0" w:line="240" w:lineRule="auto"/>
        <w:jc w:val="left"/>
        <w:rPr>
          <w:sz w:val="28"/>
        </w:rPr>
        <w:sectPr>
          <w:pgSz w:w="11911" w:h="16840"/>
          <w:pgMar w:top="1502" w:right="1559" w:bottom="1100" w:left="1678" w:header="0" w:footer="913" w:gutter="0"/>
          <w:pgNumType w:fmt="decimal"/>
          <w:cols w:space="0" w:num="1"/>
          <w:rtlGutter w:val="0"/>
          <w:docGrid w:linePitch="0" w:charSpace="0"/>
        </w:sectPr>
      </w:pPr>
    </w:p>
    <w:p>
      <w:pPr>
        <w:pStyle w:val="8"/>
        <w:spacing w:before="7"/>
        <w:rPr>
          <w:sz w:val="16"/>
        </w:rPr>
      </w:pPr>
    </w:p>
    <w:tbl>
      <w:tblPr>
        <w:tblStyle w:val="15"/>
        <w:tblpPr w:leftFromText="180" w:rightFromText="180" w:vertAnchor="text" w:tblpX="705" w:tblpY="1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6686" w:type="dxa"/>
            <w:noWrap w:val="0"/>
            <w:vAlign w:val="top"/>
          </w:tcPr>
          <w:p>
            <w:pPr>
              <w:jc w:val="center"/>
              <w:rPr>
                <w:rFonts w:hint="default" w:eastAsia="宋体"/>
                <w:vertAlign w:val="baseline"/>
                <w:lang w:val="en-US" w:eastAsia="zh-CN"/>
              </w:rPr>
            </w:pPr>
            <w:bookmarkStart w:id="258" w:name="5.5.3关键控制点说明"/>
            <w:bookmarkEnd w:id="258"/>
            <w:bookmarkStart w:id="259" w:name="5.5.3关键控制点说明"/>
            <w:bookmarkEnd w:id="259"/>
            <w:r>
              <w:rPr>
                <w:sz w:val="21"/>
              </w:rPr>
              <mc:AlternateContent>
                <mc:Choice Requires="wps">
                  <w:drawing>
                    <wp:anchor distT="0" distB="0" distL="114300" distR="114300" simplePos="0" relativeHeight="251798528" behindDoc="0" locked="0" layoutInCell="1" allowOverlap="1">
                      <wp:simplePos x="0" y="0"/>
                      <wp:positionH relativeFrom="column">
                        <wp:posOffset>1801495</wp:posOffset>
                      </wp:positionH>
                      <wp:positionV relativeFrom="paragraph">
                        <wp:posOffset>337820</wp:posOffset>
                      </wp:positionV>
                      <wp:extent cx="10795" cy="430530"/>
                      <wp:effectExtent l="40640" t="0" r="62865" b="7620"/>
                      <wp:wrapNone/>
                      <wp:docPr id="260" name="直接箭头连接符 260"/>
                      <wp:cNvGraphicFramePr/>
                      <a:graphic xmlns:a="http://schemas.openxmlformats.org/drawingml/2006/main">
                        <a:graphicData uri="http://schemas.microsoft.com/office/word/2010/wordprocessingShape">
                          <wps:wsp>
                            <wps:cNvCnPr/>
                            <wps:spPr>
                              <a:xfrm>
                                <a:off x="3344545" y="1480185"/>
                                <a:ext cx="10795" cy="43053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41.85pt;margin-top:26.6pt;height:33.9pt;width:0.85pt;z-index:251798528;mso-width-relative:page;mso-height-relative:page;" filled="f" stroked="t" coordsize="21600,21600" o:gfxdata="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fkOM&#10;1wAAAAoBAAAPAAAAAAAAAAEAIAAAACIAAABkcnMvZG93bnJldi54bWxQSwECFAAUAAAACACHTuJA&#10;t9xweiICAAD/AwAADgAAAAAAAAABACAAAAAmAQAAZHJzL2Uyb0RvYy54bWxQSwUGAAAAAAYABgBZ&#10;AQAAugUAAAAA&#10;">
                      <v:fill on="f" focussize="0,0"/>
                      <v:stroke weight="0.5pt" color="#5B9BD5" miterlimit="8" joinstyle="miter" endarrow="open"/>
                      <v:imagedata o:title=""/>
                      <o:lock v:ext="edit" aspectratio="f"/>
                    </v:shape>
                  </w:pict>
                </mc:Fallback>
              </mc:AlternateContent>
            </w:r>
            <w:r>
              <w:rPr>
                <w:rFonts w:hint="eastAsia"/>
                <w:sz w:val="32"/>
                <w:szCs w:val="32"/>
                <w:vertAlign w:val="baseline"/>
                <w:lang w:val="en-US" w:eastAsia="zh-CN"/>
              </w:rPr>
              <w:t>办理相关材料退场手续</w:t>
            </w:r>
          </w:p>
        </w:tc>
      </w:tr>
    </w:tbl>
    <w:p/>
    <w:p/>
    <w:p/>
    <w:p/>
    <w:tbl>
      <w:tblPr>
        <w:tblStyle w:val="15"/>
        <w:tblpPr w:leftFromText="180" w:rightFromText="180" w:vertAnchor="text" w:horzAnchor="page" w:tblpX="2897" w:tblpY="2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911" w:type="dxa"/>
            <w:noWrap w:val="0"/>
            <w:vAlign w:val="top"/>
          </w:tcPr>
          <w:p>
            <w:pPr>
              <w:jc w:val="center"/>
              <w:rPr>
                <w:rFonts w:hint="default" w:eastAsia="宋体"/>
                <w:vertAlign w:val="baseline"/>
                <w:lang w:val="en-US" w:eastAsia="zh-CN"/>
              </w:rPr>
            </w:pPr>
            <w:r>
              <w:rPr>
                <w:sz w:val="21"/>
              </w:rPr>
              <mc:AlternateContent>
                <mc:Choice Requires="wps">
                  <w:drawing>
                    <wp:anchor distT="0" distB="0" distL="114300" distR="114300" simplePos="0" relativeHeight="251799552" behindDoc="0" locked="0" layoutInCell="1" allowOverlap="1">
                      <wp:simplePos x="0" y="0"/>
                      <wp:positionH relativeFrom="column">
                        <wp:posOffset>1468755</wp:posOffset>
                      </wp:positionH>
                      <wp:positionV relativeFrom="paragraph">
                        <wp:posOffset>295910</wp:posOffset>
                      </wp:positionV>
                      <wp:extent cx="4445" cy="456565"/>
                      <wp:effectExtent l="45720" t="0" r="64135" b="635"/>
                      <wp:wrapNone/>
                      <wp:docPr id="245" name="直接箭头连接符 245"/>
                      <wp:cNvGraphicFramePr/>
                      <a:graphic xmlns:a="http://schemas.openxmlformats.org/drawingml/2006/main">
                        <a:graphicData uri="http://schemas.microsoft.com/office/word/2010/wordprocessingShape">
                          <wps:wsp>
                            <wps:cNvCnPr/>
                            <wps:spPr>
                              <a:xfrm>
                                <a:off x="0" y="0"/>
                                <a:ext cx="4445" cy="45656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15.65pt;margin-top:23.3pt;height:35.95pt;width:0.35pt;z-index:251799552;mso-width-relative:page;mso-height-relative:page;" filled="f" stroked="t" coordsize="21600,21600" o:gfxdata="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0RYV1wAAAAoBAAAPAAAAAAAAAAEA&#10;IAAAACIAAABkcnMvZG93bnJldi54bWxQSwECFAAUAAAACACHTuJAIkAqSBACAADyAwAADgAAAAAA&#10;AAABACAAAAAmAQAAZHJzL2Uyb0RvYy54bWxQSwUGAAAAAAYABgBZAQAAqAUAAAAA&#10;">
                      <v:fill on="f" focussize="0,0"/>
                      <v:stroke weight="0.5pt" color="#5B9BD5" miterlimit="8" joinstyle="miter" endarrow="open"/>
                      <v:imagedata o:title=""/>
                      <o:lock v:ext="edit" aspectratio="f"/>
                    </v:shape>
                  </w:pict>
                </mc:Fallback>
              </mc:AlternateContent>
            </w:r>
            <w:r>
              <w:rPr>
                <w:rFonts w:hint="eastAsia"/>
                <w:sz w:val="32"/>
                <w:szCs w:val="32"/>
                <w:vertAlign w:val="baseline"/>
                <w:lang w:val="en-US" w:eastAsia="zh-CN"/>
              </w:rPr>
              <w:t>填写物资退场清单、开具出门证</w:t>
            </w:r>
          </w:p>
        </w:tc>
      </w:tr>
    </w:tbl>
    <w:p/>
    <w:p/>
    <w:p/>
    <w:p/>
    <w:p/>
    <w:tbl>
      <w:tblPr>
        <w:tblStyle w:val="15"/>
        <w:tblpPr w:leftFromText="180" w:rightFromText="180" w:vertAnchor="text" w:horzAnchor="page" w:tblpX="2897" w:tblpY="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21"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报项目经理审核批准</w:t>
            </w:r>
          </w:p>
        </w:tc>
      </w:tr>
    </w:tbl>
    <w:p/>
    <w:p/>
    <w:p>
      <w:r>
        <w:rPr>
          <w:sz w:val="21"/>
        </w:rPr>
        <mc:AlternateContent>
          <mc:Choice Requires="wps">
            <w:drawing>
              <wp:anchor distT="0" distB="0" distL="114300" distR="114300" simplePos="0" relativeHeight="251800576" behindDoc="0" locked="0" layoutInCell="1" allowOverlap="1">
                <wp:simplePos x="0" y="0"/>
                <wp:positionH relativeFrom="column">
                  <wp:posOffset>2233930</wp:posOffset>
                </wp:positionH>
                <wp:positionV relativeFrom="paragraph">
                  <wp:posOffset>121285</wp:posOffset>
                </wp:positionV>
                <wp:extent cx="5715" cy="541655"/>
                <wp:effectExtent l="48260" t="0" r="60325" b="10795"/>
                <wp:wrapNone/>
                <wp:docPr id="258" name="直接箭头连接符 258"/>
                <wp:cNvGraphicFramePr/>
                <a:graphic xmlns:a="http://schemas.openxmlformats.org/drawingml/2006/main">
                  <a:graphicData uri="http://schemas.microsoft.com/office/word/2010/wordprocessingShape">
                    <wps:wsp>
                      <wps:cNvCnPr/>
                      <wps:spPr>
                        <a:xfrm flipH="1">
                          <a:off x="0" y="0"/>
                          <a:ext cx="5715" cy="54165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5.9pt;margin-top:9.55pt;height:42.65pt;width:0.45pt;z-index:251800576;mso-width-relative:page;mso-height-relative:page;" filled="f" stroked="t" coordsize="21600,21600" o:gfxdata="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9eaeLZAAAACgEA&#10;AA8AAAAAAAAAAQAgAAAAIgAAAGRycy9kb3ducmV2LnhtbFBLAQIUABQAAAAIAIdO4kBHs8ZSGQIA&#10;APwDAAAOAAAAAAAAAAEAIAAAACgBAABkcnMvZTJvRG9jLnhtbFBLBQYAAAAABgAGAFkBAACzBQAA&#10;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2484" w:tblpY="1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7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运输单位填写物资进退场登记簿</w:t>
            </w:r>
          </w:p>
        </w:tc>
      </w:tr>
    </w:tbl>
    <w:p/>
    <w:p/>
    <w:p>
      <w:r>
        <w:rPr>
          <w:sz w:val="21"/>
        </w:rPr>
        <mc:AlternateContent>
          <mc:Choice Requires="wps">
            <w:drawing>
              <wp:anchor distT="0" distB="0" distL="114300" distR="114300" simplePos="0" relativeHeight="251801600" behindDoc="0" locked="0" layoutInCell="1" allowOverlap="1">
                <wp:simplePos x="0" y="0"/>
                <wp:positionH relativeFrom="column">
                  <wp:posOffset>2220595</wp:posOffset>
                </wp:positionH>
                <wp:positionV relativeFrom="paragraph">
                  <wp:posOffset>158750</wp:posOffset>
                </wp:positionV>
                <wp:extent cx="6985" cy="396875"/>
                <wp:effectExtent l="47625" t="0" r="59690" b="3175"/>
                <wp:wrapNone/>
                <wp:docPr id="259" name="直接箭头连接符 259"/>
                <wp:cNvGraphicFramePr/>
                <a:graphic xmlns:a="http://schemas.openxmlformats.org/drawingml/2006/main">
                  <a:graphicData uri="http://schemas.microsoft.com/office/word/2010/wordprocessingShape">
                    <wps:wsp>
                      <wps:cNvCnPr/>
                      <wps:spPr>
                        <a:xfrm flipH="1">
                          <a:off x="0" y="0"/>
                          <a:ext cx="6985" cy="39687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4.85pt;margin-top:12.5pt;height:31.25pt;width:0.55pt;z-index:251801600;mso-width-relative:page;mso-height-relative:page;" filled="f" stroked="t" coordsize="21600,21600" o:gfxdata="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VYh+NgAAAAJAQAA&#10;DwAAAAAAAAABACAAAAAiAAAAZHJzL2Rvd25yZXYueG1sUEsBAhQAFAAAAAgAh07iQAz5ed8ZAgAA&#10;/AMAAA4AAAAAAAAAAQAgAAAAJwEAAGRycy9lMm9Eb2MueG1sUEsFBgAAAAAGAAYAWQEAALIFAAAA&#10;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2492"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项目门卫核对后放行</w:t>
            </w:r>
          </w:p>
        </w:tc>
      </w:tr>
    </w:tbl>
    <w:p>
      <w:pPr>
        <w:pStyle w:val="8"/>
        <w:ind w:left="1985"/>
        <w:rPr>
          <w:sz w:val="20"/>
        </w:rPr>
      </w:pPr>
    </w:p>
    <w:p>
      <w:pPr>
        <w:rPr>
          <w:sz w:val="20"/>
        </w:rPr>
      </w:pPr>
    </w:p>
    <w:p>
      <w:pPr>
        <w:pStyle w:val="2"/>
        <w:rPr>
          <w:sz w:val="20"/>
        </w:rPr>
      </w:pPr>
    </w:p>
    <w:p>
      <w:pPr>
        <w:pStyle w:val="8"/>
        <w:ind w:firstLine="560" w:firstLineChars="200"/>
        <w:rPr>
          <w:rFonts w:hint="eastAsia"/>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5.5.3.1 工程竣工 1 个月内，项目部材料员与材料供应商进行合同、资金结算，并与财务核对确认，甲供材料与甲方确认签字。</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5.5.3.2 项目部材料员及时通知技术质量管理部门、物资管理部门对剩余物资进行鉴定。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5.5.3.3 经鉴定对有使用价值的剩余物资进行调拨，开具调拨单双方签字确认报项目经理审核完，报财务进行费用划拨。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5.5.3.4 对无法使用但有价值的废旧物资由其产生的单位填写处理报告，并附相关证明资料、图片，处理报告要注明处理原因、废旧物资种类、购置时间、年限、原值、估算净值等要素。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5.5.3.5 公司</w:t>
      </w:r>
      <w:r>
        <w:rPr>
          <w:rFonts w:hint="eastAsia" w:cs="宋体"/>
          <w:b w:val="0"/>
          <w:bCs w:val="0"/>
          <w:spacing w:val="-2"/>
          <w:sz w:val="28"/>
          <w:lang w:val="en-US" w:eastAsia="zh-CN"/>
        </w:rPr>
        <w:t>项目管理中心</w:t>
      </w:r>
      <w:r>
        <w:rPr>
          <w:rFonts w:hint="eastAsia" w:ascii="宋体" w:hAnsi="宋体" w:eastAsia="宋体" w:cs="宋体"/>
          <w:b w:val="0"/>
          <w:bCs w:val="0"/>
          <w:spacing w:val="-2"/>
          <w:sz w:val="28"/>
          <w:lang w:val="en-US" w:eastAsia="zh-CN"/>
        </w:rPr>
        <w:t>鉴定确认，报公司分管领导批准后，产生废旧物资单位按照废旧物资处理方式进行处理。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5.5.3.6 完善物资管理资料的收集、分类，做好交接清单。</w:t>
      </w:r>
      <w:bookmarkStart w:id="260" w:name="5.5.4流程所需表单"/>
      <w:bookmarkEnd w:id="260"/>
      <w:bookmarkStart w:id="261" w:name="5.5.4流程所需表单"/>
      <w:bookmarkEnd w:id="261"/>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5.5.4 流程所需表单</w:t>
      </w:r>
    </w:p>
    <w:p>
      <w:pPr>
        <w:spacing w:after="0" w:line="240" w:lineRule="auto"/>
        <w:jc w:val="left"/>
        <w:rPr>
          <w:sz w:val="28"/>
        </w:rPr>
        <w:sectPr>
          <w:pgSz w:w="11911" w:h="16840"/>
          <w:pgMar w:top="1502" w:right="1559" w:bottom="1100" w:left="1678" w:header="0" w:footer="913" w:gutter="0"/>
          <w:pgNumType w:fmt="decimal"/>
          <w:cols w:space="0" w:num="1"/>
          <w:rtlGutter w:val="0"/>
          <w:docGrid w:linePitch="0" w:charSpace="0"/>
        </w:sectPr>
      </w:pPr>
    </w:p>
    <w:p>
      <w:pPr>
        <w:pStyle w:val="8"/>
        <w:spacing w:before="62"/>
        <w:ind w:left="220" w:firstLine="556" w:firstLineChars="200"/>
      </w:pPr>
      <w:r>
        <w:rPr>
          <w:spacing w:val="-1"/>
        </w:rPr>
        <w:t>5.5.4.1</w:t>
      </w:r>
      <w:r>
        <w:rPr>
          <w:spacing w:val="-18"/>
        </w:rPr>
        <w:t xml:space="preserve"> 出门证</w:t>
      </w:r>
    </w:p>
    <w:p>
      <w:pPr>
        <w:pStyle w:val="8"/>
        <w:spacing w:before="11"/>
        <w:rPr>
          <w:sz w:val="25"/>
        </w:rPr>
      </w:pPr>
    </w:p>
    <w:p>
      <w:pPr>
        <w:tabs>
          <w:tab w:val="left" w:pos="5876"/>
          <w:tab w:val="left" w:pos="6356"/>
        </w:tabs>
        <w:spacing w:before="0"/>
        <w:ind w:left="220" w:right="0" w:firstLine="0"/>
        <w:jc w:val="left"/>
        <w:rPr>
          <w:sz w:val="24"/>
        </w:rPr>
      </w:pPr>
      <w:r>
        <w:rPr>
          <w:sz w:val="24"/>
        </w:rPr>
        <w:t>调出单位：</w:t>
      </w:r>
      <w:r>
        <w:rPr>
          <w:sz w:val="24"/>
        </w:rPr>
        <w:tab/>
      </w:r>
      <w:r>
        <w:rPr>
          <w:sz w:val="24"/>
        </w:rPr>
        <w:t>出</w:t>
      </w:r>
      <w:r>
        <w:rPr>
          <w:sz w:val="24"/>
        </w:rPr>
        <w:tab/>
      </w:r>
      <w:r>
        <w:rPr>
          <w:sz w:val="24"/>
        </w:rPr>
        <w:t>门</w:t>
      </w:r>
      <w:r>
        <w:rPr>
          <w:spacing w:val="122"/>
          <w:sz w:val="24"/>
        </w:rPr>
        <w:t xml:space="preserve"> </w:t>
      </w:r>
      <w:r>
        <w:rPr>
          <w:sz w:val="24"/>
        </w:rPr>
        <w:t>证</w:t>
      </w:r>
    </w:p>
    <w:p>
      <w:pPr>
        <w:pStyle w:val="8"/>
        <w:spacing w:before="11"/>
        <w:rPr>
          <w:sz w:val="21"/>
        </w:rPr>
      </w:pPr>
    </w:p>
    <w:p>
      <w:pPr>
        <w:tabs>
          <w:tab w:val="left" w:pos="9099"/>
          <w:tab w:val="left" w:pos="10899"/>
          <w:tab w:val="left" w:pos="11499"/>
          <w:tab w:val="left" w:pos="11979"/>
        </w:tabs>
        <w:spacing w:before="0"/>
        <w:ind w:left="220" w:right="0" w:firstLine="0"/>
        <w:jc w:val="left"/>
        <w:rPr>
          <w:sz w:val="24"/>
        </w:rPr>
      </w:pPr>
      <w:r>
        <w:rPr>
          <w:sz w:val="24"/>
        </w:rPr>
        <w:t>调入单位：</w:t>
      </w:r>
      <w:r>
        <w:rPr>
          <w:sz w:val="24"/>
        </w:rPr>
        <w:tab/>
      </w:r>
      <w:r>
        <w:rPr>
          <w:sz w:val="24"/>
        </w:rPr>
        <w:t>开单日期：</w:t>
      </w:r>
      <w:r>
        <w:rPr>
          <w:sz w:val="24"/>
        </w:rPr>
        <w:tab/>
      </w:r>
      <w:r>
        <w:rPr>
          <w:sz w:val="24"/>
        </w:rPr>
        <w:t>年</w:t>
      </w:r>
      <w:r>
        <w:rPr>
          <w:sz w:val="24"/>
        </w:rPr>
        <w:tab/>
      </w:r>
      <w:r>
        <w:rPr>
          <w:sz w:val="24"/>
        </w:rPr>
        <w:t>月</w:t>
      </w:r>
      <w:r>
        <w:rPr>
          <w:sz w:val="24"/>
        </w:rPr>
        <w:tab/>
      </w:r>
      <w:r>
        <w:rPr>
          <w:sz w:val="24"/>
        </w:rPr>
        <w:t>日</w:t>
      </w:r>
    </w:p>
    <w:p>
      <w:pPr>
        <w:pStyle w:val="8"/>
        <w:spacing w:before="8"/>
        <w:rPr>
          <w:sz w:val="15"/>
        </w:rPr>
      </w:pPr>
    </w:p>
    <w:tbl>
      <w:tblPr>
        <w:tblStyle w:val="1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1530"/>
        <w:gridCol w:w="1395"/>
        <w:gridCol w:w="1380"/>
        <w:gridCol w:w="1605"/>
        <w:gridCol w:w="1350"/>
        <w:gridCol w:w="3180"/>
        <w:gridCol w:w="1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2100" w:type="dxa"/>
          </w:tcPr>
          <w:p>
            <w:pPr>
              <w:pStyle w:val="21"/>
              <w:spacing w:before="80"/>
              <w:ind w:left="587"/>
              <w:rPr>
                <w:sz w:val="24"/>
              </w:rPr>
            </w:pPr>
            <w:r>
              <w:rPr>
                <w:sz w:val="24"/>
              </w:rPr>
              <w:t>材料名称</w:t>
            </w:r>
          </w:p>
        </w:tc>
        <w:tc>
          <w:tcPr>
            <w:tcW w:w="1530" w:type="dxa"/>
          </w:tcPr>
          <w:p>
            <w:pPr>
              <w:pStyle w:val="21"/>
              <w:spacing w:before="80"/>
              <w:ind w:left="587"/>
              <w:rPr>
                <w:sz w:val="24"/>
              </w:rPr>
            </w:pPr>
            <w:r>
              <w:rPr>
                <w:sz w:val="24"/>
              </w:rPr>
              <w:t>规格</w:t>
            </w:r>
          </w:p>
        </w:tc>
        <w:tc>
          <w:tcPr>
            <w:tcW w:w="1395" w:type="dxa"/>
          </w:tcPr>
          <w:p>
            <w:pPr>
              <w:pStyle w:val="21"/>
              <w:spacing w:before="80"/>
              <w:ind w:left="346"/>
              <w:rPr>
                <w:sz w:val="24"/>
              </w:rPr>
            </w:pPr>
            <w:r>
              <w:rPr>
                <w:sz w:val="24"/>
              </w:rPr>
              <w:t>单位</w:t>
            </w:r>
          </w:p>
        </w:tc>
        <w:tc>
          <w:tcPr>
            <w:tcW w:w="1380" w:type="dxa"/>
          </w:tcPr>
          <w:p>
            <w:pPr>
              <w:pStyle w:val="21"/>
              <w:spacing w:before="80"/>
              <w:ind w:left="348"/>
              <w:rPr>
                <w:sz w:val="24"/>
              </w:rPr>
            </w:pPr>
            <w:r>
              <w:rPr>
                <w:sz w:val="24"/>
              </w:rPr>
              <w:t>数量</w:t>
            </w:r>
          </w:p>
        </w:tc>
        <w:tc>
          <w:tcPr>
            <w:tcW w:w="1605" w:type="dxa"/>
          </w:tcPr>
          <w:p>
            <w:pPr>
              <w:pStyle w:val="21"/>
              <w:spacing w:before="80"/>
              <w:ind w:left="588"/>
              <w:rPr>
                <w:sz w:val="24"/>
              </w:rPr>
            </w:pPr>
            <w:r>
              <w:rPr>
                <w:sz w:val="24"/>
              </w:rPr>
              <w:t>单价</w:t>
            </w:r>
          </w:p>
        </w:tc>
        <w:tc>
          <w:tcPr>
            <w:tcW w:w="1350" w:type="dxa"/>
          </w:tcPr>
          <w:p>
            <w:pPr>
              <w:pStyle w:val="21"/>
              <w:spacing w:before="80"/>
              <w:ind w:left="346"/>
              <w:rPr>
                <w:sz w:val="24"/>
              </w:rPr>
            </w:pPr>
            <w:r>
              <w:rPr>
                <w:sz w:val="24"/>
              </w:rPr>
              <w:t>金额</w:t>
            </w:r>
          </w:p>
        </w:tc>
        <w:tc>
          <w:tcPr>
            <w:tcW w:w="3180" w:type="dxa"/>
          </w:tcPr>
          <w:p>
            <w:pPr>
              <w:pStyle w:val="21"/>
              <w:spacing w:before="80"/>
              <w:ind w:left="827"/>
              <w:rPr>
                <w:sz w:val="24"/>
              </w:rPr>
            </w:pPr>
            <w:r>
              <w:rPr>
                <w:sz w:val="24"/>
              </w:rPr>
              <w:t>运输单位</w:t>
            </w:r>
          </w:p>
        </w:tc>
        <w:tc>
          <w:tcPr>
            <w:tcW w:w="1634" w:type="dxa"/>
          </w:tcPr>
          <w:p>
            <w:pPr>
              <w:pStyle w:val="21"/>
              <w:spacing w:before="80"/>
              <w:ind w:left="347"/>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2100" w:type="dxa"/>
          </w:tcPr>
          <w:p>
            <w:pPr>
              <w:pStyle w:val="21"/>
              <w:rPr>
                <w:rFonts w:ascii="Times New Roman"/>
                <w:sz w:val="24"/>
              </w:rPr>
            </w:pPr>
          </w:p>
        </w:tc>
        <w:tc>
          <w:tcPr>
            <w:tcW w:w="1530" w:type="dxa"/>
          </w:tcPr>
          <w:p>
            <w:pPr>
              <w:pStyle w:val="21"/>
              <w:rPr>
                <w:rFonts w:ascii="Times New Roman"/>
                <w:sz w:val="24"/>
              </w:rPr>
            </w:pPr>
          </w:p>
        </w:tc>
        <w:tc>
          <w:tcPr>
            <w:tcW w:w="1395" w:type="dxa"/>
          </w:tcPr>
          <w:p>
            <w:pPr>
              <w:pStyle w:val="21"/>
              <w:rPr>
                <w:rFonts w:ascii="Times New Roman"/>
                <w:sz w:val="24"/>
              </w:rPr>
            </w:pPr>
          </w:p>
        </w:tc>
        <w:tc>
          <w:tcPr>
            <w:tcW w:w="1380" w:type="dxa"/>
          </w:tcPr>
          <w:p>
            <w:pPr>
              <w:pStyle w:val="21"/>
              <w:rPr>
                <w:rFonts w:ascii="Times New Roman"/>
                <w:sz w:val="24"/>
              </w:rPr>
            </w:pPr>
          </w:p>
        </w:tc>
        <w:tc>
          <w:tcPr>
            <w:tcW w:w="1605" w:type="dxa"/>
          </w:tcPr>
          <w:p>
            <w:pPr>
              <w:pStyle w:val="21"/>
              <w:rPr>
                <w:rFonts w:ascii="Times New Roman"/>
                <w:sz w:val="24"/>
              </w:rPr>
            </w:pPr>
          </w:p>
        </w:tc>
        <w:tc>
          <w:tcPr>
            <w:tcW w:w="1350" w:type="dxa"/>
          </w:tcPr>
          <w:p>
            <w:pPr>
              <w:pStyle w:val="21"/>
              <w:rPr>
                <w:rFonts w:ascii="Times New Roman"/>
                <w:sz w:val="24"/>
              </w:rPr>
            </w:pPr>
          </w:p>
        </w:tc>
        <w:tc>
          <w:tcPr>
            <w:tcW w:w="3180" w:type="dxa"/>
            <w:vMerge w:val="restart"/>
          </w:tcPr>
          <w:p>
            <w:pPr>
              <w:pStyle w:val="21"/>
              <w:rPr>
                <w:rFonts w:ascii="Times New Roman"/>
                <w:sz w:val="24"/>
              </w:rPr>
            </w:pPr>
          </w:p>
        </w:tc>
        <w:tc>
          <w:tcPr>
            <w:tcW w:w="1634" w:type="dxa"/>
            <w:vMerge w:val="restart"/>
          </w:tcPr>
          <w:p>
            <w:pPr>
              <w:pStyle w:val="2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2100" w:type="dxa"/>
          </w:tcPr>
          <w:p>
            <w:pPr>
              <w:pStyle w:val="21"/>
              <w:rPr>
                <w:rFonts w:ascii="Times New Roman"/>
                <w:sz w:val="24"/>
              </w:rPr>
            </w:pPr>
          </w:p>
        </w:tc>
        <w:tc>
          <w:tcPr>
            <w:tcW w:w="1530" w:type="dxa"/>
          </w:tcPr>
          <w:p>
            <w:pPr>
              <w:pStyle w:val="21"/>
              <w:rPr>
                <w:rFonts w:ascii="Times New Roman"/>
                <w:sz w:val="24"/>
              </w:rPr>
            </w:pPr>
          </w:p>
        </w:tc>
        <w:tc>
          <w:tcPr>
            <w:tcW w:w="1395" w:type="dxa"/>
          </w:tcPr>
          <w:p>
            <w:pPr>
              <w:pStyle w:val="21"/>
              <w:rPr>
                <w:rFonts w:ascii="Times New Roman"/>
                <w:sz w:val="24"/>
              </w:rPr>
            </w:pPr>
          </w:p>
        </w:tc>
        <w:tc>
          <w:tcPr>
            <w:tcW w:w="1380" w:type="dxa"/>
          </w:tcPr>
          <w:p>
            <w:pPr>
              <w:pStyle w:val="21"/>
              <w:rPr>
                <w:rFonts w:ascii="Times New Roman"/>
                <w:sz w:val="24"/>
              </w:rPr>
            </w:pPr>
          </w:p>
        </w:tc>
        <w:tc>
          <w:tcPr>
            <w:tcW w:w="1605" w:type="dxa"/>
          </w:tcPr>
          <w:p>
            <w:pPr>
              <w:pStyle w:val="21"/>
              <w:rPr>
                <w:rFonts w:ascii="Times New Roman"/>
                <w:sz w:val="24"/>
              </w:rPr>
            </w:pPr>
          </w:p>
        </w:tc>
        <w:tc>
          <w:tcPr>
            <w:tcW w:w="1350" w:type="dxa"/>
          </w:tcPr>
          <w:p>
            <w:pPr>
              <w:pStyle w:val="21"/>
              <w:rPr>
                <w:rFonts w:ascii="Times New Roman"/>
                <w:sz w:val="24"/>
              </w:rPr>
            </w:pPr>
          </w:p>
        </w:tc>
        <w:tc>
          <w:tcPr>
            <w:tcW w:w="3180" w:type="dxa"/>
            <w:vMerge w:val="continue"/>
            <w:tcBorders>
              <w:top w:val="nil"/>
            </w:tcBorders>
          </w:tcPr>
          <w:p>
            <w:pPr>
              <w:rPr>
                <w:sz w:val="2"/>
                <w:szCs w:val="2"/>
              </w:rPr>
            </w:pPr>
          </w:p>
        </w:tc>
        <w:tc>
          <w:tcPr>
            <w:tcW w:w="16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2100" w:type="dxa"/>
          </w:tcPr>
          <w:p>
            <w:pPr>
              <w:pStyle w:val="21"/>
              <w:rPr>
                <w:rFonts w:ascii="Times New Roman"/>
                <w:sz w:val="24"/>
              </w:rPr>
            </w:pPr>
          </w:p>
        </w:tc>
        <w:tc>
          <w:tcPr>
            <w:tcW w:w="1530" w:type="dxa"/>
          </w:tcPr>
          <w:p>
            <w:pPr>
              <w:pStyle w:val="21"/>
              <w:rPr>
                <w:rFonts w:ascii="Times New Roman"/>
                <w:sz w:val="24"/>
              </w:rPr>
            </w:pPr>
          </w:p>
        </w:tc>
        <w:tc>
          <w:tcPr>
            <w:tcW w:w="1395" w:type="dxa"/>
          </w:tcPr>
          <w:p>
            <w:pPr>
              <w:pStyle w:val="21"/>
              <w:rPr>
                <w:rFonts w:ascii="Times New Roman"/>
                <w:sz w:val="24"/>
              </w:rPr>
            </w:pPr>
          </w:p>
        </w:tc>
        <w:tc>
          <w:tcPr>
            <w:tcW w:w="1380" w:type="dxa"/>
          </w:tcPr>
          <w:p>
            <w:pPr>
              <w:pStyle w:val="21"/>
              <w:rPr>
                <w:rFonts w:ascii="Times New Roman"/>
                <w:sz w:val="24"/>
              </w:rPr>
            </w:pPr>
          </w:p>
        </w:tc>
        <w:tc>
          <w:tcPr>
            <w:tcW w:w="1605" w:type="dxa"/>
          </w:tcPr>
          <w:p>
            <w:pPr>
              <w:pStyle w:val="21"/>
              <w:rPr>
                <w:rFonts w:ascii="Times New Roman"/>
                <w:sz w:val="24"/>
              </w:rPr>
            </w:pPr>
          </w:p>
        </w:tc>
        <w:tc>
          <w:tcPr>
            <w:tcW w:w="1350" w:type="dxa"/>
          </w:tcPr>
          <w:p>
            <w:pPr>
              <w:pStyle w:val="21"/>
              <w:rPr>
                <w:rFonts w:ascii="Times New Roman"/>
                <w:sz w:val="24"/>
              </w:rPr>
            </w:pPr>
          </w:p>
        </w:tc>
        <w:tc>
          <w:tcPr>
            <w:tcW w:w="3180" w:type="dxa"/>
            <w:vMerge w:val="continue"/>
            <w:tcBorders>
              <w:top w:val="nil"/>
            </w:tcBorders>
          </w:tcPr>
          <w:p>
            <w:pPr>
              <w:rPr>
                <w:sz w:val="2"/>
                <w:szCs w:val="2"/>
              </w:rPr>
            </w:pPr>
          </w:p>
        </w:tc>
        <w:tc>
          <w:tcPr>
            <w:tcW w:w="16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2100" w:type="dxa"/>
          </w:tcPr>
          <w:p>
            <w:pPr>
              <w:pStyle w:val="21"/>
              <w:rPr>
                <w:rFonts w:ascii="Times New Roman"/>
                <w:sz w:val="24"/>
              </w:rPr>
            </w:pPr>
          </w:p>
        </w:tc>
        <w:tc>
          <w:tcPr>
            <w:tcW w:w="1530" w:type="dxa"/>
          </w:tcPr>
          <w:p>
            <w:pPr>
              <w:pStyle w:val="21"/>
              <w:rPr>
                <w:rFonts w:ascii="Times New Roman"/>
                <w:sz w:val="24"/>
              </w:rPr>
            </w:pPr>
          </w:p>
        </w:tc>
        <w:tc>
          <w:tcPr>
            <w:tcW w:w="1395" w:type="dxa"/>
          </w:tcPr>
          <w:p>
            <w:pPr>
              <w:pStyle w:val="21"/>
              <w:rPr>
                <w:rFonts w:ascii="Times New Roman"/>
                <w:sz w:val="24"/>
              </w:rPr>
            </w:pPr>
          </w:p>
        </w:tc>
        <w:tc>
          <w:tcPr>
            <w:tcW w:w="1380" w:type="dxa"/>
          </w:tcPr>
          <w:p>
            <w:pPr>
              <w:pStyle w:val="21"/>
              <w:rPr>
                <w:rFonts w:ascii="Times New Roman"/>
                <w:sz w:val="24"/>
              </w:rPr>
            </w:pPr>
          </w:p>
        </w:tc>
        <w:tc>
          <w:tcPr>
            <w:tcW w:w="1605" w:type="dxa"/>
          </w:tcPr>
          <w:p>
            <w:pPr>
              <w:pStyle w:val="21"/>
              <w:rPr>
                <w:rFonts w:ascii="Times New Roman"/>
                <w:sz w:val="24"/>
              </w:rPr>
            </w:pPr>
          </w:p>
        </w:tc>
        <w:tc>
          <w:tcPr>
            <w:tcW w:w="1350" w:type="dxa"/>
          </w:tcPr>
          <w:p>
            <w:pPr>
              <w:pStyle w:val="21"/>
              <w:rPr>
                <w:rFonts w:ascii="Times New Roman"/>
                <w:sz w:val="24"/>
              </w:rPr>
            </w:pPr>
          </w:p>
        </w:tc>
        <w:tc>
          <w:tcPr>
            <w:tcW w:w="3180" w:type="dxa"/>
            <w:vMerge w:val="continue"/>
            <w:tcBorders>
              <w:top w:val="nil"/>
            </w:tcBorders>
          </w:tcPr>
          <w:p>
            <w:pPr>
              <w:rPr>
                <w:sz w:val="2"/>
                <w:szCs w:val="2"/>
              </w:rPr>
            </w:pPr>
          </w:p>
        </w:tc>
        <w:tc>
          <w:tcPr>
            <w:tcW w:w="16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2100" w:type="dxa"/>
          </w:tcPr>
          <w:p>
            <w:pPr>
              <w:pStyle w:val="21"/>
              <w:rPr>
                <w:rFonts w:ascii="Times New Roman"/>
                <w:sz w:val="24"/>
              </w:rPr>
            </w:pPr>
          </w:p>
        </w:tc>
        <w:tc>
          <w:tcPr>
            <w:tcW w:w="1530" w:type="dxa"/>
          </w:tcPr>
          <w:p>
            <w:pPr>
              <w:pStyle w:val="21"/>
              <w:rPr>
                <w:rFonts w:ascii="Times New Roman"/>
                <w:sz w:val="24"/>
              </w:rPr>
            </w:pPr>
          </w:p>
        </w:tc>
        <w:tc>
          <w:tcPr>
            <w:tcW w:w="1395" w:type="dxa"/>
          </w:tcPr>
          <w:p>
            <w:pPr>
              <w:pStyle w:val="21"/>
              <w:rPr>
                <w:rFonts w:ascii="Times New Roman"/>
                <w:sz w:val="24"/>
              </w:rPr>
            </w:pPr>
          </w:p>
        </w:tc>
        <w:tc>
          <w:tcPr>
            <w:tcW w:w="1380" w:type="dxa"/>
          </w:tcPr>
          <w:p>
            <w:pPr>
              <w:pStyle w:val="21"/>
              <w:rPr>
                <w:rFonts w:ascii="Times New Roman"/>
                <w:sz w:val="24"/>
              </w:rPr>
            </w:pPr>
          </w:p>
        </w:tc>
        <w:tc>
          <w:tcPr>
            <w:tcW w:w="1605" w:type="dxa"/>
          </w:tcPr>
          <w:p>
            <w:pPr>
              <w:pStyle w:val="21"/>
              <w:rPr>
                <w:rFonts w:ascii="Times New Roman"/>
                <w:sz w:val="24"/>
              </w:rPr>
            </w:pPr>
          </w:p>
        </w:tc>
        <w:tc>
          <w:tcPr>
            <w:tcW w:w="1350" w:type="dxa"/>
          </w:tcPr>
          <w:p>
            <w:pPr>
              <w:pStyle w:val="21"/>
              <w:rPr>
                <w:rFonts w:ascii="Times New Roman"/>
                <w:sz w:val="24"/>
              </w:rPr>
            </w:pPr>
          </w:p>
        </w:tc>
        <w:tc>
          <w:tcPr>
            <w:tcW w:w="3180" w:type="dxa"/>
            <w:vMerge w:val="continue"/>
            <w:tcBorders>
              <w:top w:val="nil"/>
            </w:tcBorders>
          </w:tcPr>
          <w:p>
            <w:pPr>
              <w:rPr>
                <w:sz w:val="2"/>
                <w:szCs w:val="2"/>
              </w:rPr>
            </w:pPr>
          </w:p>
        </w:tc>
        <w:tc>
          <w:tcPr>
            <w:tcW w:w="16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2100" w:type="dxa"/>
          </w:tcPr>
          <w:p>
            <w:pPr>
              <w:pStyle w:val="21"/>
              <w:rPr>
                <w:rFonts w:ascii="Times New Roman"/>
                <w:sz w:val="24"/>
              </w:rPr>
            </w:pPr>
          </w:p>
        </w:tc>
        <w:tc>
          <w:tcPr>
            <w:tcW w:w="1530" w:type="dxa"/>
          </w:tcPr>
          <w:p>
            <w:pPr>
              <w:pStyle w:val="21"/>
              <w:rPr>
                <w:rFonts w:ascii="Times New Roman"/>
                <w:sz w:val="24"/>
              </w:rPr>
            </w:pPr>
          </w:p>
        </w:tc>
        <w:tc>
          <w:tcPr>
            <w:tcW w:w="1395" w:type="dxa"/>
          </w:tcPr>
          <w:p>
            <w:pPr>
              <w:pStyle w:val="21"/>
              <w:rPr>
                <w:rFonts w:ascii="Times New Roman"/>
                <w:sz w:val="24"/>
              </w:rPr>
            </w:pPr>
          </w:p>
        </w:tc>
        <w:tc>
          <w:tcPr>
            <w:tcW w:w="1380" w:type="dxa"/>
          </w:tcPr>
          <w:p>
            <w:pPr>
              <w:pStyle w:val="21"/>
              <w:rPr>
                <w:rFonts w:ascii="Times New Roman"/>
                <w:sz w:val="24"/>
              </w:rPr>
            </w:pPr>
          </w:p>
        </w:tc>
        <w:tc>
          <w:tcPr>
            <w:tcW w:w="1605" w:type="dxa"/>
          </w:tcPr>
          <w:p>
            <w:pPr>
              <w:pStyle w:val="21"/>
              <w:rPr>
                <w:rFonts w:ascii="Times New Roman"/>
                <w:sz w:val="24"/>
              </w:rPr>
            </w:pPr>
          </w:p>
        </w:tc>
        <w:tc>
          <w:tcPr>
            <w:tcW w:w="1350" w:type="dxa"/>
          </w:tcPr>
          <w:p>
            <w:pPr>
              <w:pStyle w:val="21"/>
              <w:rPr>
                <w:rFonts w:ascii="Times New Roman"/>
                <w:sz w:val="24"/>
              </w:rPr>
            </w:pPr>
          </w:p>
        </w:tc>
        <w:tc>
          <w:tcPr>
            <w:tcW w:w="3180" w:type="dxa"/>
            <w:vMerge w:val="continue"/>
            <w:tcBorders>
              <w:top w:val="nil"/>
            </w:tcBorders>
          </w:tcPr>
          <w:p>
            <w:pPr>
              <w:rPr>
                <w:sz w:val="2"/>
                <w:szCs w:val="2"/>
              </w:rPr>
            </w:pPr>
          </w:p>
        </w:tc>
        <w:tc>
          <w:tcPr>
            <w:tcW w:w="16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7" w:hRule="atLeast"/>
        </w:trPr>
        <w:tc>
          <w:tcPr>
            <w:tcW w:w="2100" w:type="dxa"/>
          </w:tcPr>
          <w:p>
            <w:pPr>
              <w:pStyle w:val="21"/>
              <w:rPr>
                <w:rFonts w:ascii="Times New Roman"/>
                <w:sz w:val="24"/>
              </w:rPr>
            </w:pPr>
          </w:p>
        </w:tc>
        <w:tc>
          <w:tcPr>
            <w:tcW w:w="1530" w:type="dxa"/>
          </w:tcPr>
          <w:p>
            <w:pPr>
              <w:pStyle w:val="21"/>
              <w:rPr>
                <w:rFonts w:ascii="Times New Roman"/>
                <w:sz w:val="24"/>
              </w:rPr>
            </w:pPr>
          </w:p>
        </w:tc>
        <w:tc>
          <w:tcPr>
            <w:tcW w:w="1395" w:type="dxa"/>
          </w:tcPr>
          <w:p>
            <w:pPr>
              <w:pStyle w:val="21"/>
              <w:rPr>
                <w:rFonts w:ascii="Times New Roman"/>
                <w:sz w:val="24"/>
              </w:rPr>
            </w:pPr>
          </w:p>
        </w:tc>
        <w:tc>
          <w:tcPr>
            <w:tcW w:w="1380" w:type="dxa"/>
          </w:tcPr>
          <w:p>
            <w:pPr>
              <w:pStyle w:val="21"/>
              <w:rPr>
                <w:rFonts w:ascii="Times New Roman"/>
                <w:sz w:val="24"/>
              </w:rPr>
            </w:pPr>
          </w:p>
        </w:tc>
        <w:tc>
          <w:tcPr>
            <w:tcW w:w="1605" w:type="dxa"/>
          </w:tcPr>
          <w:p>
            <w:pPr>
              <w:pStyle w:val="21"/>
              <w:rPr>
                <w:rFonts w:ascii="Times New Roman"/>
                <w:sz w:val="24"/>
              </w:rPr>
            </w:pPr>
          </w:p>
        </w:tc>
        <w:tc>
          <w:tcPr>
            <w:tcW w:w="1350" w:type="dxa"/>
          </w:tcPr>
          <w:p>
            <w:pPr>
              <w:pStyle w:val="21"/>
              <w:rPr>
                <w:rFonts w:ascii="Times New Roman"/>
                <w:sz w:val="24"/>
              </w:rPr>
            </w:pPr>
          </w:p>
        </w:tc>
        <w:tc>
          <w:tcPr>
            <w:tcW w:w="3180" w:type="dxa"/>
            <w:vMerge w:val="continue"/>
            <w:tcBorders>
              <w:top w:val="nil"/>
            </w:tcBorders>
          </w:tcPr>
          <w:p>
            <w:pPr>
              <w:rPr>
                <w:sz w:val="2"/>
                <w:szCs w:val="2"/>
              </w:rPr>
            </w:pPr>
          </w:p>
        </w:tc>
        <w:tc>
          <w:tcPr>
            <w:tcW w:w="1634" w:type="dxa"/>
            <w:vMerge w:val="continue"/>
            <w:tcBorders>
              <w:top w:val="nil"/>
            </w:tcBorders>
          </w:tcPr>
          <w:p>
            <w:pPr>
              <w:rPr>
                <w:sz w:val="2"/>
                <w:szCs w:val="2"/>
              </w:rPr>
            </w:pPr>
          </w:p>
        </w:tc>
      </w:tr>
    </w:tbl>
    <w:p>
      <w:pPr>
        <w:tabs>
          <w:tab w:val="left" w:pos="6339"/>
          <w:tab w:val="left" w:pos="11379"/>
        </w:tabs>
        <w:spacing w:before="82" w:line="458" w:lineRule="auto"/>
        <w:ind w:left="220" w:right="1816" w:firstLine="0"/>
        <w:jc w:val="left"/>
        <w:rPr>
          <w:sz w:val="24"/>
        </w:rPr>
      </w:pPr>
      <w:r>
        <w:rPr>
          <w:sz w:val="24"/>
        </w:rPr>
        <w:t>项目负责人：</w:t>
      </w:r>
      <w:r>
        <w:rPr>
          <w:sz w:val="24"/>
        </w:rPr>
        <w:tab/>
      </w:r>
      <w:r>
        <w:rPr>
          <w:sz w:val="24"/>
        </w:rPr>
        <w:t>制单：</w:t>
      </w:r>
      <w:r>
        <w:rPr>
          <w:sz w:val="24"/>
        </w:rPr>
        <w:tab/>
      </w:r>
      <w:r>
        <w:rPr>
          <w:spacing w:val="-1"/>
          <w:sz w:val="24"/>
        </w:rPr>
        <w:t>项目门</w:t>
      </w:r>
      <w:r>
        <w:rPr>
          <w:sz w:val="24"/>
        </w:rPr>
        <w:t>卫：</w:t>
      </w:r>
      <w:r>
        <w:rPr>
          <w:spacing w:val="-117"/>
          <w:sz w:val="24"/>
        </w:rPr>
        <w:t xml:space="preserve"> </w:t>
      </w:r>
      <w:r>
        <w:rPr>
          <w:sz w:val="24"/>
        </w:rPr>
        <w:t>注：对于材料名称不对，数量超出时，项目门卫在核验时有权拒绝其出门。</w:t>
      </w:r>
    </w:p>
    <w:p>
      <w:pPr>
        <w:pStyle w:val="13"/>
        <w:sectPr>
          <w:pgSz w:w="16840" w:h="11911" w:orient="landscape"/>
          <w:pgMar w:top="1678" w:right="1502" w:bottom="1559" w:left="1100" w:header="0" w:footer="913" w:gutter="0"/>
          <w:pgNumType w:fmt="decimal"/>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bookmarkStart w:id="262" w:name="5.6 安全风险金管理"/>
      <w:bookmarkEnd w:id="262"/>
      <w:bookmarkStart w:id="263" w:name="_bookmark35"/>
      <w:bookmarkEnd w:id="263"/>
      <w:bookmarkStart w:id="264" w:name="_bookmark35"/>
      <w:bookmarkEnd w:id="264"/>
      <w:r>
        <w:rPr>
          <w:rFonts w:hint="eastAsia" w:ascii="宋体" w:hAnsi="宋体" w:eastAsia="宋体" w:cs="宋体"/>
          <w:b/>
          <w:bCs/>
          <w:spacing w:val="-2"/>
          <w:sz w:val="28"/>
          <w:lang w:val="en-US" w:eastAsia="zh-CN"/>
        </w:rPr>
        <w:t>5.6 安全风险金管理</w:t>
      </w:r>
      <w:bookmarkStart w:id="265" w:name="5.6.1 安全风险金兑现与退还要求"/>
      <w:bookmarkEnd w:id="265"/>
      <w:bookmarkStart w:id="266" w:name="5.6.1 安全风险金兑现与退还要求"/>
      <w:bookmarkEnd w:id="266"/>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5.6.1 安全风险金管理要求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5.6.1.1 交纳安全风险抵押金人员范围</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（1）公司领导、机关员工；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（2）与公司签订正式劳动合同的在岗、在册、在职人员。</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5.6.1.2 安全风险抵押金交纳人员，必须将本年度个人应缴的风险抵押金数额一次性交纳到公司投资财务中心，否则不予奖惩。年度调入人员自正式工资关系到公司之月起申请交纳,年度职务调整人员，自通知下发之月起申请补交或退还差额,并于次月进行兑现。年度调出人员自工资关系解除次月起停止奖罚并退还本金，但享受之前的奖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5.6.1.3 安全风险金兑现在CES协同业务管理平台发起《安全风险金返还审批流程》。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5.6.2 安全风险金管理要点说明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5.6.2.1 安全风险抵押金必须按时交纳，逾期交纳者财务不予收取，且不予考核兑现。</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5.6.2.2 交纳安全风险抵押金人员必须足额交纳安全生产风险抵押金，未按期足额交纳视为违规，给予一次诫勉谈话，要求限期完成交纳；如限期内还未能交纳，视为不能履行责任，报公司批准后免去其职务。如发生生产事故，仍与其他已按时交纳风险抵押金的人员一起扣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default"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5.6.2.3  分支机构（主业公司、专业公司）人员安全生产风险抵押金交纳和兑现表由各分支机构造表、公司项目管理中心核对，分管副总经理负责审核、总经理批准后投资财务中心执行。政企合资公司人员安全生产风险抵押金交纳和兑现按照制度执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5.6.2.4  公司在日常安全检查过程中对项目违反安全管理规定的行为进行的经济处罚，项目部必须按期到公司投资财务中心交纳罚款，逾期将从项目安全风险抵押金中扣除2倍安全罚款。当期安全风险抵押金兑现时，以扣罚后的安全风险抵押金为兑现基数兑现，并延至年底兑现，如当期发生安全事故，按扣罚前的基数兑现罚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default"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5.6.3 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5.6.3.1 安徽建工集团总承包公司项目部考核表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jc w:val="center"/>
        <w:textAlignment w:val="baseline"/>
        <w:rPr>
          <w:rFonts w:hint="eastAsia" w:ascii="宋体" w:hAnsi="宋体" w:eastAsia="宋体" w:cs="宋体"/>
          <w:b/>
          <w:bCs/>
          <w:spacing w:val="-2"/>
          <w:sz w:val="28"/>
          <w:lang w:val="en-US" w:eastAsia="zh-CN"/>
        </w:rPr>
      </w:pPr>
      <w:r>
        <w:rPr>
          <w:rFonts w:hint="eastAsia" w:ascii="宋体" w:hAnsi="宋体" w:eastAsia="宋体" w:cs="宋体"/>
          <w:b/>
          <w:bCs/>
          <w:spacing w:val="-2"/>
          <w:sz w:val="28"/>
          <w:lang w:val="en-US" w:eastAsia="zh-CN"/>
        </w:rPr>
        <w:t>安徽建工集团总承包公司项目部考核表</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eastAsia="仿宋_GB2312"/>
          <w:sz w:val="24"/>
        </w:rPr>
      </w:pPr>
      <w:r>
        <w:rPr>
          <w:rFonts w:hint="eastAsia" w:ascii="仿宋_GB2312" w:eastAsia="仿宋_GB2312"/>
          <w:sz w:val="24"/>
        </w:rPr>
        <w:t>项目名称：</w:t>
      </w:r>
      <w:r>
        <w:rPr>
          <w:rFonts w:hint="eastAsia" w:ascii="仿宋_GB2312" w:eastAsia="仿宋_GB2312"/>
          <w:sz w:val="24"/>
          <w:u w:val="single"/>
        </w:rPr>
        <w:t xml:space="preserve">     </w:t>
      </w:r>
      <w:r>
        <w:rPr>
          <w:rFonts w:hint="eastAsia" w:ascii="仿宋_GB2312" w:eastAsia="仿宋_GB2312"/>
          <w:sz w:val="24"/>
          <w:u w:val="single"/>
          <w:lang w:val="en-US" w:eastAsia="zh-CN"/>
        </w:rPr>
        <w:t xml:space="preserve">             </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 xml:space="preserve">考核日期：      年   月  </w:t>
      </w:r>
    </w:p>
    <w:tbl>
      <w:tblPr>
        <w:tblStyle w:val="14"/>
        <w:tblW w:w="10183" w:type="dxa"/>
        <w:jc w:val="center"/>
        <w:tblLayout w:type="fixed"/>
        <w:tblCellMar>
          <w:top w:w="0" w:type="dxa"/>
          <w:left w:w="0" w:type="dxa"/>
          <w:bottom w:w="0" w:type="dxa"/>
          <w:right w:w="0" w:type="dxa"/>
        </w:tblCellMar>
      </w:tblPr>
      <w:tblGrid>
        <w:gridCol w:w="522"/>
        <w:gridCol w:w="1260"/>
        <w:gridCol w:w="6556"/>
        <w:gridCol w:w="677"/>
        <w:gridCol w:w="615"/>
        <w:gridCol w:w="553"/>
      </w:tblGrid>
      <w:tr>
        <w:tblPrEx>
          <w:tblCellMar>
            <w:top w:w="0" w:type="dxa"/>
            <w:left w:w="0" w:type="dxa"/>
            <w:bottom w:w="0" w:type="dxa"/>
            <w:right w:w="0" w:type="dxa"/>
          </w:tblCellMar>
        </w:tblPrEx>
        <w:trPr>
          <w:trHeight w:val="908"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号</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考核项目</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扣 分  标  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应得</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分数</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扣减分数</w:t>
            </w: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实得</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b w:val="0"/>
                <w:bCs/>
                <w:sz w:val="21"/>
              </w:rPr>
            </w:pPr>
            <w:r>
              <w:rPr>
                <w:rFonts w:hint="eastAsia" w:ascii="仿宋_GB2312" w:eastAsia="仿宋_GB2312"/>
                <w:b w:val="0"/>
                <w:bCs/>
                <w:sz w:val="21"/>
              </w:rPr>
              <w:t>分数</w:t>
            </w:r>
          </w:p>
        </w:tc>
      </w:tr>
      <w:tr>
        <w:tblPrEx>
          <w:tblCellMar>
            <w:top w:w="0" w:type="dxa"/>
            <w:left w:w="0" w:type="dxa"/>
            <w:bottom w:w="0" w:type="dxa"/>
            <w:right w:w="0" w:type="dxa"/>
          </w:tblCellMar>
        </w:tblPrEx>
        <w:trPr>
          <w:trHeight w:val="907"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体系、制度建立、执行及目标考核</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建立健全项目安全生产管理制度和组织体系每项扣5分;②安全责任制未经责任人签字确认，扣2分;③未对安全责任目标分解，扣2分;④未按考核制度对管理人员进行考核，扣2分;⑤对公司文件及制度未进行传递，扣2分;⑥行政主管部门文件未传递，扣5分;⑦报表未及时上传，每次扣2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10</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734"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2</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安全教育</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新入场工人未进行三级安全教育和考核或节后复工、停工复工项目，开工前未对作业人员进行安全教育或未开展经常性、季节性教育，缺一项扣3分;②未明确具体安全教育内容扣3～5分;③教育签字记录不符合要求扣2～5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10</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738"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3</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安全检查</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项目经理、安全员未按公司制度开展安全检查，缺一次扣3分;②事故隐患整改未做到定人、定时间、定措施扣3～5分;③事故隐患在检查记录中屡次存在未及时销案扣5分;④检查、复查未留有详细记录或未按期整改、复查扣3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10</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496"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4</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安全费用</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①编制安全费用月使用计划，扣5分;②编制计划未经项目负责人审批扣5分;③费用使用无记录或票据不齐全扣3分。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10</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1213"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5</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危险性较大的分部分项工程安全管理</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安全专项施工方案每少一项扣3分;②未编制安全专项施工方案、未按程序审核、审批或未按审批后的方案实施扣10分;方案实施前未进行交底或实施过程中未指定专人现场监护施工扣5分;④实施后未组织验收或未验收合格即进行下道工序每项扣5分;⑤重大危险源未明显公示扣5分;⑥未编制事故应急救援预案或未定期组织演练扣2分，演练记录不齐全扣1分;⑦未按规定对专项方案进行专家论证扣10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10</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811"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6</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大型设备</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建立设备管理台账扣5分;②未告知安装，扣5分;③未按规定维保，缺一次扣3分④公司检查隐患未整改，每台扣5分，⑤未检测合格即投入使用每台扣10分;⑥特种作业人员未持证上岗每人扣5分;⑦到期未检测（年检）扣5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10</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583"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7</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分包</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队伍管理</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①分包队伍安全生产许可证和施工资质不符合要求，缺一项扣5分;②未签定安全生产协议书扣5分;③未按要求配备安全员扣3分;④未按安全协议对分包队伍考核扣3分。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5</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454"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8</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安全专</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项活动</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①专项活动未开展扣5分;②活动开展不符合文件要求扣3分;③活动结束未总结扣3分。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5</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750"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9</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环境、职业健康安全和达标管理</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现场未按《环境和职业健康安全管理手册》对重大危险源及环境识别，每有一项扣1分;②未按《贯标》手册进行审核审批，每有一项扣1分;③临时用电、临时设施及安全防护未按标准化实施的，每一项不符合扣2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5</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1904" w:hRule="atLeast"/>
          <w:jc w:val="center"/>
        </w:trPr>
        <w:tc>
          <w:tcPr>
            <w:tcW w:w="52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9</w:t>
            </w:r>
          </w:p>
        </w:tc>
        <w:tc>
          <w:tcPr>
            <w:tcW w:w="1260" w:type="dxa"/>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现场隐</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患检查</w:t>
            </w:r>
          </w:p>
        </w:tc>
        <w:tc>
          <w:tcPr>
            <w:tcW w:w="655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eastAsia="仿宋_GB2312"/>
                <w:sz w:val="16"/>
                <w:szCs w:val="16"/>
              </w:rPr>
            </w:pPr>
            <w:r>
              <w:rPr>
                <w:rFonts w:hint="eastAsia" w:ascii="仿宋_GB2312" w:eastAsia="仿宋_GB2312"/>
                <w:sz w:val="16"/>
                <w:szCs w:val="16"/>
              </w:rPr>
              <w:t>①现场围挡、场区道路、文明卫生、五牌两图、安全标志、门楼及企业标识，每有一项不符合要求扣5分;②生活区、办公区及施工现场存在火灾隐患每处扣5分;③作业现场的施工用电、脚手架、基坑支护和模板工程、物料提升机和外用电梯、塔吊、“三宝”、“四口”临边防护、施工机具等，存在一般事故隐患的每项扣5分;存在重大事故隐患的每项扣15分;④特种设备安全设施未定期检查（检定）或安全防护未到位，每台扣5分，未经验收合格即投入使用每台扣15分;⑤特种作业人员未持证上岗每人扣5分。</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25</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r>
        <w:tblPrEx>
          <w:tblCellMar>
            <w:top w:w="0" w:type="dxa"/>
            <w:left w:w="0" w:type="dxa"/>
            <w:bottom w:w="0" w:type="dxa"/>
            <w:right w:w="0" w:type="dxa"/>
          </w:tblCellMar>
        </w:tblPrEx>
        <w:trPr>
          <w:trHeight w:val="435" w:hRule="exact"/>
          <w:jc w:val="center"/>
        </w:trPr>
        <w:tc>
          <w:tcPr>
            <w:tcW w:w="8338" w:type="dxa"/>
            <w:gridSpan w:val="3"/>
            <w:tcBorders>
              <w:top w:val="single" w:color="000000" w:sz="4" w:space="0"/>
              <w:left w:val="single" w:color="000000" w:sz="4" w:space="0"/>
              <w:bottom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合    计</w:t>
            </w:r>
          </w:p>
        </w:tc>
        <w:tc>
          <w:tcPr>
            <w:tcW w:w="6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r>
              <w:rPr>
                <w:rFonts w:hint="eastAsia" w:ascii="仿宋_GB2312" w:eastAsia="仿宋_GB2312"/>
                <w:sz w:val="16"/>
                <w:szCs w:val="16"/>
              </w:rPr>
              <w:t>100</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c>
          <w:tcPr>
            <w:tcW w:w="5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eastAsia="仿宋_GB2312"/>
                <w:sz w:val="16"/>
                <w:szCs w:val="16"/>
              </w:rPr>
            </w:pPr>
          </w:p>
        </w:tc>
      </w:tr>
    </w:tbl>
    <w:p>
      <w:pPr>
        <w:keepNext w:val="0"/>
        <w:keepLines w:val="0"/>
        <w:pageBreakBefore w:val="0"/>
        <w:kinsoku/>
        <w:wordWrap/>
        <w:overflowPunct/>
        <w:topLinePunct w:val="0"/>
        <w:autoSpaceDE/>
        <w:autoSpaceDN/>
        <w:bidi w:val="0"/>
        <w:adjustRightInd/>
        <w:snapToGrid/>
        <w:spacing w:line="560" w:lineRule="exact"/>
        <w:ind w:firstLine="353"/>
        <w:textAlignment w:val="auto"/>
        <w:rPr>
          <w:rFonts w:hint="eastAsia" w:ascii="仿宋_GB2312" w:eastAsia="仿宋_GB2312"/>
          <w:sz w:val="24"/>
        </w:rPr>
      </w:pPr>
      <w:r>
        <w:rPr>
          <w:rFonts w:hint="eastAsia" w:ascii="仿宋_GB2312" w:eastAsia="仿宋_GB2312"/>
          <w:sz w:val="24"/>
        </w:rPr>
        <w:t>注：各考核项目所扣分数总和不得超过该项应得分数。</w:t>
      </w:r>
    </w:p>
    <w:p>
      <w:pPr>
        <w:pStyle w:val="8"/>
        <w:spacing w:before="10"/>
        <w:rPr>
          <w:sz w:val="29"/>
        </w:rPr>
      </w:pPr>
      <w:r>
        <w:rPr>
          <w:rFonts w:hint="eastAsia" w:ascii="仿宋_GB2312" w:eastAsia="仿宋_GB2312"/>
          <w:b/>
          <w:sz w:val="24"/>
        </w:rPr>
        <w:t>考核组成员：                               被考核项目负责人：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bookmarkStart w:id="267" w:name="5.7 竣工验收"/>
      <w:bookmarkEnd w:id="267"/>
      <w:bookmarkStart w:id="268" w:name="5.7 竣工验收"/>
      <w:bookmarkEnd w:id="268"/>
      <w:r>
        <w:rPr>
          <w:rFonts w:hint="eastAsia" w:ascii="宋体" w:hAnsi="宋体" w:eastAsia="宋体" w:cs="宋体"/>
          <w:b/>
          <w:bCs/>
          <w:spacing w:val="-2"/>
          <w:sz w:val="28"/>
          <w:lang w:val="en-US" w:eastAsia="zh-CN"/>
        </w:rPr>
        <w:t>5.7 竣工验收</w:t>
      </w:r>
      <w:bookmarkStart w:id="269" w:name="5.7.1竣工验收要求"/>
      <w:bookmarkEnd w:id="269"/>
      <w:bookmarkStart w:id="270" w:name="5.7.1竣工验收要求"/>
      <w:bookmarkEnd w:id="270"/>
    </w:p>
    <w:p>
      <w:pPr>
        <w:pStyle w:val="3"/>
        <w:numPr>
          <w:ilvl w:val="0"/>
          <w:numId w:val="0"/>
        </w:numPr>
        <w:tabs>
          <w:tab w:val="left" w:pos="2124"/>
        </w:tabs>
        <w:spacing w:before="44" w:after="0" w:line="240" w:lineRule="auto"/>
        <w:ind w:right="0" w:rightChars="0" w:firstLine="552" w:firstLineChars="200"/>
        <w:jc w:val="left"/>
        <w:rPr>
          <w:sz w:val="28"/>
          <w:szCs w:val="28"/>
        </w:rPr>
      </w:pPr>
      <w:r>
        <w:rPr>
          <w:rFonts w:hint="eastAsia" w:ascii="宋体" w:hAnsi="宋体" w:eastAsia="宋体" w:cs="宋体"/>
          <w:b w:val="0"/>
          <w:bCs w:val="0"/>
          <w:spacing w:val="-2"/>
          <w:sz w:val="28"/>
          <w:szCs w:val="28"/>
          <w:lang w:val="en-US" w:eastAsia="zh-CN"/>
        </w:rPr>
        <w:t xml:space="preserve">5.7.1 </w:t>
      </w:r>
      <w:r>
        <w:rPr>
          <w:rFonts w:hint="eastAsia"/>
          <w:sz w:val="28"/>
          <w:szCs w:val="28"/>
          <w:lang w:val="en-US" w:eastAsia="zh-CN"/>
        </w:rPr>
        <w:t>交</w:t>
      </w:r>
      <w:r>
        <w:rPr>
          <w:rFonts w:hint="eastAsia"/>
          <w:sz w:val="28"/>
          <w:szCs w:val="28"/>
          <w:lang w:eastAsia="zh-CN"/>
        </w:rPr>
        <w:t>（</w:t>
      </w:r>
      <w:r>
        <w:rPr>
          <w:sz w:val="28"/>
          <w:szCs w:val="28"/>
        </w:rPr>
        <w:t>竣</w:t>
      </w:r>
      <w:r>
        <w:rPr>
          <w:rFonts w:hint="eastAsia"/>
          <w:sz w:val="28"/>
          <w:szCs w:val="28"/>
          <w:lang w:eastAsia="zh-CN"/>
        </w:rPr>
        <w:t>）</w:t>
      </w:r>
      <w:r>
        <w:rPr>
          <w:sz w:val="28"/>
          <w:szCs w:val="28"/>
        </w:rPr>
        <w:t>工验收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279" w:leftChars="127" w:right="0" w:rightChars="0" w:firstLine="276" w:firstLineChars="1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 xml:space="preserve">5.7.1.1 </w:t>
      </w:r>
      <w:r>
        <w:rPr>
          <w:rFonts w:hint="eastAsia"/>
          <w:spacing w:val="-5"/>
          <w:sz w:val="28"/>
          <w:lang w:val="en-US" w:eastAsia="zh-CN"/>
        </w:rPr>
        <w:t>交（</w:t>
      </w:r>
      <w:r>
        <w:rPr>
          <w:spacing w:val="-5"/>
          <w:sz w:val="28"/>
        </w:rPr>
        <w:t>竣</w:t>
      </w:r>
      <w:r>
        <w:rPr>
          <w:rFonts w:hint="eastAsia"/>
          <w:spacing w:val="-5"/>
          <w:sz w:val="28"/>
          <w:lang w:val="en-US" w:eastAsia="zh-CN"/>
        </w:rPr>
        <w:t>）</w:t>
      </w:r>
      <w:r>
        <w:rPr>
          <w:spacing w:val="-5"/>
          <w:sz w:val="28"/>
        </w:rPr>
        <w:t>工验收</w:t>
      </w:r>
      <w:r>
        <w:rPr>
          <w:rFonts w:hint="eastAsia" w:ascii="宋体" w:hAnsi="宋体" w:eastAsia="宋体" w:cs="宋体"/>
          <w:b w:val="0"/>
          <w:bCs w:val="0"/>
          <w:spacing w:val="-2"/>
          <w:sz w:val="28"/>
          <w:lang w:val="en-US" w:eastAsia="zh-CN"/>
        </w:rPr>
        <w:t>必须符合相关规范及技术规程要</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pacing w:val="-5"/>
          <w:sz w:val="28"/>
          <w:lang w:val="en-US" w:eastAsia="zh-CN"/>
        </w:rPr>
      </w:pPr>
      <w:r>
        <w:rPr>
          <w:rFonts w:hint="eastAsia" w:ascii="宋体" w:hAnsi="宋体" w:eastAsia="宋体" w:cs="宋体"/>
          <w:b w:val="0"/>
          <w:bCs w:val="0"/>
          <w:spacing w:val="-2"/>
          <w:sz w:val="28"/>
          <w:lang w:val="en-US" w:eastAsia="zh-CN"/>
        </w:rPr>
        <w:t xml:space="preserve">5.7.1.2 </w:t>
      </w:r>
      <w:bookmarkStart w:id="271" w:name="5.7.2竣工验收工作流程"/>
      <w:bookmarkEnd w:id="271"/>
      <w:bookmarkStart w:id="272" w:name="5.7.2竣工验收工作流程"/>
      <w:bookmarkEnd w:id="272"/>
      <w:r>
        <w:rPr>
          <w:rFonts w:hint="eastAsia"/>
          <w:spacing w:val="-5"/>
          <w:sz w:val="28"/>
          <w:lang w:val="en-US" w:eastAsia="zh-CN"/>
        </w:rPr>
        <w:t>交（竣）工验收前应完成合同内所有工程量，且各分部、分项工程均应验收合格。项目经理作为交（竣）验收的第一责任人，应按照项目法人（建设单位）要求，及时配合完成交（竣）工验收工作。对交（竣）工中存在质量问题的部位按照图纸文件和合同文件及时进行维修处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5.7.2 竣工验收工作流程</w:t>
      </w:r>
    </w:p>
    <w:p>
      <w:pPr>
        <w:pStyle w:val="13"/>
        <w:ind w:left="0" w:leftChars="0" w:firstLine="0" w:firstLineChars="0"/>
        <w:jc w:val="left"/>
      </w:pPr>
    </w:p>
    <w:p>
      <w:pPr>
        <w:pStyle w:val="13"/>
        <w:ind w:left="0" w:leftChars="0" w:firstLine="0" w:firstLineChars="0"/>
        <w:jc w:val="center"/>
        <w:rPr>
          <w:rFonts w:hint="eastAsia" w:ascii="宋体" w:hAnsi="宋体" w:eastAsia="宋体" w:cs="宋体"/>
          <w:b w:val="0"/>
          <w:bCs w:val="0"/>
          <w:spacing w:val="-2"/>
          <w:sz w:val="28"/>
          <w:lang w:val="en-US" w:eastAsia="zh-CN"/>
        </w:rPr>
      </w:pPr>
      <w:r>
        <w:drawing>
          <wp:inline distT="0" distB="0" distL="114300" distR="114300">
            <wp:extent cx="3625215" cy="3736975"/>
            <wp:effectExtent l="0" t="0" r="13335" b="15875"/>
            <wp:docPr id="2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
                    <pic:cNvPicPr>
                      <a:picLocks noChangeAspect="1"/>
                    </pic:cNvPicPr>
                  </pic:nvPicPr>
                  <pic:blipFill>
                    <a:blip r:embed="rId68"/>
                    <a:stretch>
                      <a:fillRect/>
                    </a:stretch>
                  </pic:blipFill>
                  <pic:spPr>
                    <a:xfrm>
                      <a:off x="0" y="0"/>
                      <a:ext cx="3625215" cy="3736975"/>
                    </a:xfrm>
                    <a:prstGeom prst="rect">
                      <a:avLst/>
                    </a:prstGeom>
                    <a:noFill/>
                    <a:ln>
                      <a:noFill/>
                    </a:ln>
                  </pic:spPr>
                </pic:pic>
              </a:graphicData>
            </a:graphic>
          </wp:inline>
        </w:drawing>
      </w:r>
      <w:r>
        <w:drawing>
          <wp:inline distT="0" distB="0" distL="114300" distR="114300">
            <wp:extent cx="3391535" cy="4394835"/>
            <wp:effectExtent l="0" t="0" r="18415" b="5715"/>
            <wp:docPr id="2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
                    <pic:cNvPicPr>
                      <a:picLocks noChangeAspect="1"/>
                    </pic:cNvPicPr>
                  </pic:nvPicPr>
                  <pic:blipFill>
                    <a:blip r:embed="rId69"/>
                    <a:stretch>
                      <a:fillRect/>
                    </a:stretch>
                  </pic:blipFill>
                  <pic:spPr>
                    <a:xfrm>
                      <a:off x="0" y="0"/>
                      <a:ext cx="3391535" cy="4394835"/>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bookmarkStart w:id="273" w:name="5.7.3关键控制点说明"/>
      <w:bookmarkEnd w:id="273"/>
      <w:bookmarkStart w:id="274" w:name="5.7.3关键控制点说明"/>
      <w:bookmarkEnd w:id="274"/>
      <w:r>
        <w:rPr>
          <w:rFonts w:hint="eastAsia" w:ascii="宋体" w:hAnsi="宋体" w:eastAsia="宋体" w:cs="宋体"/>
          <w:b w:val="0"/>
          <w:bCs w:val="0"/>
          <w:spacing w:val="-2"/>
          <w:sz w:val="28"/>
          <w:lang w:val="en-US" w:eastAsia="zh-CN"/>
        </w:rPr>
        <w:t>5.7.3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5.7.3.1 房建项目竣工验收需项目部自检合格后，报所属单位职能部门验收。报所属单位职能部门验收前，需提供完整的分部工程验收签章齐全的质量验收监督综合表及自评报告。</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5.7.3.2 路桥项目在现场清理完成后，由项目经理牵头组织人员对工程收尾情况进行全面检查验收，完成工程交（竣）工验收报告，确认工程具备交（竣）工验收条件后，向所属单位和建设单位提出申请。所属单位单位组织有关人员对工程进行交（竣）工验收前检查验收，确认工程已全面满足合同要求，具备交（竣）工验收条件后，批准项目部向建设单位提交《交（竣）工验收报告》，申请交（竣） 工验收。验收合格后，正式办理移交手续，签订工程质量保修书。</w:t>
      </w:r>
    </w:p>
    <w:p>
      <w:pPr>
        <w:spacing w:after="0" w:line="240" w:lineRule="auto"/>
        <w:jc w:val="both"/>
        <w:rPr>
          <w:sz w:val="28"/>
        </w:rPr>
        <w:sectPr>
          <w:footerReference r:id="rId36" w:type="default"/>
          <w:pgSz w:w="11911" w:h="16840"/>
          <w:pgMar w:top="1502" w:right="1559" w:bottom="1100" w:left="1678" w:header="0" w:footer="913" w:gutter="0"/>
          <w:pgNumType w:fmt="decimal"/>
          <w:cols w:space="0" w:num="1"/>
          <w:rtlGutter w:val="0"/>
          <w:docGrid w:linePitch="0" w:charSpace="0"/>
        </w:sectPr>
      </w:pPr>
      <w:bookmarkStart w:id="275" w:name="5.7.4流程所需表单"/>
      <w:bookmarkEnd w:id="275"/>
      <w:bookmarkStart w:id="276" w:name="5.7.4流程所需表单"/>
      <w:bookmarkEnd w:id="276"/>
    </w:p>
    <w:p>
      <w:pPr>
        <w:pStyle w:val="8"/>
        <w:numPr>
          <w:ilvl w:val="0"/>
          <w:numId w:val="17"/>
        </w:numPr>
        <w:spacing w:before="44"/>
        <w:ind w:left="0" w:leftChars="0" w:firstLine="0" w:firstLineChars="0"/>
        <w:jc w:val="center"/>
        <w:rPr>
          <w:b/>
          <w:bCs/>
          <w:spacing w:val="16"/>
        </w:rPr>
      </w:pPr>
      <w:bookmarkStart w:id="277" w:name="_bookmark37"/>
      <w:bookmarkEnd w:id="277"/>
      <w:r>
        <w:rPr>
          <w:b/>
          <w:bCs/>
          <w:spacing w:val="16"/>
        </w:rPr>
        <w:t>竣工结算</w:t>
      </w:r>
      <w:bookmarkStart w:id="278" w:name="_bookmark38"/>
      <w:bookmarkEnd w:id="278"/>
      <w:bookmarkStart w:id="279" w:name="6.1 劳务结算"/>
      <w:bookmarkEnd w:id="279"/>
      <w:bookmarkStart w:id="280" w:name="_bookmark38"/>
      <w:bookmarkEnd w:id="280"/>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r>
        <w:rPr>
          <w:rFonts w:hint="eastAsia" w:ascii="宋体" w:hAnsi="宋体" w:eastAsia="宋体" w:cs="宋体"/>
          <w:b/>
          <w:bCs/>
          <w:spacing w:val="-2"/>
          <w:sz w:val="28"/>
          <w:lang w:val="en-US" w:eastAsia="zh-CN"/>
        </w:rPr>
        <w:t>6.1 劳务结算</w:t>
      </w:r>
      <w:bookmarkStart w:id="281" w:name="6.1.1 劳务结算要求"/>
      <w:bookmarkEnd w:id="281"/>
      <w:bookmarkStart w:id="282" w:name="6.1.1 劳务结算要求"/>
      <w:bookmarkEnd w:id="282"/>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6.1.1 劳务结算要求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6.1.1.1 班组决算及退场。在班组完成劳务分包合同工程量后， 项目核算员要及时与班组进行决算，决算后合同关闭，班组退场。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sz w:val="28"/>
        </w:rPr>
      </w:pPr>
      <w:r>
        <w:rPr>
          <w:rFonts w:hint="eastAsia" w:ascii="宋体" w:hAnsi="宋体" w:eastAsia="宋体" w:cs="宋体"/>
          <w:b w:val="0"/>
          <w:bCs w:val="0"/>
          <w:spacing w:val="-2"/>
          <w:sz w:val="28"/>
          <w:lang w:val="en-US" w:eastAsia="zh-CN"/>
        </w:rPr>
        <w:t>6.1.1.2 班组退场及实名制考勤关闭。项目完工班组退场后，项目部应及时向当地住建及市场监督管理主管部门报备，注销实</w:t>
      </w:r>
      <w:r>
        <w:rPr>
          <w:spacing w:val="-5"/>
          <w:sz w:val="28"/>
        </w:rPr>
        <w:t>名制平</w:t>
      </w:r>
      <w:r>
        <w:rPr>
          <w:sz w:val="28"/>
        </w:rPr>
        <w:t>台项目在建状态，撤销在建项目平台考勤。</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6.1.2 </w:t>
      </w:r>
      <w:r>
        <w:rPr>
          <w:sz w:val="28"/>
        </w:rPr>
        <w:t>劳务结算工作流程图</w:t>
      </w:r>
    </w:p>
    <w:p>
      <w:pPr>
        <w:spacing w:after="0" w:line="240" w:lineRule="auto"/>
        <w:jc w:val="both"/>
        <w:rPr>
          <w:sz w:val="28"/>
        </w:rPr>
        <w:sectPr>
          <w:pgSz w:w="11911" w:h="16840"/>
          <w:pgMar w:top="1502" w:right="1559" w:bottom="1100" w:left="1678" w:header="0" w:footer="913" w:gutter="0"/>
          <w:pgNumType w:fmt="decimal"/>
          <w:cols w:space="0" w:num="1"/>
          <w:rtlGutter w:val="0"/>
          <w:docGrid w:linePitch="0" w:charSpace="0"/>
        </w:sectPr>
      </w:pPr>
    </w:p>
    <w:p>
      <w:pPr>
        <w:spacing w:before="42"/>
        <w:ind w:left="486" w:right="21" w:firstLine="1687" w:firstLineChars="600"/>
        <w:jc w:val="both"/>
        <w:rPr>
          <w:b/>
          <w:bCs/>
          <w:sz w:val="28"/>
          <w:szCs w:val="28"/>
        </w:rPr>
      </w:pPr>
      <w:r>
        <w:rPr>
          <w:b/>
          <w:bCs/>
          <w:sz w:val="28"/>
          <w:szCs w:val="28"/>
        </w:rPr>
        <w:t>劳务结算工作流程图</w:t>
      </w:r>
    </w:p>
    <w:p>
      <w:pPr>
        <w:pStyle w:val="8"/>
        <w:rPr>
          <w:sz w:val="20"/>
        </w:rPr>
      </w:pPr>
    </w:p>
    <w:tbl>
      <w:tblPr>
        <w:tblStyle w:val="15"/>
        <w:tblpPr w:leftFromText="180" w:rightFromText="180" w:vertAnchor="text" w:horzAnchor="page" w:tblpX="3197" w:tblpY="2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17" w:type="dxa"/>
            <w:noWrap w:val="0"/>
            <w:vAlign w:val="top"/>
          </w:tcPr>
          <w:p>
            <w:pPr>
              <w:jc w:val="center"/>
              <w:rPr>
                <w:rFonts w:hint="default" w:eastAsia="宋体"/>
                <w:vertAlign w:val="baseline"/>
                <w:lang w:val="en-US" w:eastAsia="zh-CN"/>
              </w:rPr>
            </w:pPr>
            <w:r>
              <w:rPr>
                <w:sz w:val="21"/>
              </w:rPr>
              <mc:AlternateContent>
                <mc:Choice Requires="wps">
                  <w:drawing>
                    <wp:anchor distT="0" distB="0" distL="114300" distR="114300" simplePos="0" relativeHeight="251811840" behindDoc="0" locked="0" layoutInCell="1" allowOverlap="1">
                      <wp:simplePos x="0" y="0"/>
                      <wp:positionH relativeFrom="column">
                        <wp:posOffset>1235710</wp:posOffset>
                      </wp:positionH>
                      <wp:positionV relativeFrom="paragraph">
                        <wp:posOffset>415290</wp:posOffset>
                      </wp:positionV>
                      <wp:extent cx="2540" cy="454025"/>
                      <wp:effectExtent l="46990" t="0" r="64770" b="3175"/>
                      <wp:wrapNone/>
                      <wp:docPr id="273" name="直接箭头连接符 273"/>
                      <wp:cNvGraphicFramePr/>
                      <a:graphic xmlns:a="http://schemas.openxmlformats.org/drawingml/2006/main">
                        <a:graphicData uri="http://schemas.microsoft.com/office/word/2010/wordprocessingShape">
                          <wps:wsp>
                            <wps:cNvCnPr/>
                            <wps:spPr>
                              <a:xfrm>
                                <a:off x="3263900" y="1506855"/>
                                <a:ext cx="2540" cy="454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97.3pt;margin-top:32.7pt;height:35.75pt;width:0.2pt;z-index:251811840;mso-width-relative:page;mso-height-relative:page;" filled="f" stroked="t" coordsize="21600,21600" o:gfxdata="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1i40dYAAAAK&#10;AQAADwAAAAAAAAABACAAAAAiAAAAZHJzL2Rvd25yZXYueG1sUEsBAhQAFAAAAAgAh07iQEraSvke&#10;AgAA/gMAAA4AAAAAAAAAAQAgAAAAJQEAAGRycy9lMm9Eb2MueG1sUEsFBgAAAAAGAAYAWQEAALUF&#10;AAAAAA==&#10;">
                      <v:fill on="f" focussize="0,0"/>
                      <v:stroke weight="0.5pt" color="#5B9BD5" miterlimit="8" joinstyle="miter" endarrow="open"/>
                      <v:imagedata o:title=""/>
                      <o:lock v:ext="edit" aspectratio="f"/>
                    </v:shape>
                  </w:pict>
                </mc:Fallback>
              </mc:AlternateContent>
            </w:r>
            <w:r>
              <w:rPr>
                <w:rFonts w:hint="eastAsia"/>
                <w:sz w:val="32"/>
                <w:szCs w:val="32"/>
                <w:vertAlign w:val="baseline"/>
                <w:lang w:val="en-US" w:eastAsia="zh-CN"/>
              </w:rPr>
              <w:t>项目核算员发起</w:t>
            </w:r>
          </w:p>
        </w:tc>
      </w:tr>
    </w:tbl>
    <w:p>
      <w:pPr>
        <w:pStyle w:val="8"/>
        <w:spacing w:before="1"/>
        <w:rPr>
          <w:sz w:val="29"/>
        </w:rPr>
      </w:pPr>
    </w:p>
    <w:p>
      <w:pPr>
        <w:rPr>
          <w:rFonts w:hint="eastAsia"/>
          <w:lang w:eastAsia="zh-CN"/>
        </w:rPr>
      </w:pPr>
    </w:p>
    <w:p>
      <w:pPr>
        <w:rPr>
          <w:rFonts w:hint="eastAsia"/>
          <w:lang w:eastAsia="zh-CN"/>
        </w:rPr>
      </w:pPr>
    </w:p>
    <w:p>
      <w:pPr>
        <w:rPr>
          <w:rFonts w:hint="eastAsia"/>
          <w:lang w:eastAsia="zh-CN"/>
        </w:rPr>
      </w:pPr>
    </w:p>
    <w:p/>
    <w:tbl>
      <w:tblPr>
        <w:tblStyle w:val="15"/>
        <w:tblpPr w:leftFromText="180" w:rightFromText="180" w:vertAnchor="text" w:horzAnchor="page" w:tblpX="3283"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17" w:type="dxa"/>
            <w:noWrap w:val="0"/>
            <w:vAlign w:val="top"/>
          </w:tcPr>
          <w:p>
            <w:pPr>
              <w:jc w:val="center"/>
              <w:rPr>
                <w:rFonts w:hint="default" w:eastAsia="宋体"/>
                <w:vertAlign w:val="baseline"/>
                <w:lang w:val="en-US" w:eastAsia="zh-CN"/>
              </w:rPr>
            </w:pPr>
            <w:r>
              <w:rPr>
                <w:sz w:val="21"/>
              </w:rPr>
              <mc:AlternateContent>
                <mc:Choice Requires="wps">
                  <w:drawing>
                    <wp:anchor distT="0" distB="0" distL="114300" distR="114300" simplePos="0" relativeHeight="251812864" behindDoc="0" locked="0" layoutInCell="1" allowOverlap="1">
                      <wp:simplePos x="0" y="0"/>
                      <wp:positionH relativeFrom="column">
                        <wp:posOffset>1191260</wp:posOffset>
                      </wp:positionH>
                      <wp:positionV relativeFrom="paragraph">
                        <wp:posOffset>420370</wp:posOffset>
                      </wp:positionV>
                      <wp:extent cx="5715" cy="388620"/>
                      <wp:effectExtent l="44450" t="0" r="64135" b="11430"/>
                      <wp:wrapNone/>
                      <wp:docPr id="269" name="直接箭头连接符 269"/>
                      <wp:cNvGraphicFramePr/>
                      <a:graphic xmlns:a="http://schemas.openxmlformats.org/drawingml/2006/main">
                        <a:graphicData uri="http://schemas.microsoft.com/office/word/2010/wordprocessingShape">
                          <wps:wsp>
                            <wps:cNvCnPr/>
                            <wps:spPr>
                              <a:xfrm>
                                <a:off x="0" y="0"/>
                                <a:ext cx="5715" cy="38862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93.8pt;margin-top:33.1pt;height:30.6pt;width:0.45pt;z-index:251812864;mso-width-relative:page;mso-height-relative:page;" filled="f" stroked="t" coordsize="21600,21600" o:gfxdata="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T2QrdcAAAAKAQAADwAAAAAA&#10;AAABACAAAAAiAAAAZHJzL2Rvd25yZXYueG1sUEsBAhQAFAAAAAgAh07iQCRpy88UAgAA8gMAAA4A&#10;AAAAAAAAAQAgAAAAJgEAAGRycy9lMm9Eb2MueG1sUEsFBgAAAAAGAAYAWQEAAKwFAAAAAA==&#10;">
                      <v:fill on="f" focussize="0,0"/>
                      <v:stroke weight="0.5pt" color="#5B9BD5" miterlimit="8" joinstyle="miter" endarrow="open"/>
                      <v:imagedata o:title=""/>
                      <o:lock v:ext="edit" aspectratio="f"/>
                    </v:shape>
                  </w:pict>
                </mc:Fallback>
              </mc:AlternateContent>
            </w:r>
            <w:r>
              <w:rPr>
                <w:rFonts w:hint="eastAsia"/>
                <w:sz w:val="32"/>
                <w:szCs w:val="32"/>
                <w:vertAlign w:val="baseline"/>
                <w:lang w:val="en-US" w:eastAsia="zh-CN"/>
              </w:rPr>
              <w:t>项目经理审核</w:t>
            </w:r>
          </w:p>
        </w:tc>
      </w:tr>
    </w:tbl>
    <w:p/>
    <w:p/>
    <w:p/>
    <w:p>
      <w:pPr>
        <w:tabs>
          <w:tab w:val="left" w:pos="7036"/>
        </w:tabs>
        <w:rPr>
          <w:rFonts w:hint="default" w:eastAsia="宋体"/>
          <w:lang w:val="en-US" w:eastAsia="zh-CN"/>
        </w:rPr>
      </w:pPr>
    </w:p>
    <w:tbl>
      <w:tblPr>
        <w:tblStyle w:val="15"/>
        <w:tblpPr w:leftFromText="180" w:rightFromText="180" w:vertAnchor="text" w:horzAnchor="page" w:tblpX="3303" w:tblpY="2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6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所属单位核算员审核</w:t>
            </w:r>
          </w:p>
        </w:tc>
      </w:tr>
    </w:tbl>
    <w:p/>
    <w:p/>
    <w:p/>
    <w:p>
      <w:r>
        <w:rPr>
          <w:sz w:val="21"/>
        </w:rPr>
        <mc:AlternateContent>
          <mc:Choice Requires="wps">
            <w:drawing>
              <wp:anchor distT="0" distB="0" distL="114300" distR="114300" simplePos="0" relativeHeight="251802624" behindDoc="0" locked="0" layoutInCell="1" allowOverlap="1">
                <wp:simplePos x="0" y="0"/>
                <wp:positionH relativeFrom="column">
                  <wp:posOffset>2216150</wp:posOffset>
                </wp:positionH>
                <wp:positionV relativeFrom="paragraph">
                  <wp:posOffset>78105</wp:posOffset>
                </wp:positionV>
                <wp:extent cx="2540" cy="454025"/>
                <wp:effectExtent l="46990" t="0" r="64770" b="3175"/>
                <wp:wrapNone/>
                <wp:docPr id="264" name="直接箭头连接符 264"/>
                <wp:cNvGraphicFramePr/>
                <a:graphic xmlns:a="http://schemas.openxmlformats.org/drawingml/2006/main">
                  <a:graphicData uri="http://schemas.microsoft.com/office/word/2010/wordprocessingShape">
                    <wps:wsp>
                      <wps:cNvCnPr/>
                      <wps:spPr>
                        <a:xfrm>
                          <a:off x="0" y="0"/>
                          <a:ext cx="2540" cy="454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74.5pt;margin-top:6.15pt;height:35.75pt;width:0.2pt;z-index:251802624;mso-width-relative:page;mso-height-relative:page;" filled="f" stroked="t" coordsize="21600,21600" o:gfxdata="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8cKq1wAAAAkBAAAPAAAAAAAAAAEA&#10;IAAAACIAAABkcnMvZG93bnJldi54bWxQSwECFAAUAAAACACHTuJABHtP+hACAADyAwAADgAAAAAA&#10;AAABACAAAAAmAQAAZHJzL2Uyb0RvYy54bWxQSwUGAAAAAAYABgBZAQAAqAUAAAAA&#10;">
                <v:fill on="f" focussize="0,0"/>
                <v:stroke weight="0.5pt" color="#5B9BD5" miterlimit="8" joinstyle="miter" endarrow="open"/>
                <v:imagedata o:title=""/>
                <o:lock v:ext="edit" aspectratio="f"/>
              </v:shape>
            </w:pict>
          </mc:Fallback>
        </mc:AlternateContent>
      </w:r>
    </w:p>
    <w:p/>
    <w:tbl>
      <w:tblPr>
        <w:tblStyle w:val="15"/>
        <w:tblpPr w:leftFromText="180" w:rightFromText="180" w:vertAnchor="text" w:horzAnchor="page" w:tblpX="3323" w:tblpY="1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633"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所属单位负责人审核</w:t>
            </w:r>
          </w:p>
        </w:tc>
      </w:tr>
    </w:tbl>
    <w:p/>
    <w:p/>
    <w:p/>
    <w:p>
      <w:pPr>
        <w:rPr>
          <w:rFonts w:hint="eastAsia"/>
          <w:lang w:eastAsia="zh-CN"/>
        </w:rPr>
      </w:pPr>
      <w:r>
        <w:rPr>
          <w:sz w:val="21"/>
        </w:rPr>
        <mc:AlternateContent>
          <mc:Choice Requires="wps">
            <w:drawing>
              <wp:anchor distT="0" distB="0" distL="114300" distR="114300" simplePos="0" relativeHeight="251809792" behindDoc="0" locked="0" layoutInCell="1" allowOverlap="1">
                <wp:simplePos x="0" y="0"/>
                <wp:positionH relativeFrom="column">
                  <wp:posOffset>2209165</wp:posOffset>
                </wp:positionH>
                <wp:positionV relativeFrom="paragraph">
                  <wp:posOffset>90170</wp:posOffset>
                </wp:positionV>
                <wp:extent cx="2540" cy="454025"/>
                <wp:effectExtent l="46990" t="0" r="64770" b="3175"/>
                <wp:wrapNone/>
                <wp:docPr id="267" name="直接箭头连接符 267"/>
                <wp:cNvGraphicFramePr/>
                <a:graphic xmlns:a="http://schemas.openxmlformats.org/drawingml/2006/main">
                  <a:graphicData uri="http://schemas.microsoft.com/office/word/2010/wordprocessingShape">
                    <wps:wsp>
                      <wps:cNvCnPr/>
                      <wps:spPr>
                        <a:xfrm>
                          <a:off x="0" y="0"/>
                          <a:ext cx="2540" cy="454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73.95pt;margin-top:7.1pt;height:35.75pt;width:0.2pt;z-index:251809792;mso-width-relative:page;mso-height-relative:page;" filled="f" stroked="t" coordsize="21600,21600" o:gfxdata="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W6xFzXAAAACQEAAA8AAAAAAAAAAQAg&#10;AAAAIgAAAGRycy9kb3ducmV2LnhtbFBLAQIUABQAAAAIAIdO4kBANsXEDwIAAPIDAAAOAAAAAAAA&#10;AAEAIAAAACYBAABkcnMvZTJvRG9jLnhtbFBLBQYAAAAABgAGAFkBAACnBQAAAAA=&#10;">
                <v:fill on="f" focussize="0,0"/>
                <v:stroke weight="0.5pt" color="#5B9BD5" miterlimit="8" joinstyle="miter" endarrow="open"/>
                <v:imagedata o:title=""/>
                <o:lock v:ext="edit" aspectratio="f"/>
              </v:shape>
            </w:pict>
          </mc:Fallback>
        </mc:AlternateContent>
      </w:r>
    </w:p>
    <w:p>
      <w:pPr>
        <w:rPr>
          <w:rFonts w:hint="eastAsia"/>
          <w:lang w:eastAsia="zh-CN"/>
        </w:rPr>
      </w:pPr>
    </w:p>
    <w:tbl>
      <w:tblPr>
        <w:tblStyle w:val="15"/>
        <w:tblpPr w:leftFromText="180" w:rightFromText="180" w:vertAnchor="text" w:horzAnchor="page" w:tblpX="3303" w:tblpY="2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633" w:type="dxa"/>
            <w:noWrap w:val="0"/>
            <w:vAlign w:val="top"/>
          </w:tcPr>
          <w:p>
            <w:pPr>
              <w:jc w:val="center"/>
              <w:rPr>
                <w:rFonts w:hint="default" w:eastAsia="宋体"/>
                <w:vertAlign w:val="baseline"/>
                <w:lang w:val="en-US" w:eastAsia="zh-CN"/>
              </w:rPr>
            </w:pPr>
            <w:r>
              <w:rPr>
                <w:sz w:val="21"/>
              </w:rPr>
              <mc:AlternateContent>
                <mc:Choice Requires="wps">
                  <w:drawing>
                    <wp:anchor distT="0" distB="0" distL="114300" distR="114300" simplePos="0" relativeHeight="251803648" behindDoc="0" locked="0" layoutInCell="1" allowOverlap="1">
                      <wp:simplePos x="0" y="0"/>
                      <wp:positionH relativeFrom="column">
                        <wp:posOffset>1203325</wp:posOffset>
                      </wp:positionH>
                      <wp:positionV relativeFrom="paragraph">
                        <wp:posOffset>430530</wp:posOffset>
                      </wp:positionV>
                      <wp:extent cx="12065" cy="678180"/>
                      <wp:effectExtent l="47625" t="0" r="54610" b="7620"/>
                      <wp:wrapNone/>
                      <wp:docPr id="268" name="直接箭头连接符 268"/>
                      <wp:cNvGraphicFramePr/>
                      <a:graphic xmlns:a="http://schemas.openxmlformats.org/drawingml/2006/main">
                        <a:graphicData uri="http://schemas.microsoft.com/office/word/2010/wordprocessingShape">
                          <wps:wsp>
                            <wps:cNvCnPr/>
                            <wps:spPr>
                              <a:xfrm flipH="1">
                                <a:off x="0" y="0"/>
                                <a:ext cx="12065" cy="67818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94.75pt;margin-top:33.9pt;height:53.4pt;width:0.95pt;z-index:251803648;mso-width-relative:page;mso-height-relative:page;" filled="f" stroked="t" coordsize="21600,21600" o:gfxdata="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KU9L2AAAAAoB&#10;AAAPAAAAAAAAAAEAIAAAACIAAABkcnMvZG93bnJldi54bWxQSwECFAAUAAAACACHTuJAIaZysBsC&#10;AAD9AwAADgAAAAAAAAABACAAAAAnAQAAZHJzL2Uyb0RvYy54bWxQSwUGAAAAAAYABgBZAQAAtAUA&#10;AAAA&#10;">
                      <v:fill on="f" focussize="0,0"/>
                      <v:stroke weight="0.5pt" color="#5B9BD5" miterlimit="8" joinstyle="miter" endarrow="open"/>
                      <v:imagedata o:title=""/>
                      <o:lock v:ext="edit" aspectratio="f"/>
                    </v:shape>
                  </w:pict>
                </mc:Fallback>
              </mc:AlternateContent>
            </w:r>
            <w:r>
              <w:rPr>
                <w:rFonts w:hint="eastAsia"/>
                <w:sz w:val="32"/>
                <w:szCs w:val="32"/>
                <w:vertAlign w:val="baseline"/>
                <w:lang w:val="en-US" w:eastAsia="zh-CN"/>
              </w:rPr>
              <w:t>成本商务中心审核</w:t>
            </w:r>
          </w:p>
        </w:tc>
      </w:tr>
    </w:tbl>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tbl>
      <w:tblPr>
        <w:tblStyle w:val="15"/>
        <w:tblpPr w:leftFromText="180" w:rightFromText="180" w:vertAnchor="text" w:horzAnchor="page" w:tblpX="1299"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827" w:type="dxa"/>
            <w:noWrap w:val="0"/>
            <w:vAlign w:val="top"/>
          </w:tcPr>
          <w:p>
            <w:pPr>
              <w:jc w:val="center"/>
              <w:rPr>
                <w:rFonts w:hint="default" w:eastAsia="宋体"/>
                <w:vertAlign w:val="baseline"/>
                <w:lang w:val="en-US" w:eastAsia="zh-CN"/>
              </w:rPr>
            </w:pPr>
            <w:r>
              <w:rPr>
                <w:sz w:val="21"/>
              </w:rPr>
              <mc:AlternateContent>
                <mc:Choice Requires="wps">
                  <w:drawing>
                    <wp:anchor distT="0" distB="0" distL="114300" distR="114300" simplePos="0" relativeHeight="251813888" behindDoc="0" locked="0" layoutInCell="1" allowOverlap="1">
                      <wp:simplePos x="0" y="0"/>
                      <wp:positionH relativeFrom="column">
                        <wp:posOffset>673100</wp:posOffset>
                      </wp:positionH>
                      <wp:positionV relativeFrom="paragraph">
                        <wp:posOffset>450215</wp:posOffset>
                      </wp:positionV>
                      <wp:extent cx="14605" cy="285115"/>
                      <wp:effectExtent l="38735" t="0" r="60960" b="635"/>
                      <wp:wrapNone/>
                      <wp:docPr id="275" name="直接箭头连接符 275"/>
                      <wp:cNvGraphicFramePr/>
                      <a:graphic xmlns:a="http://schemas.openxmlformats.org/drawingml/2006/main">
                        <a:graphicData uri="http://schemas.microsoft.com/office/word/2010/wordprocessingShape">
                          <wps:wsp>
                            <wps:cNvCnPr/>
                            <wps:spPr>
                              <a:xfrm>
                                <a:off x="0" y="0"/>
                                <a:ext cx="14605" cy="28511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53pt;margin-top:35.45pt;height:22.45pt;width:1.15pt;z-index:251813888;mso-width-relative:page;mso-height-relative:page;" filled="f" stroked="t" coordsize="21600,21600" o:gfxdata="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RhqG/WAAAACgEAAA8AAAAAAAAA&#10;AQAgAAAAIgAAAGRycy9kb3ducmV2LnhtbFBLAQIUABQAAAAIAIdO4kBZ8FL3EwIAAPMDAAAOAAAA&#10;AAAAAAEAIAAAACUBAABkcnMvZTJvRG9jLnhtbFBLBQYAAAAABgAGAFkBAACqBQAAAAA=&#10;">
                      <v:fill on="f" focussize="0,0"/>
                      <v:stroke weight="0.5pt" color="#5B9BD5"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10816" behindDoc="0" locked="0" layoutInCell="1" allowOverlap="1">
                      <wp:simplePos x="0" y="0"/>
                      <wp:positionH relativeFrom="column">
                        <wp:posOffset>1729740</wp:posOffset>
                      </wp:positionH>
                      <wp:positionV relativeFrom="paragraph">
                        <wp:posOffset>231140</wp:posOffset>
                      </wp:positionV>
                      <wp:extent cx="1047750" cy="8255"/>
                      <wp:effectExtent l="0" t="0" r="0" b="0"/>
                      <wp:wrapNone/>
                      <wp:docPr id="272" name="直接连接符 272"/>
                      <wp:cNvGraphicFramePr/>
                      <a:graphic xmlns:a="http://schemas.openxmlformats.org/drawingml/2006/main">
                        <a:graphicData uri="http://schemas.microsoft.com/office/word/2010/wordprocessingShape">
                          <wps:wsp>
                            <wps:cNvCnPr/>
                            <wps:spPr>
                              <a:xfrm flipV="1">
                                <a:off x="2590165" y="6043930"/>
                                <a:ext cx="1047750" cy="825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flip:y;margin-left:136.2pt;margin-top:18.2pt;height:0.65pt;width:82.5pt;z-index:251810816;mso-width-relative:page;mso-height-relative:page;" filled="f" stroked="t" coordsize="21600,21600" o:gfxdata="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EX9ctkAAAAJAQAADwAAAAAAAAABACAAAAAiAAAA&#10;ZHJzL2Rvd25yZXYueG1sUEsBAhQAFAAAAAgAh07iQHgbB+wGAgAA3AMAAA4AAAAAAAAAAQAgAAAA&#10;KAEAAGRycy9lMm9Eb2MueG1sUEsFBgAAAAAGAAYAWQEAAKAFAAAAAA==&#10;">
                      <v:fill on="f" focussize="0,0"/>
                      <v:stroke weight="0.5pt" color="#5B9BD5" miterlimit="8" joinstyle="miter"/>
                      <v:imagedata o:title=""/>
                      <o:lock v:ext="edit" aspectratio="f"/>
                    </v:line>
                  </w:pict>
                </mc:Fallback>
              </mc:AlternateContent>
            </w:r>
            <w:r>
              <w:rPr>
                <w:rFonts w:hint="eastAsia"/>
                <w:sz w:val="32"/>
                <w:szCs w:val="32"/>
                <w:vertAlign w:val="baseline"/>
                <w:lang w:val="en-US" w:eastAsia="zh-CN"/>
              </w:rPr>
              <w:t>劳务合同关闭</w:t>
            </w:r>
          </w:p>
        </w:tc>
      </w:tr>
    </w:tbl>
    <w:tbl>
      <w:tblPr>
        <w:tblStyle w:val="15"/>
        <w:tblpPr w:leftFromText="180" w:rightFromText="180" w:vertAnchor="text" w:horzAnchor="page" w:tblpX="5824"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3173"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实名制考勤系统关闭</w:t>
            </w:r>
          </w:p>
        </w:tc>
      </w:tr>
    </w:tbl>
    <w:p>
      <w:pPr>
        <w:rPr>
          <w:rFonts w:hint="eastAsia"/>
          <w:lang w:eastAsia="zh-CN"/>
        </w:rPr>
      </w:pPr>
    </w:p>
    <w:p>
      <w:pPr>
        <w:rPr>
          <w:rFonts w:hint="eastAsia"/>
          <w:lang w:eastAsia="zh-CN"/>
        </w:rPr>
      </w:pPr>
    </w:p>
    <w:tbl>
      <w:tblPr>
        <w:tblStyle w:val="15"/>
        <w:tblpPr w:leftFromText="180" w:rightFromText="180" w:vertAnchor="text" w:horzAnchor="page" w:tblpX="3106" w:tblpY="13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633" w:type="dxa"/>
            <w:noWrap w:val="0"/>
            <w:vAlign w:val="top"/>
          </w:tcPr>
          <w:p>
            <w:pPr>
              <w:jc w:val="center"/>
              <w:rPr>
                <w:rFonts w:hint="default" w:eastAsia="宋体"/>
                <w:vertAlign w:val="baseline"/>
                <w:lang w:val="en-US" w:eastAsia="zh-CN"/>
              </w:rPr>
            </w:pPr>
            <w:r>
              <w:rPr>
                <w:sz w:val="21"/>
              </w:rPr>
              <mc:AlternateContent>
                <mc:Choice Requires="wps">
                  <w:drawing>
                    <wp:anchor distT="0" distB="0" distL="114300" distR="114300" simplePos="0" relativeHeight="251808768" behindDoc="0" locked="0" layoutInCell="1" allowOverlap="1">
                      <wp:simplePos x="0" y="0"/>
                      <wp:positionH relativeFrom="column">
                        <wp:posOffset>1352550</wp:posOffset>
                      </wp:positionH>
                      <wp:positionV relativeFrom="paragraph">
                        <wp:posOffset>328930</wp:posOffset>
                      </wp:positionV>
                      <wp:extent cx="5715" cy="397510"/>
                      <wp:effectExtent l="47625" t="0" r="60960" b="2540"/>
                      <wp:wrapNone/>
                      <wp:docPr id="263" name="直接箭头连接符 263"/>
                      <wp:cNvGraphicFramePr/>
                      <a:graphic xmlns:a="http://schemas.openxmlformats.org/drawingml/2006/main">
                        <a:graphicData uri="http://schemas.microsoft.com/office/word/2010/wordprocessingShape">
                          <wps:wsp>
                            <wps:cNvCnPr/>
                            <wps:spPr>
                              <a:xfrm flipH="1">
                                <a:off x="3122295" y="7192010"/>
                                <a:ext cx="5715" cy="39751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06.5pt;margin-top:25.9pt;height:31.3pt;width:0.45pt;z-index:251808768;mso-width-relative:page;mso-height-relative:page;" filled="f" stroked="t" coordsize="21600,21600" o:gfxdata="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E/wQ9cAAAAKAQAADwAAAAAAAAABACAAAAAiAAAAZHJzL2Rvd25yZXYueG1sUEsBAhQAFAAAAAgA&#10;h07iQERoFG0mAgAACAQAAA4AAAAAAAAAAQAgAAAAJgEAAGRycy9lMm9Eb2MueG1sUEsFBgAAAAAG&#10;AAYAWQEAAL4FAAAAAA==&#10;">
                      <v:fill on="f" focussize="0,0"/>
                      <v:stroke weight="0.5pt" color="#5B9BD5" miterlimit="8" joinstyle="miter" endarrow="open"/>
                      <v:imagedata o:title=""/>
                      <o:lock v:ext="edit" aspectratio="f"/>
                    </v:shape>
                  </w:pict>
                </mc:Fallback>
              </mc:AlternateContent>
            </w:r>
            <w:r>
              <w:rPr>
                <w:rFonts w:hint="eastAsia"/>
                <w:sz w:val="32"/>
                <w:szCs w:val="32"/>
                <w:vertAlign w:val="baseline"/>
                <w:lang w:val="en-US" w:eastAsia="zh-CN"/>
              </w:rPr>
              <w:t>劳务班组退场</w:t>
            </w:r>
          </w:p>
        </w:tc>
      </w:tr>
    </w:tbl>
    <w:p>
      <w:pPr>
        <w:rPr>
          <w:rFonts w:hint="eastAsia"/>
          <w:lang w:eastAsia="zh-CN"/>
        </w:rPr>
      </w:pPr>
      <w:r>
        <w:rPr>
          <w:sz w:val="21"/>
        </w:rPr>
        <mc:AlternateContent>
          <mc:Choice Requires="wps">
            <w:drawing>
              <wp:anchor distT="0" distB="0" distL="114300" distR="114300" simplePos="0" relativeHeight="251806720" behindDoc="0" locked="0" layoutInCell="1" allowOverlap="1">
                <wp:simplePos x="0" y="0"/>
                <wp:positionH relativeFrom="column">
                  <wp:posOffset>648335</wp:posOffset>
                </wp:positionH>
                <wp:positionV relativeFrom="paragraph">
                  <wp:posOffset>54610</wp:posOffset>
                </wp:positionV>
                <wp:extent cx="1905" cy="426720"/>
                <wp:effectExtent l="47625" t="0" r="64770" b="11430"/>
                <wp:wrapNone/>
                <wp:docPr id="271" name="直接箭头连接符 271"/>
                <wp:cNvGraphicFramePr/>
                <a:graphic xmlns:a="http://schemas.openxmlformats.org/drawingml/2006/main">
                  <a:graphicData uri="http://schemas.microsoft.com/office/word/2010/wordprocessingShape">
                    <wps:wsp>
                      <wps:cNvCnPr/>
                      <wps:spPr>
                        <a:xfrm>
                          <a:off x="1637665" y="6278880"/>
                          <a:ext cx="1905" cy="42672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51.05pt;margin-top:4.3pt;height:33.6pt;width:0.15pt;z-index:251806720;mso-width-relative:page;mso-height-relative:page;" filled="f" stroked="t" coordsize="21600,21600" o:gfxdata="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wwbHVAAAA&#10;CAEAAA8AAAAAAAAAAQAgAAAAIgAAAGRycy9kb3ducmV2LnhtbFBLAQIUABQAAAAIAIdO4kCYsAJI&#10;IAIAAP4DAAAOAAAAAAAAAAEAIAAAACQBAABkcnMvZTJvRG9jLnhtbFBLBQYAAAAABgAGAFkBAAC2&#10;BQAAAAA=&#10;">
                <v:fill on="f" focussize="0,0"/>
                <v:stroke weight="0.5pt" color="#5B9BD5" miterlimit="8" joinstyle="miter" endarrow="open"/>
                <v:imagedata o:title=""/>
                <o:lock v:ext="edit" aspectratio="f"/>
              </v:shape>
            </w:pict>
          </mc:Fallback>
        </mc:AlternateContent>
      </w:r>
    </w:p>
    <w:p>
      <w:pPr>
        <w:rPr>
          <w:rFonts w:hint="eastAsia"/>
          <w:lang w:eastAsia="zh-CN"/>
        </w:rPr>
      </w:pPr>
      <w:r>
        <w:rPr>
          <w:sz w:val="21"/>
        </w:rPr>
        <mc:AlternateContent>
          <mc:Choice Requires="wps">
            <w:drawing>
              <wp:anchor distT="0" distB="0" distL="114300" distR="114300" simplePos="0" relativeHeight="251805696" behindDoc="0" locked="0" layoutInCell="1" allowOverlap="1">
                <wp:simplePos x="0" y="0"/>
                <wp:positionH relativeFrom="column">
                  <wp:posOffset>1992630</wp:posOffset>
                </wp:positionH>
                <wp:positionV relativeFrom="paragraph">
                  <wp:posOffset>53975</wp:posOffset>
                </wp:positionV>
                <wp:extent cx="0" cy="320040"/>
                <wp:effectExtent l="48895" t="0" r="65405" b="3810"/>
                <wp:wrapNone/>
                <wp:docPr id="270" name="直接箭头连接符 270"/>
                <wp:cNvGraphicFramePr/>
                <a:graphic xmlns:a="http://schemas.openxmlformats.org/drawingml/2006/main">
                  <a:graphicData uri="http://schemas.microsoft.com/office/word/2010/wordprocessingShape">
                    <wps:wsp>
                      <wps:cNvCnPr/>
                      <wps:spPr>
                        <a:xfrm>
                          <a:off x="4757420" y="6287135"/>
                          <a:ext cx="0" cy="32004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56.9pt;margin-top:4.25pt;height:25.2pt;width:0pt;z-index:251805696;mso-width-relative:page;mso-height-relative:page;" filled="f" stroked="t" coordsize="21600,21600" o:gfxdata="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f9SN1AAAAAgBAAAP&#10;AAAAAAAAAAEAIAAAACIAAABkcnMvZG93bnJldi54bWxQSwECFAAUAAAACACHTuJAG3YhZhwCAAD7&#10;AwAADgAAAAAAAAABACAAAAAjAQAAZHJzL2Uyb0RvYy54bWxQSwUGAAAAAAYABgBZAQAAsQUAAAAA&#10;">
                <v:fill on="f" focussize="0,0"/>
                <v:stroke weight="0.5pt" color="#5B9BD5" miterlimit="8" joinstyle="miter" endarrow="open"/>
                <v:imagedata o:title=""/>
                <o:lock v:ext="edit" aspectratio="f"/>
              </v:shape>
            </w:pict>
          </mc:Fallback>
        </mc:AlternateContent>
      </w:r>
    </w:p>
    <w:p>
      <w:pPr>
        <w:rPr>
          <w:rFonts w:hint="eastAsia"/>
          <w:lang w:eastAsia="zh-CN"/>
        </w:rPr>
      </w:pPr>
      <w:r>
        <w:rPr>
          <w:sz w:val="21"/>
        </w:rPr>
        <mc:AlternateContent>
          <mc:Choice Requires="wps">
            <w:drawing>
              <wp:anchor distT="0" distB="0" distL="114300" distR="114300" simplePos="0" relativeHeight="251807744" behindDoc="0" locked="0" layoutInCell="1" allowOverlap="1">
                <wp:simplePos x="0" y="0"/>
                <wp:positionH relativeFrom="column">
                  <wp:posOffset>2245360</wp:posOffset>
                </wp:positionH>
                <wp:positionV relativeFrom="paragraph">
                  <wp:posOffset>145415</wp:posOffset>
                </wp:positionV>
                <wp:extent cx="13335" cy="299085"/>
                <wp:effectExtent l="45085" t="0" r="55880" b="5715"/>
                <wp:wrapNone/>
                <wp:docPr id="262" name="直接箭头连接符 262"/>
                <wp:cNvGraphicFramePr/>
                <a:graphic xmlns:a="http://schemas.openxmlformats.org/drawingml/2006/main">
                  <a:graphicData uri="http://schemas.microsoft.com/office/word/2010/wordprocessingShape">
                    <wps:wsp>
                      <wps:cNvCnPr/>
                      <wps:spPr>
                        <a:xfrm flipH="1">
                          <a:off x="3145790" y="6541135"/>
                          <a:ext cx="13335" cy="29908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6.8pt;margin-top:11.45pt;height:23.55pt;width:1.05pt;z-index:251807744;mso-width-relative:page;mso-height-relative:page;" filled="f" stroked="t" coordsize="21600,21600" o:gfxdata="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zDd3jYAAAACQEAAA8AAAAAAAAAAQAgAAAAIgAAAGRycy9kb3ducmV2LnhtbFBLAQIUABQA&#10;AAAIAIdO4kCvbgqCKQIAAAkEAAAOAAAAAAAAAAEAIAAAACcBAABkcnMvZTJvRG9jLnhtbFBLBQYA&#10;AAAABgAGAFkBAADCBQAAAAA=&#10;">
                <v:fill on="f" focussize="0,0"/>
                <v:stroke weight="0.5pt" color="#5B9BD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375920</wp:posOffset>
                </wp:positionH>
                <wp:positionV relativeFrom="paragraph">
                  <wp:posOffset>130175</wp:posOffset>
                </wp:positionV>
                <wp:extent cx="3218815" cy="0"/>
                <wp:effectExtent l="0" t="0" r="0" b="0"/>
                <wp:wrapNone/>
                <wp:docPr id="261" name="直接连接符 261"/>
                <wp:cNvGraphicFramePr/>
                <a:graphic xmlns:a="http://schemas.openxmlformats.org/drawingml/2006/main">
                  <a:graphicData uri="http://schemas.microsoft.com/office/word/2010/wordprocessingShape">
                    <wps:wsp>
                      <wps:cNvCnPr/>
                      <wps:spPr>
                        <a:xfrm>
                          <a:off x="1693545" y="6509385"/>
                          <a:ext cx="321881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9.6pt;margin-top:10.25pt;height:0pt;width:253.45pt;z-index:251804672;mso-width-relative:page;mso-height-relative:page;" filled="f" stroked="t" coordsize="21600,21600" o:gfxdata="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FHSlLXAAAACAEAAA8AAAAAAAAAAQAgAAAAIgAAAGRycy9kb3du&#10;cmV2LnhtbFBLAQIUABQAAAAIAIdO4kAHEgiNAAIAAM8DAAAOAAAAAAAAAAEAIAAAACYBAABkcnMv&#10;ZTJvRG9jLnhtbFBLBQYAAAAABgAGAFkBAACYBQAAAAA=&#10;">
                <v:fill on="f" focussize="0,0"/>
                <v:stroke weight="0.5pt" color="#5B9BD5" miterlimit="8" joinstyle="miter"/>
                <v:imagedata o:title=""/>
                <o:lock v:ext="edit" aspectratio="f"/>
              </v:line>
            </w:pict>
          </mc:Fallback>
        </mc:AlternateConten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tbl>
      <w:tblPr>
        <w:tblStyle w:val="15"/>
        <w:tblpPr w:leftFromText="180" w:rightFromText="180" w:vertAnchor="text" w:horzAnchor="page" w:tblpX="3039" w:tblpY="2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4633"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结算资料存档</w:t>
            </w:r>
          </w:p>
        </w:tc>
      </w:tr>
    </w:tbl>
    <w:p>
      <w:pPr>
        <w:rPr>
          <w:rFonts w:hint="eastAsia"/>
          <w:lang w:eastAsia="zh-CN"/>
        </w:rPr>
      </w:pPr>
    </w:p>
    <w:p>
      <w:pPr>
        <w:rPr>
          <w:rFonts w:hint="eastAsia"/>
          <w:lang w:eastAsia="zh-CN"/>
        </w:rPr>
      </w:pPr>
    </w:p>
    <w:p>
      <w:pPr>
        <w:rPr>
          <w:rFonts w:hint="default"/>
          <w:lang w:val="en-US" w:eastAsia="zh-CN"/>
        </w:rPr>
      </w:pPr>
      <w:r>
        <w:rPr>
          <w:rFonts w:hint="eastAsia"/>
          <w:lang w:val="en-US" w:eastAsia="zh-CN"/>
        </w:rPr>
        <w:t>·</w:t>
      </w:r>
    </w:p>
    <w:p>
      <w:pPr>
        <w:rPr>
          <w:rFonts w:hint="eastAsia"/>
          <w:lang w:eastAsia="zh-CN"/>
        </w:rPr>
      </w:pPr>
    </w:p>
    <w:p>
      <w:pPr>
        <w:pStyle w:val="8"/>
        <w:spacing w:before="11"/>
        <w:rPr>
          <w:sz w:val="20"/>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6.1.3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6.1.3.1 项目核算员按班组进场时间，分月统计完成合同工作总量和结算总金额，扣除过程中发生的相关罚款金额，计算剩余合同支付额度，分析比对合同额，杜绝超合同结算，最终结算需要班组负责</w:t>
      </w:r>
      <w:bookmarkStart w:id="283" w:name="_bookmark39"/>
      <w:bookmarkEnd w:id="283"/>
      <w:r>
        <w:rPr>
          <w:rFonts w:hint="eastAsia" w:ascii="宋体" w:hAnsi="宋体" w:eastAsia="宋体" w:cs="宋体"/>
          <w:b w:val="0"/>
          <w:bCs w:val="0"/>
          <w:spacing w:val="-2"/>
          <w:sz w:val="28"/>
          <w:lang w:val="en-US" w:eastAsia="zh-CN"/>
        </w:rPr>
        <w:t>人签字认可，杜绝结算纠纷。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6.1.3.2 班组劳务人员在完成当月项目下达的任务后，需退场的， 要提前一周与当地劳务实名制主管部门平台报备，关闭实名制考勤系统，不报备退场导致平台考勤数据缺失将会视为劳务人员在场没有考勤。</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6.1.3.3 班组结算资料，项目部需按班组装订成册，项目完工现场办公区撤离后，资料交分公司按项目归类统一保管，要求保存时间为工程竣工后 3 年以上。</w:t>
      </w:r>
    </w:p>
    <w:p>
      <w:pPr>
        <w:spacing w:after="0" w:line="333" w:lineRule="auto"/>
        <w:jc w:val="both"/>
        <w:rPr>
          <w:sz w:val="28"/>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bookmarkStart w:id="284" w:name="6.2 项目决算"/>
      <w:bookmarkEnd w:id="284"/>
      <w:bookmarkStart w:id="285" w:name="6.2 项目决算"/>
      <w:bookmarkEnd w:id="285"/>
      <w:r>
        <w:rPr>
          <w:rFonts w:hint="eastAsia" w:ascii="宋体" w:hAnsi="宋体" w:eastAsia="宋体" w:cs="宋体"/>
          <w:b/>
          <w:bCs/>
          <w:spacing w:val="-2"/>
          <w:sz w:val="28"/>
          <w:lang w:val="en-US" w:eastAsia="zh-CN"/>
        </w:rPr>
        <w:t>6.2 竣工决算</w:t>
      </w:r>
      <w:bookmarkStart w:id="286" w:name="6.2.1 项目决算要求"/>
      <w:bookmarkEnd w:id="286"/>
      <w:bookmarkStart w:id="287" w:name="6.2.1 项目决算要求"/>
      <w:bookmarkEnd w:id="287"/>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6.2.1 竣工决算要求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cs="宋体"/>
          <w:b w:val="0"/>
          <w:bCs w:val="0"/>
          <w:spacing w:val="-2"/>
          <w:sz w:val="28"/>
          <w:highlight w:val="red"/>
          <w:lang w:val="en-US" w:eastAsia="zh-CN"/>
        </w:rPr>
      </w:pPr>
      <w:r>
        <w:rPr>
          <w:rFonts w:hint="eastAsia" w:ascii="宋体" w:hAnsi="宋体" w:eastAsia="宋体" w:cs="宋体"/>
          <w:b w:val="0"/>
          <w:bCs w:val="0"/>
          <w:spacing w:val="-2"/>
          <w:sz w:val="28"/>
          <w:lang w:val="en-US" w:eastAsia="zh-CN"/>
        </w:rPr>
        <w:t>6.2.1.1 在项目完工、竣工验收前1个月内，项目经理应组织成本核算人员、技术负责人、生产经理等召开决算策划会，对项目决算存在问题进行梳理并形成项目决算策划书</w:t>
      </w:r>
      <w:r>
        <w:rPr>
          <w:rFonts w:hint="eastAsia" w:cs="宋体"/>
          <w:b w:val="0"/>
          <w:bCs w:val="0"/>
          <w:spacing w:val="-2"/>
          <w:sz w:val="28"/>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cs="宋体"/>
          <w:b w:val="0"/>
          <w:bCs w:val="0"/>
          <w:i w:val="0"/>
          <w:iCs w:val="0"/>
          <w:spacing w:val="-2"/>
          <w:sz w:val="28"/>
          <w:szCs w:val="22"/>
          <w:lang w:val="en-US" w:eastAsia="zh-CN" w:bidi="ar-SA"/>
        </w:rPr>
      </w:pPr>
      <w:r>
        <w:rPr>
          <w:rFonts w:hint="eastAsia" w:ascii="宋体" w:hAnsi="宋体" w:eastAsia="宋体" w:cs="宋体"/>
          <w:b w:val="0"/>
          <w:bCs w:val="0"/>
          <w:i w:val="0"/>
          <w:iCs w:val="0"/>
          <w:spacing w:val="-2"/>
          <w:sz w:val="28"/>
          <w:szCs w:val="22"/>
          <w:lang w:val="en-US" w:eastAsia="zh-CN" w:bidi="ar-SA"/>
        </w:rPr>
        <w:t>6.2.1.</w:t>
      </w:r>
      <w:r>
        <w:rPr>
          <w:rFonts w:hint="eastAsia" w:cs="宋体"/>
          <w:b w:val="0"/>
          <w:bCs w:val="0"/>
          <w:i w:val="0"/>
          <w:iCs w:val="0"/>
          <w:spacing w:val="-2"/>
          <w:sz w:val="28"/>
          <w:szCs w:val="22"/>
          <w:lang w:val="en-US" w:eastAsia="zh-CN" w:bidi="ar-SA"/>
        </w:rPr>
        <w:t xml:space="preserve">2 </w:t>
      </w:r>
      <w:r>
        <w:rPr>
          <w:rFonts w:hint="eastAsia" w:ascii="宋体" w:hAnsi="宋体" w:eastAsia="宋体" w:cs="宋体"/>
          <w:b w:val="0"/>
          <w:bCs w:val="0"/>
          <w:i w:val="0"/>
          <w:iCs w:val="0"/>
          <w:spacing w:val="-2"/>
          <w:sz w:val="28"/>
          <w:szCs w:val="22"/>
          <w:lang w:val="en-US" w:eastAsia="zh-CN" w:bidi="ar-SA"/>
        </w:rPr>
        <w:t>项目决算书应包含土建、安装、市政、公路、钢结构等所有合同及清单内容，由项目部统一汇总，分包单位名称不得出现在项目决算书中</w:t>
      </w:r>
      <w:r>
        <w:rPr>
          <w:rFonts w:hint="eastAsia" w:cs="宋体"/>
          <w:b w:val="0"/>
          <w:bCs w:val="0"/>
          <w:i w:val="0"/>
          <w:iCs w:val="0"/>
          <w:spacing w:val="-2"/>
          <w:sz w:val="28"/>
          <w:szCs w:val="22"/>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default" w:ascii="宋体" w:hAnsi="宋体" w:eastAsia="宋体" w:cs="宋体"/>
          <w:b w:val="0"/>
          <w:bCs w:val="0"/>
          <w:i w:val="0"/>
          <w:iCs w:val="0"/>
          <w:spacing w:val="-2"/>
          <w:sz w:val="28"/>
          <w:szCs w:val="22"/>
          <w:lang w:val="en-US" w:eastAsia="zh-CN" w:bidi="ar-SA"/>
        </w:rPr>
      </w:pPr>
      <w:r>
        <w:rPr>
          <w:rFonts w:hint="eastAsia" w:ascii="宋体" w:hAnsi="宋体" w:eastAsia="宋体" w:cs="宋体"/>
          <w:b w:val="0"/>
          <w:bCs w:val="0"/>
          <w:i w:val="0"/>
          <w:iCs w:val="0"/>
          <w:spacing w:val="-2"/>
          <w:sz w:val="28"/>
          <w:szCs w:val="22"/>
          <w:lang w:val="en-US" w:eastAsia="zh-CN" w:bidi="ar-SA"/>
        </w:rPr>
        <w:t>6.2.1.3 在项目竣工、完工或停工后1个月内应报出决算书，合同额在3亿元以内6个月内完成决算，合同额在3亿元以上9个月内完成决算，有合同约定的应按合同约定执行。决算定案后3个月内完成项目所有债权、债务账目清算；12个月内收回除工程保修金以外的所有工程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i w:val="0"/>
          <w:iCs w:val="0"/>
          <w:spacing w:val="-2"/>
          <w:sz w:val="28"/>
          <w:szCs w:val="22"/>
          <w:lang w:val="en-US" w:eastAsia="zh-CN" w:bidi="ar-SA"/>
        </w:rPr>
      </w:pPr>
      <w:bookmarkStart w:id="288" w:name="6.2.1 项目决算工作流程"/>
      <w:bookmarkEnd w:id="288"/>
      <w:r>
        <w:rPr>
          <w:rFonts w:hint="eastAsia" w:ascii="宋体" w:hAnsi="宋体" w:eastAsia="宋体" w:cs="宋体"/>
          <w:b w:val="0"/>
          <w:bCs w:val="0"/>
          <w:i w:val="0"/>
          <w:iCs w:val="0"/>
          <w:spacing w:val="-2"/>
          <w:sz w:val="28"/>
          <w:szCs w:val="22"/>
          <w:lang w:val="en-US" w:eastAsia="zh-CN" w:bidi="ar-SA"/>
        </w:rPr>
        <w:t>6.2.2 竣工决算工作流程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i w:val="0"/>
          <w:iCs w:val="0"/>
          <w:spacing w:val="-2"/>
          <w:sz w:val="28"/>
          <w:szCs w:val="22"/>
          <w:lang w:val="en-US" w:eastAsia="zh-CN" w:bidi="ar-SA"/>
        </w:rPr>
      </w:pPr>
      <w:r>
        <w:rPr>
          <w:rFonts w:hint="eastAsia" w:ascii="宋体" w:hAnsi="宋体" w:eastAsia="宋体" w:cs="宋体"/>
          <w:b w:val="0"/>
          <w:bCs w:val="0"/>
          <w:i w:val="0"/>
          <w:iCs w:val="0"/>
          <w:spacing w:val="-2"/>
          <w:sz w:val="28"/>
          <w:szCs w:val="22"/>
          <w:lang w:val="en-US" w:eastAsia="zh-CN" w:bidi="ar-SA"/>
        </w:rPr>
        <w:t>6.2.2.1  项目决算策划审批流程</w:t>
      </w:r>
    </w:p>
    <w:p>
      <w:pPr>
        <w:pStyle w:val="2"/>
        <w:jc w:val="center"/>
        <w:rPr>
          <w:rFonts w:hint="default"/>
          <w:lang w:val="en-US" w:eastAsia="zh-CN"/>
        </w:rPr>
      </w:pPr>
      <w:r>
        <w:drawing>
          <wp:inline distT="0" distB="0" distL="114300" distR="114300">
            <wp:extent cx="3365500" cy="4196715"/>
            <wp:effectExtent l="0" t="0" r="6350" b="13335"/>
            <wp:docPr id="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pic:cNvPicPr>
                      <a:picLocks noChangeAspect="1"/>
                    </pic:cNvPicPr>
                  </pic:nvPicPr>
                  <pic:blipFill>
                    <a:blip r:embed="rId70"/>
                    <a:stretch>
                      <a:fillRect/>
                    </a:stretch>
                  </pic:blipFill>
                  <pic:spPr>
                    <a:xfrm>
                      <a:off x="0" y="0"/>
                      <a:ext cx="3365500" cy="419671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bookmarkStart w:id="289" w:name="6.2.3关键控制点说明"/>
      <w:bookmarkEnd w:id="289"/>
      <w:bookmarkStart w:id="290" w:name="6.2.3关键控制点说明"/>
      <w:bookmarkEnd w:id="290"/>
      <w:r>
        <w:rPr>
          <w:rFonts w:hint="eastAsia" w:ascii="宋体" w:hAnsi="宋体" w:eastAsia="宋体" w:cs="宋体"/>
          <w:b w:val="0"/>
          <w:bCs w:val="0"/>
          <w:spacing w:val="-2"/>
          <w:sz w:val="28"/>
          <w:lang w:val="en-US" w:eastAsia="zh-CN"/>
        </w:rPr>
        <w:t>6.2.3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default" w:ascii="宋体" w:hAnsi="宋体" w:eastAsia="宋体" w:cs="宋体"/>
          <w:b w:val="0"/>
          <w:bCs w:val="0"/>
          <w:spacing w:val="-2"/>
          <w:sz w:val="28"/>
          <w:lang w:val="en-US" w:eastAsia="zh-CN"/>
        </w:rPr>
      </w:pPr>
      <w:r>
        <w:rPr>
          <w:rFonts w:hint="eastAsia" w:cs="宋体"/>
          <w:b w:val="0"/>
          <w:bCs w:val="0"/>
          <w:spacing w:val="-2"/>
          <w:sz w:val="28"/>
          <w:lang w:val="en-US" w:eastAsia="zh-CN"/>
        </w:rPr>
        <w:t>6.2.3.1 决算资料由项目部按决算资料清单梳理，项目部对所有资料的真实准确性负责。所属单位保存纸质版决算资料，同时上报电子版至成本商务中心。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6.2.3.</w:t>
      </w:r>
      <w:r>
        <w:rPr>
          <w:rFonts w:hint="eastAsia" w:cs="宋体"/>
          <w:b w:val="0"/>
          <w:bCs w:val="0"/>
          <w:spacing w:val="-2"/>
          <w:sz w:val="28"/>
          <w:lang w:val="en-US" w:eastAsia="zh-CN"/>
        </w:rPr>
        <w:t>2</w:t>
      </w:r>
      <w:r>
        <w:rPr>
          <w:rFonts w:hint="eastAsia" w:ascii="宋体" w:hAnsi="宋体" w:eastAsia="宋体" w:cs="宋体"/>
          <w:b w:val="0"/>
          <w:bCs w:val="0"/>
          <w:spacing w:val="-2"/>
          <w:sz w:val="28"/>
          <w:lang w:val="en-US" w:eastAsia="zh-CN"/>
        </w:rPr>
        <w:t xml:space="preserve"> 项目必须加强过程经济签证的办理以及过程结算编制工作，做到合同工作量完，竣工结算基本编制完，及时发现结算资料不完善、各项工程联系单、设计变更及经济签证手续不全，所造成不必要的竣工结算争议。</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6.2.3.</w:t>
      </w:r>
      <w:r>
        <w:rPr>
          <w:rFonts w:hint="eastAsia" w:cs="宋体"/>
          <w:b w:val="0"/>
          <w:bCs w:val="0"/>
          <w:spacing w:val="-2"/>
          <w:sz w:val="28"/>
          <w:lang w:val="en-US" w:eastAsia="zh-CN"/>
        </w:rPr>
        <w:t>3</w:t>
      </w:r>
      <w:r>
        <w:rPr>
          <w:rFonts w:hint="eastAsia" w:ascii="宋体" w:hAnsi="宋体" w:eastAsia="宋体" w:cs="宋体"/>
          <w:b w:val="0"/>
          <w:bCs w:val="0"/>
          <w:spacing w:val="-2"/>
          <w:sz w:val="28"/>
          <w:lang w:val="en-US" w:eastAsia="zh-CN"/>
        </w:rPr>
        <w:t xml:space="preserve"> 项目经理是项目竣工结算核对的直接责任人，负责组织</w:t>
      </w:r>
      <w:bookmarkStart w:id="291" w:name="_bookmark40"/>
      <w:bookmarkEnd w:id="291"/>
      <w:r>
        <w:rPr>
          <w:rFonts w:hint="eastAsia" w:ascii="宋体" w:hAnsi="宋体" w:eastAsia="宋体" w:cs="宋体"/>
          <w:b w:val="0"/>
          <w:bCs w:val="0"/>
          <w:spacing w:val="-2"/>
          <w:sz w:val="28"/>
          <w:lang w:val="en-US" w:eastAsia="zh-CN"/>
        </w:rPr>
        <w:t>核对人员，参与项目竣工结算核对的全过程。公司成本商务中心负责协助、配合和监督工作。由公司成本商务中心定期组织所属单位负责人及项目经理召开项目竣工结算专题会议，督促项目竣工结算进展情况，协调解决竣工结算审核过程中存在的争议问题。将竣工结算进展情况、存在问题及解决措施进行汇总并上报公司分管领导。</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sz w:val="28"/>
          <w:szCs w:val="28"/>
          <w:lang w:eastAsia="zh-CN"/>
        </w:rPr>
      </w:pPr>
      <w:r>
        <w:rPr>
          <w:rFonts w:hint="eastAsia" w:cs="宋体"/>
          <w:b w:val="0"/>
          <w:bCs w:val="0"/>
          <w:spacing w:val="-2"/>
          <w:sz w:val="28"/>
          <w:lang w:val="en-US" w:eastAsia="zh-CN"/>
        </w:rPr>
        <w:t xml:space="preserve">6.2.3.4 </w:t>
      </w:r>
      <w:r>
        <w:rPr>
          <w:rFonts w:hint="eastAsia" w:ascii="宋体" w:hAnsi="宋体" w:eastAsia="宋体" w:cs="宋体"/>
          <w:b w:val="0"/>
          <w:bCs w:val="0"/>
          <w:spacing w:val="-2"/>
          <w:sz w:val="28"/>
          <w:lang w:val="en-US" w:eastAsia="zh-CN"/>
        </w:rPr>
        <w:t>项目在编制工程决算时要坚持证据充分，严禁高估冒算，避免给公司造成不应有的经济损失和不良影响。工程决算审减率应控制在15%以内</w:t>
      </w:r>
      <w:r>
        <w:rPr>
          <w:rFonts w:hint="eastAsia"/>
          <w:lang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6.2.4 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6.2.4.1 工程决算提供资料清单</w:t>
      </w:r>
    </w:p>
    <w:p>
      <w:pPr>
        <w:pStyle w:val="2"/>
        <w:rPr>
          <w:rFonts w:hint="eastAsia" w:ascii="宋体" w:hAnsi="宋体" w:eastAsia="宋体" w:cs="宋体"/>
          <w:b w:val="0"/>
          <w:bCs w:val="0"/>
          <w:spacing w:val="-2"/>
          <w:sz w:val="28"/>
          <w:lang w:val="en-US" w:eastAsia="zh-CN"/>
        </w:rPr>
      </w:pPr>
    </w:p>
    <w:p>
      <w:pPr>
        <w:rPr>
          <w:rFonts w:hint="eastAsia" w:ascii="宋体" w:hAnsi="宋体" w:eastAsia="宋体" w:cs="宋体"/>
          <w:b w:val="0"/>
          <w:bCs w:val="0"/>
          <w:spacing w:val="-2"/>
          <w:sz w:val="28"/>
          <w:lang w:val="en-US" w:eastAsia="zh-CN"/>
        </w:rPr>
      </w:pPr>
    </w:p>
    <w:p>
      <w:pPr>
        <w:pStyle w:val="2"/>
        <w:rPr>
          <w:rFonts w:hint="eastAsia" w:ascii="宋体" w:hAnsi="宋体" w:eastAsia="宋体" w:cs="宋体"/>
          <w:b w:val="0"/>
          <w:bCs w:val="0"/>
          <w:spacing w:val="-2"/>
          <w:sz w:val="28"/>
          <w:lang w:val="en-US" w:eastAsia="zh-CN"/>
        </w:rPr>
      </w:pPr>
    </w:p>
    <w:p>
      <w:pPr>
        <w:rPr>
          <w:rFonts w:hint="eastAsia" w:ascii="宋体" w:hAnsi="宋体" w:eastAsia="宋体" w:cs="宋体"/>
          <w:b w:val="0"/>
          <w:bCs w:val="0"/>
          <w:spacing w:val="-2"/>
          <w:sz w:val="28"/>
          <w:lang w:val="en-US" w:eastAsia="zh-CN"/>
        </w:rPr>
      </w:pPr>
    </w:p>
    <w:p>
      <w:pPr>
        <w:pStyle w:val="2"/>
        <w:rPr>
          <w:rFonts w:hint="eastAsia" w:ascii="宋体" w:hAnsi="宋体" w:eastAsia="宋体" w:cs="宋体"/>
          <w:b w:val="0"/>
          <w:bCs w:val="0"/>
          <w:spacing w:val="-2"/>
          <w:sz w:val="28"/>
          <w:lang w:val="en-US" w:eastAsia="zh-CN"/>
        </w:rPr>
      </w:pPr>
    </w:p>
    <w:p>
      <w:pPr>
        <w:rPr>
          <w:rFonts w:hint="eastAsia" w:ascii="宋体" w:hAnsi="宋体" w:eastAsia="宋体" w:cs="宋体"/>
          <w:b w:val="0"/>
          <w:bCs w:val="0"/>
          <w:spacing w:val="-2"/>
          <w:sz w:val="28"/>
          <w:lang w:val="en-US" w:eastAsia="zh-CN"/>
        </w:rPr>
      </w:pPr>
    </w:p>
    <w:p>
      <w:pPr>
        <w:pStyle w:val="2"/>
        <w:rPr>
          <w:rFonts w:hint="eastAsia" w:ascii="宋体" w:hAnsi="宋体" w:eastAsia="宋体" w:cs="宋体"/>
          <w:b w:val="0"/>
          <w:bCs w:val="0"/>
          <w:spacing w:val="-2"/>
          <w:sz w:val="28"/>
          <w:lang w:val="en-US" w:eastAsia="zh-CN"/>
        </w:rPr>
      </w:pPr>
    </w:p>
    <w:p>
      <w:pPr>
        <w:rPr>
          <w:rFonts w:hint="eastAsia" w:ascii="宋体" w:hAnsi="宋体" w:eastAsia="宋体" w:cs="宋体"/>
          <w:b w:val="0"/>
          <w:bCs w:val="0"/>
          <w:spacing w:val="-2"/>
          <w:sz w:val="28"/>
          <w:lang w:val="en-US" w:eastAsia="zh-CN"/>
        </w:rPr>
      </w:pPr>
    </w:p>
    <w:p>
      <w:pPr>
        <w:pStyle w:val="2"/>
        <w:rPr>
          <w:rFonts w:hint="eastAsia" w:ascii="宋体" w:hAnsi="宋体" w:eastAsia="宋体" w:cs="宋体"/>
          <w:b w:val="0"/>
          <w:bCs w:val="0"/>
          <w:spacing w:val="-2"/>
          <w:sz w:val="28"/>
          <w:lang w:val="en-US" w:eastAsia="zh-CN"/>
        </w:rPr>
      </w:pPr>
    </w:p>
    <w:p>
      <w:pPr>
        <w:rPr>
          <w:rFonts w:hint="eastAsia" w:ascii="宋体" w:hAnsi="宋体" w:eastAsia="宋体" w:cs="宋体"/>
          <w:b w:val="0"/>
          <w:bCs w:val="0"/>
          <w:spacing w:val="-2"/>
          <w:sz w:val="28"/>
          <w:lang w:val="en-US" w:eastAsia="zh-CN"/>
        </w:rPr>
      </w:pPr>
    </w:p>
    <w:p>
      <w:pPr>
        <w:pStyle w:val="2"/>
        <w:rPr>
          <w:rFonts w:hint="eastAsia" w:ascii="宋体" w:hAnsi="宋体" w:eastAsia="宋体" w:cs="宋体"/>
          <w:b w:val="0"/>
          <w:bCs w:val="0"/>
          <w:spacing w:val="-2"/>
          <w:sz w:val="28"/>
          <w:lang w:val="en-US" w:eastAsia="zh-CN"/>
        </w:rPr>
      </w:pPr>
    </w:p>
    <w:p>
      <w:pPr>
        <w:rPr>
          <w:rFonts w:hint="eastAsia" w:ascii="宋体" w:hAnsi="宋体" w:eastAsia="宋体" w:cs="宋体"/>
          <w:b w:val="0"/>
          <w:bCs w:val="0"/>
          <w:spacing w:val="-2"/>
          <w:sz w:val="28"/>
          <w:lang w:val="en-US" w:eastAsia="zh-CN"/>
        </w:rPr>
      </w:pPr>
    </w:p>
    <w:p>
      <w:pPr>
        <w:rPr>
          <w:rFonts w:hint="eastAsia" w:ascii="宋体" w:hAnsi="宋体" w:eastAsia="宋体" w:cs="宋体"/>
          <w:b w:val="0"/>
          <w:bCs w:val="0"/>
          <w:spacing w:val="-2"/>
          <w:sz w:val="28"/>
          <w:lang w:val="en-US" w:eastAsia="zh-CN"/>
        </w:rPr>
      </w:pPr>
    </w:p>
    <w:tbl>
      <w:tblPr>
        <w:tblStyle w:val="14"/>
        <w:tblW w:w="8900" w:type="dxa"/>
        <w:tblInd w:w="98" w:type="dxa"/>
        <w:tblLayout w:type="autofit"/>
        <w:tblCellMar>
          <w:top w:w="0" w:type="dxa"/>
          <w:left w:w="108" w:type="dxa"/>
          <w:bottom w:w="0" w:type="dxa"/>
          <w:right w:w="108" w:type="dxa"/>
        </w:tblCellMar>
      </w:tblPr>
      <w:tblGrid>
        <w:gridCol w:w="1416"/>
        <w:gridCol w:w="4616"/>
        <w:gridCol w:w="2868"/>
      </w:tblGrid>
      <w:tr>
        <w:tblPrEx>
          <w:tblCellMar>
            <w:top w:w="0" w:type="dxa"/>
            <w:left w:w="108" w:type="dxa"/>
            <w:bottom w:w="0" w:type="dxa"/>
            <w:right w:w="108" w:type="dxa"/>
          </w:tblCellMar>
        </w:tblPrEx>
        <w:trPr>
          <w:trHeight w:val="430" w:hRule="atLeast"/>
        </w:trPr>
        <w:tc>
          <w:tcPr>
            <w:tcW w:w="8900" w:type="dxa"/>
            <w:gridSpan w:val="3"/>
            <w:tcBorders>
              <w:top w:val="nil"/>
              <w:left w:val="nil"/>
              <w:bottom w:val="nil"/>
              <w:right w:val="nil"/>
            </w:tcBorders>
            <w:noWrap/>
            <w:vAlign w:val="center"/>
          </w:tcPr>
          <w:p>
            <w:pPr>
              <w:widowControl/>
              <w:jc w:val="center"/>
              <w:textAlignment w:val="center"/>
              <w:rPr>
                <w:rFonts w:hint="eastAsia" w:ascii="仿宋" w:hAnsi="仿宋" w:eastAsia="仿宋" w:cs="宋体"/>
                <w:color w:val="000000"/>
                <w:sz w:val="32"/>
                <w:szCs w:val="32"/>
              </w:rPr>
            </w:pPr>
            <w:r>
              <w:rPr>
                <w:rFonts w:hint="eastAsia" w:ascii="仿宋" w:hAnsi="仿宋" w:eastAsia="仿宋" w:cs="宋体"/>
                <w:b/>
                <w:bCs/>
                <w:color w:val="000000"/>
                <w:kern w:val="0"/>
                <w:sz w:val="32"/>
                <w:szCs w:val="32"/>
                <w:lang w:bidi="ar"/>
              </w:rPr>
              <w:t>工程决算提供资料清单</w:t>
            </w:r>
          </w:p>
        </w:tc>
      </w:tr>
      <w:tr>
        <w:tblPrEx>
          <w:tblCellMar>
            <w:top w:w="0" w:type="dxa"/>
            <w:left w:w="108" w:type="dxa"/>
            <w:bottom w:w="0" w:type="dxa"/>
            <w:right w:w="108" w:type="dxa"/>
          </w:tblCellMar>
        </w:tblPrEx>
        <w:trPr>
          <w:trHeight w:val="457" w:hRule="atLeast"/>
        </w:trPr>
        <w:tc>
          <w:tcPr>
            <w:tcW w:w="0" w:type="auto"/>
            <w:tcBorders>
              <w:top w:val="nil"/>
              <w:left w:val="nil"/>
              <w:bottom w:val="nil"/>
              <w:right w:val="nil"/>
            </w:tcBorders>
            <w:noWrap/>
            <w:vAlign w:val="center"/>
          </w:tcPr>
          <w:p>
            <w:pPr>
              <w:widowControl/>
              <w:jc w:val="left"/>
              <w:textAlignment w:val="center"/>
              <w:rPr>
                <w:rFonts w:hint="eastAsia" w:ascii="仿宋" w:hAnsi="仿宋" w:eastAsia="仿宋" w:cs="宋体"/>
                <w:color w:val="000000"/>
                <w:sz w:val="24"/>
              </w:rPr>
            </w:pPr>
            <w:r>
              <w:rPr>
                <w:rFonts w:hint="eastAsia" w:ascii="仿宋" w:hAnsi="仿宋" w:eastAsia="仿宋" w:cs="宋体"/>
                <w:color w:val="000000"/>
                <w:kern w:val="0"/>
                <w:sz w:val="24"/>
                <w:lang w:bidi="ar"/>
              </w:rPr>
              <w:t>项目名称：</w:t>
            </w:r>
          </w:p>
        </w:tc>
        <w:tc>
          <w:tcPr>
            <w:tcW w:w="0" w:type="auto"/>
            <w:tcBorders>
              <w:top w:val="nil"/>
              <w:left w:val="nil"/>
              <w:bottom w:val="nil"/>
              <w:right w:val="nil"/>
            </w:tcBorders>
            <w:noWrap/>
            <w:vAlign w:val="center"/>
          </w:tcPr>
          <w:p>
            <w:pPr>
              <w:rPr>
                <w:rFonts w:hint="eastAsia" w:ascii="仿宋" w:hAnsi="仿宋" w:eastAsia="仿宋" w:cs="宋体"/>
                <w:color w:val="000000"/>
                <w:sz w:val="24"/>
              </w:rPr>
            </w:pPr>
          </w:p>
        </w:tc>
        <w:tc>
          <w:tcPr>
            <w:tcW w:w="0" w:type="auto"/>
            <w:tcBorders>
              <w:top w:val="nil"/>
              <w:left w:val="nil"/>
              <w:bottom w:val="nil"/>
              <w:right w:val="nil"/>
            </w:tcBorders>
            <w:noWrap/>
            <w:vAlign w:val="center"/>
          </w:tcPr>
          <w:p>
            <w:pPr>
              <w:rPr>
                <w:rFonts w:hint="eastAsia" w:ascii="仿宋" w:hAnsi="仿宋" w:eastAsia="仿宋" w:cs="宋体"/>
                <w:color w:val="000000"/>
                <w:sz w:val="24"/>
              </w:rPr>
            </w:pPr>
          </w:p>
        </w:tc>
      </w:tr>
      <w:tr>
        <w:tblPrEx>
          <w:tblCellMar>
            <w:top w:w="0" w:type="dxa"/>
            <w:left w:w="108" w:type="dxa"/>
            <w:bottom w:w="0" w:type="dxa"/>
            <w:right w:w="108" w:type="dxa"/>
          </w:tblCellMar>
        </w:tblPrEx>
        <w:trPr>
          <w:trHeight w:val="411"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宋体"/>
                <w:color w:val="000000"/>
                <w:sz w:val="24"/>
              </w:rPr>
            </w:pPr>
            <w:r>
              <w:rPr>
                <w:rFonts w:hint="eastAsia" w:ascii="仿宋" w:hAnsi="仿宋" w:eastAsia="仿宋" w:cs="宋体"/>
                <w:color w:val="000000"/>
                <w:kern w:val="0"/>
                <w:sz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宋体"/>
                <w:color w:val="000000"/>
                <w:sz w:val="24"/>
              </w:rPr>
            </w:pPr>
            <w:r>
              <w:rPr>
                <w:rFonts w:hint="eastAsia" w:ascii="仿宋" w:hAnsi="仿宋" w:eastAsia="仿宋" w:cs="宋体"/>
                <w:color w:val="000000"/>
                <w:kern w:val="0"/>
                <w:sz w:val="24"/>
                <w:lang w:bidi="ar"/>
              </w:rPr>
              <w:t>备    注</w:t>
            </w:r>
          </w:p>
        </w:tc>
      </w:tr>
      <w:tr>
        <w:tblPrEx>
          <w:tblCellMar>
            <w:top w:w="0" w:type="dxa"/>
            <w:left w:w="108" w:type="dxa"/>
            <w:bottom w:w="0" w:type="dxa"/>
            <w:right w:w="108" w:type="dxa"/>
          </w:tblCellMar>
        </w:tblPrEx>
        <w:trPr>
          <w:trHeight w:val="332" w:hRule="atLeast"/>
        </w:trPr>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合同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合同协议书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补充协议或合同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若有，需报送</w:t>
            </w:r>
          </w:p>
        </w:tc>
      </w:tr>
      <w:tr>
        <w:tblPrEx>
          <w:tblCellMar>
            <w:top w:w="0" w:type="dxa"/>
            <w:left w:w="108" w:type="dxa"/>
            <w:bottom w:w="0" w:type="dxa"/>
            <w:right w:w="108" w:type="dxa"/>
          </w:tblCellMar>
        </w:tblPrEx>
        <w:trPr>
          <w:trHeight w:val="655"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分包合同</w:t>
            </w:r>
          </w:p>
        </w:tc>
        <w:tc>
          <w:tcPr>
            <w:tcW w:w="2868"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包括甲方指定分包和施工单位分包，若有，需报送</w:t>
            </w:r>
          </w:p>
        </w:tc>
      </w:tr>
      <w:tr>
        <w:tblPrEx>
          <w:tblCellMar>
            <w:top w:w="0" w:type="dxa"/>
            <w:left w:w="108" w:type="dxa"/>
            <w:bottom w:w="0" w:type="dxa"/>
            <w:right w:w="108" w:type="dxa"/>
          </w:tblCellMar>
        </w:tblPrEx>
        <w:trPr>
          <w:trHeight w:val="332" w:hRule="atLeast"/>
        </w:trPr>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招投标文件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招标文件及答疑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投标书（技术标、商务标）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商务投标电子版及软件版</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中标通知书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必须报送</w:t>
            </w:r>
          </w:p>
        </w:tc>
      </w:tr>
      <w:tr>
        <w:tblPrEx>
          <w:tblCellMar>
            <w:top w:w="0" w:type="dxa"/>
            <w:left w:w="108" w:type="dxa"/>
            <w:bottom w:w="0" w:type="dxa"/>
            <w:right w:w="108" w:type="dxa"/>
          </w:tblCellMar>
        </w:tblPrEx>
        <w:trPr>
          <w:trHeight w:val="332" w:hRule="atLeast"/>
        </w:trPr>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设计文件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竣工图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地质勘查资料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若有造价需求，需报送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图纸会审纪要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若有造价需求，需报送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设计变更图纸</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若有造价需求，需报送</w:t>
            </w:r>
          </w:p>
        </w:tc>
      </w:tr>
      <w:tr>
        <w:tblPrEx>
          <w:tblCellMar>
            <w:top w:w="0" w:type="dxa"/>
            <w:left w:w="108" w:type="dxa"/>
            <w:bottom w:w="0" w:type="dxa"/>
            <w:right w:w="108" w:type="dxa"/>
          </w:tblCellMar>
        </w:tblPrEx>
        <w:trPr>
          <w:trHeight w:val="332" w:hRule="atLeast"/>
        </w:trPr>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决算资料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工程决算书纸质版、电子版及软件版</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必须报送</w:t>
            </w:r>
          </w:p>
        </w:tc>
      </w:tr>
      <w:tr>
        <w:tblPrEx>
          <w:tblCellMar>
            <w:top w:w="0" w:type="dxa"/>
            <w:left w:w="108" w:type="dxa"/>
            <w:bottom w:w="0" w:type="dxa"/>
            <w:right w:w="108" w:type="dxa"/>
          </w:tblCellMar>
        </w:tblPrEx>
        <w:trPr>
          <w:trHeight w:val="978"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设计变更单、经济签证单、工程联系单</w:t>
            </w:r>
          </w:p>
        </w:tc>
        <w:tc>
          <w:tcPr>
            <w:tcW w:w="2868"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工程联系但不能直接作为结算依据，如有经济要求，必须另外办理签证资料。</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甲方、监理通知单和会议纪要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须经监理审理是否完整</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取消项目清单</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甲方提供</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甲供材清单</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甲方提供</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暂定价材料施工过程的确认价资料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若有造价需求，需报送</w:t>
            </w:r>
          </w:p>
        </w:tc>
      </w:tr>
      <w:tr>
        <w:tblPrEx>
          <w:tblCellMar>
            <w:top w:w="0" w:type="dxa"/>
            <w:left w:w="108" w:type="dxa"/>
            <w:bottom w:w="0" w:type="dxa"/>
            <w:right w:w="108" w:type="dxa"/>
          </w:tblCellMar>
        </w:tblPrEx>
        <w:trPr>
          <w:trHeight w:val="332" w:hRule="atLeast"/>
        </w:trPr>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施工资料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实际开工报告</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必须提供</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结构封顶及验收时间、意见书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房建工程</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竣工验收（交工、阶段、单位工程）验收报告</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必须提供</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延期（或提前）工期签证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若有</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隐蔽工程检验资料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若有造价需求，需报送</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施工组织设计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须经甲方和监理确认</w:t>
            </w:r>
          </w:p>
        </w:tc>
      </w:tr>
      <w:tr>
        <w:tblPrEx>
          <w:tblCellMar>
            <w:top w:w="0" w:type="dxa"/>
            <w:left w:w="108" w:type="dxa"/>
            <w:bottom w:w="0" w:type="dxa"/>
            <w:right w:w="108" w:type="dxa"/>
          </w:tblCellMar>
        </w:tblPrEx>
        <w:trPr>
          <w:trHeight w:val="332" w:hRule="atLeast"/>
        </w:trPr>
        <w:tc>
          <w:tcPr>
            <w:tcW w:w="141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审核资料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监理单位审核意见单</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必须提供</w:t>
            </w:r>
          </w:p>
        </w:tc>
      </w:tr>
      <w:tr>
        <w:tblPrEx>
          <w:tblCellMar>
            <w:top w:w="0" w:type="dxa"/>
            <w:left w:w="108" w:type="dxa"/>
            <w:bottom w:w="0" w:type="dxa"/>
            <w:right w:w="108" w:type="dxa"/>
          </w:tblCellMar>
        </w:tblPrEx>
        <w:trPr>
          <w:trHeight w:val="332" w:hRule="atLeast"/>
        </w:trPr>
        <w:tc>
          <w:tcPr>
            <w:tcW w:w="14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指挥部或专业项目部复核意见单</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必须提供</w:t>
            </w:r>
          </w:p>
        </w:tc>
      </w:tr>
      <w:tr>
        <w:tblPrEx>
          <w:tblCellMar>
            <w:top w:w="0" w:type="dxa"/>
            <w:left w:w="108" w:type="dxa"/>
            <w:bottom w:w="0" w:type="dxa"/>
            <w:right w:w="108" w:type="dxa"/>
          </w:tblCellMar>
        </w:tblPrEx>
        <w:trPr>
          <w:trHeight w:val="665" w:hRule="atLeast"/>
        </w:trPr>
        <w:tc>
          <w:tcPr>
            <w:tcW w:w="1416"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其它</w:t>
            </w:r>
          </w:p>
        </w:tc>
        <w:tc>
          <w:tcPr>
            <w:tcW w:w="461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施工单位委托函（委托本单位有造价资质的人员进行价款核对）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sz w:val="22"/>
                <w:szCs w:val="22"/>
              </w:rPr>
            </w:pPr>
            <w:r>
              <w:rPr>
                <w:rFonts w:hint="eastAsia" w:ascii="仿宋" w:hAnsi="仿宋" w:eastAsia="仿宋" w:cs="宋体"/>
                <w:color w:val="000000"/>
                <w:kern w:val="0"/>
                <w:sz w:val="22"/>
                <w:szCs w:val="22"/>
                <w:lang w:bidi="ar"/>
              </w:rPr>
              <w:t>必须提供</w:t>
            </w:r>
          </w:p>
        </w:tc>
      </w:tr>
      <w:tr>
        <w:tblPrEx>
          <w:tblCellMar>
            <w:top w:w="0" w:type="dxa"/>
            <w:left w:w="108" w:type="dxa"/>
            <w:bottom w:w="0" w:type="dxa"/>
            <w:right w:w="108" w:type="dxa"/>
          </w:tblCellMar>
        </w:tblPrEx>
        <w:trPr>
          <w:trHeight w:val="527" w:hRule="atLeast"/>
        </w:trPr>
        <w:tc>
          <w:tcPr>
            <w:tcW w:w="1416"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宋体"/>
                <w:color w:val="000000"/>
                <w:kern w:val="0"/>
                <w:sz w:val="22"/>
                <w:szCs w:val="22"/>
                <w:lang w:bidi="ar"/>
              </w:rPr>
            </w:pPr>
          </w:p>
        </w:tc>
        <w:tc>
          <w:tcPr>
            <w:tcW w:w="461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宋体"/>
                <w:color w:val="000000"/>
                <w:kern w:val="0"/>
                <w:sz w:val="22"/>
                <w:szCs w:val="22"/>
                <w:lang w:bidi="ar"/>
              </w:rPr>
            </w:pPr>
            <w:r>
              <w:rPr>
                <w:rFonts w:hint="eastAsia" w:ascii="仿宋" w:hAnsi="仿宋" w:eastAsia="仿宋" w:cs="宋体"/>
                <w:color w:val="000000"/>
                <w:kern w:val="0"/>
                <w:sz w:val="22"/>
                <w:szCs w:val="22"/>
                <w:lang w:bidi="ar"/>
              </w:rPr>
              <w:t>决算策划书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 w:hAnsi="仿宋" w:eastAsia="仿宋" w:cs="宋体"/>
                <w:color w:val="000000"/>
                <w:kern w:val="0"/>
                <w:sz w:val="22"/>
                <w:szCs w:val="22"/>
                <w:lang w:bidi="ar"/>
              </w:rPr>
            </w:pPr>
            <w:r>
              <w:rPr>
                <w:rFonts w:hint="eastAsia" w:ascii="仿宋" w:hAnsi="仿宋" w:eastAsia="仿宋" w:cs="宋体"/>
                <w:color w:val="000000"/>
                <w:kern w:val="0"/>
                <w:sz w:val="22"/>
                <w:szCs w:val="22"/>
                <w:lang w:bidi="ar"/>
              </w:rPr>
              <w:t>必须提供</w:t>
            </w:r>
          </w:p>
        </w:tc>
      </w:tr>
    </w:tbl>
    <w:p>
      <w:pPr>
        <w:pStyle w:val="2"/>
        <w:rPr>
          <w:rFonts w:hint="default"/>
          <w:lang w:val="en-US" w:eastAsia="zh-CN"/>
        </w:rPr>
      </w:pPr>
    </w:p>
    <w:p>
      <w:pPr>
        <w:rPr>
          <w:rFonts w:hint="eastAsia"/>
          <w:sz w:val="28"/>
          <w:szCs w:val="28"/>
          <w:lang w:eastAsia="zh-CN"/>
        </w:rPr>
      </w:pPr>
    </w:p>
    <w:p>
      <w:pPr>
        <w:pStyle w:val="2"/>
        <w:rPr>
          <w:rFonts w:hint="eastAsia"/>
          <w:sz w:val="28"/>
          <w:szCs w:val="28"/>
          <w:lang w:eastAsia="zh-CN"/>
        </w:rPr>
      </w:pPr>
    </w:p>
    <w:p>
      <w:pPr>
        <w:rPr>
          <w:rFonts w:hint="eastAsia"/>
          <w:sz w:val="28"/>
          <w:szCs w:val="28"/>
          <w:lang w:eastAsia="zh-CN"/>
        </w:rPr>
      </w:pPr>
    </w:p>
    <w:p>
      <w:pPr>
        <w:pStyle w:val="2"/>
        <w:rPr>
          <w:rFonts w:hint="eastAsia"/>
          <w:sz w:val="28"/>
          <w:szCs w:val="28"/>
          <w:lang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bookmarkStart w:id="292" w:name="6.3 竣工备案"/>
      <w:bookmarkEnd w:id="292"/>
      <w:bookmarkStart w:id="293" w:name="6.3 竣工备案"/>
      <w:bookmarkEnd w:id="293"/>
      <w:r>
        <w:rPr>
          <w:rFonts w:hint="eastAsia" w:ascii="宋体" w:hAnsi="宋体" w:eastAsia="宋体" w:cs="宋体"/>
          <w:b/>
          <w:bCs/>
          <w:spacing w:val="-2"/>
          <w:sz w:val="28"/>
          <w:lang w:val="en-US" w:eastAsia="zh-CN"/>
        </w:rPr>
        <w:t>6.3 竣工备案</w:t>
      </w:r>
      <w:bookmarkStart w:id="294" w:name="6.3.1 竣工备案要求"/>
      <w:bookmarkEnd w:id="294"/>
      <w:bookmarkStart w:id="295" w:name="6.3.1 竣工备案要求"/>
      <w:bookmarkEnd w:id="295"/>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6.3.1 竣工备案要求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6.3.1.1 竣工备案必须符合相关规范及主管部门要求。</w:t>
      </w:r>
      <w:bookmarkStart w:id="296" w:name="6.3.2竣工备案工作流程"/>
      <w:bookmarkEnd w:id="296"/>
      <w:bookmarkStart w:id="297" w:name="6.3.2竣工备案工作流程"/>
      <w:bookmarkEnd w:id="297"/>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6.3.2 竣工备案工作流程</w:t>
      </w:r>
    </w:p>
    <w:p>
      <w:pPr>
        <w:rPr>
          <w:rFonts w:hint="eastAsia"/>
          <w:lang w:eastAsia="zh-CN"/>
        </w:rPr>
      </w:pPr>
    </w:p>
    <w:tbl>
      <w:tblPr>
        <w:tblStyle w:val="15"/>
        <w:tblpPr w:leftFromText="180" w:rightFromText="180" w:vertAnchor="text" w:horzAnchor="page" w:tblpX="4580" w:tblpY="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2827"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竣工验收合格</w:t>
            </w:r>
          </w:p>
        </w:tc>
      </w:tr>
    </w:tbl>
    <w:p>
      <w:pPr>
        <w:rPr>
          <w:rFonts w:hint="eastAsia"/>
          <w:lang w:eastAsia="zh-CN"/>
        </w:rPr>
      </w:pPr>
    </w:p>
    <w:p>
      <w:pPr>
        <w:rPr>
          <w:rFonts w:hint="eastAsia"/>
          <w:lang w:eastAsia="zh-CN"/>
        </w:rPr>
      </w:pPr>
      <w:r>
        <w:rPr>
          <w:sz w:val="22"/>
        </w:rPr>
        <mc:AlternateContent>
          <mc:Choice Requires="wps">
            <w:drawing>
              <wp:anchor distT="0" distB="0" distL="114300" distR="114300" simplePos="0" relativeHeight="251836416" behindDoc="0" locked="0" layoutInCell="1" allowOverlap="1">
                <wp:simplePos x="0" y="0"/>
                <wp:positionH relativeFrom="column">
                  <wp:posOffset>2620010</wp:posOffset>
                </wp:positionH>
                <wp:positionV relativeFrom="paragraph">
                  <wp:posOffset>178435</wp:posOffset>
                </wp:positionV>
                <wp:extent cx="0" cy="270510"/>
                <wp:effectExtent l="4445" t="0" r="14605" b="15240"/>
                <wp:wrapNone/>
                <wp:docPr id="345" name="直接连接符 345"/>
                <wp:cNvGraphicFramePr/>
                <a:graphic xmlns:a="http://schemas.openxmlformats.org/drawingml/2006/main">
                  <a:graphicData uri="http://schemas.microsoft.com/office/word/2010/wordprocessingShape">
                    <wps:wsp>
                      <wps:cNvCnPr/>
                      <wps:spPr>
                        <a:xfrm>
                          <a:off x="3672205" y="2814955"/>
                          <a:ext cx="0" cy="270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6.3pt;margin-top:14.05pt;height:21.3pt;width:0pt;z-index:251836416;mso-width-relative:page;mso-height-relative:page;" filled="f" stroked="t" coordsize="21600,21600" o:gfxdata="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Ko0sjYAAAACQEAAA8AAAAAAAAAAQAgAAAAIgAAAGRy&#10;cy9kb3ducmV2LnhtbFBLAQIUABQAAAAIAIdO4kBr9XP0BQIAAOIDAAAOAAAAAAAAAAEAIAAAACcB&#10;AABkcnMvZTJvRG9jLnhtbFBLBQYAAAAABgAGAFkBAACeBQAAAAA=&#10;">
                <v:fill on="f" focussize="0,0"/>
                <v:stroke color="#4A7EBB [3204]" joinstyle="round"/>
                <v:imagedata o:title=""/>
                <o:lock v:ext="edit" aspectratio="f"/>
              </v:line>
            </w:pict>
          </mc:Fallback>
        </mc:AlternateContent>
      </w:r>
    </w:p>
    <w:p/>
    <w:p>
      <w:r>
        <w:rPr>
          <w:sz w:val="21"/>
        </w:rPr>
        <mc:AlternateContent>
          <mc:Choice Requires="wps">
            <w:drawing>
              <wp:anchor distT="0" distB="0" distL="114300" distR="114300" simplePos="0" relativeHeight="251837440" behindDoc="0" locked="0" layoutInCell="1" allowOverlap="1">
                <wp:simplePos x="0" y="0"/>
                <wp:positionH relativeFrom="column">
                  <wp:posOffset>4277360</wp:posOffset>
                </wp:positionH>
                <wp:positionV relativeFrom="paragraph">
                  <wp:posOffset>101600</wp:posOffset>
                </wp:positionV>
                <wp:extent cx="13335" cy="299085"/>
                <wp:effectExtent l="45085" t="0" r="55880" b="5715"/>
                <wp:wrapNone/>
                <wp:docPr id="346" name="直接箭头连接符 346"/>
                <wp:cNvGraphicFramePr/>
                <a:graphic xmlns:a="http://schemas.openxmlformats.org/drawingml/2006/main">
                  <a:graphicData uri="http://schemas.microsoft.com/office/word/2010/wordprocessingShape">
                    <wps:wsp>
                      <wps:cNvCnPr/>
                      <wps:spPr>
                        <a:xfrm flipH="1">
                          <a:off x="0" y="0"/>
                          <a:ext cx="13335" cy="29908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336.8pt;margin-top:8pt;height:23.55pt;width:1.05pt;z-index:251837440;mso-width-relative:page;mso-height-relative:page;" filled="f" stroked="t" coordsize="21600,21600" o:gfxdata="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V0HrrXAAAACQEA&#10;AA8AAAAAAAAAAQAgAAAAIgAAAGRycy9kb3ducmV2LnhtbFBLAQIUABQAAAAIAIdO4kByQdrLGwIA&#10;AP0DAAAOAAAAAAAAAAEAIAAAACYBAABkcnMvZTJvRG9jLnhtbFBLBQYAAAAABgAGAFkBAACzBQAA&#10;AAA=&#10;">
                <v:fill on="f" focussize="0,0"/>
                <v:stroke weight="0.5pt" color="#5B9BD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4368" behindDoc="0" locked="0" layoutInCell="1" allowOverlap="1">
                <wp:simplePos x="0" y="0"/>
                <wp:positionH relativeFrom="column">
                  <wp:posOffset>1061720</wp:posOffset>
                </wp:positionH>
                <wp:positionV relativeFrom="paragraph">
                  <wp:posOffset>90170</wp:posOffset>
                </wp:positionV>
                <wp:extent cx="13335" cy="299085"/>
                <wp:effectExtent l="45085" t="0" r="55880" b="5715"/>
                <wp:wrapNone/>
                <wp:docPr id="339" name="直接箭头连接符 339"/>
                <wp:cNvGraphicFramePr/>
                <a:graphic xmlns:a="http://schemas.openxmlformats.org/drawingml/2006/main">
                  <a:graphicData uri="http://schemas.microsoft.com/office/word/2010/wordprocessingShape">
                    <wps:wsp>
                      <wps:cNvCnPr/>
                      <wps:spPr>
                        <a:xfrm flipH="1">
                          <a:off x="3145790" y="6541135"/>
                          <a:ext cx="13335" cy="29908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83.6pt;margin-top:7.1pt;height:23.55pt;width:1.05pt;z-index:251834368;mso-width-relative:page;mso-height-relative:page;" filled="f" stroked="t" coordsize="21600,21600" o:gfxdata="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Y8Vi1wAAAAkBAAAPAAAAAAAAAAEAIAAAACIAAABkcnMvZG93bnJldi54bWxQSwECFAAUAAAA&#10;CACHTuJA6ay7+ygCAAAJBAAADgAAAAAAAAABACAAAAAmAQAAZHJzL2Uyb0RvYy54bWxQSwUGAAAA&#10;AAYABgBZAQAAwAUAAAAA&#10;">
                <v:fill on="f" focussize="0,0"/>
                <v:stroke weight="0.5pt" color="#5B9BD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1071245</wp:posOffset>
                </wp:positionH>
                <wp:positionV relativeFrom="paragraph">
                  <wp:posOffset>88265</wp:posOffset>
                </wp:positionV>
                <wp:extent cx="3218815" cy="0"/>
                <wp:effectExtent l="0" t="0" r="0" b="0"/>
                <wp:wrapNone/>
                <wp:docPr id="338" name="直接连接符 338"/>
                <wp:cNvGraphicFramePr/>
                <a:graphic xmlns:a="http://schemas.openxmlformats.org/drawingml/2006/main">
                  <a:graphicData uri="http://schemas.microsoft.com/office/word/2010/wordprocessingShape">
                    <wps:wsp>
                      <wps:cNvCnPr/>
                      <wps:spPr>
                        <a:xfrm>
                          <a:off x="1693545" y="6509385"/>
                          <a:ext cx="321881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84.35pt;margin-top:6.95pt;height:0pt;width:253.45pt;z-index:251833344;mso-width-relative:page;mso-height-relative:page;" filled="f" stroked="t" coordsize="21600,21600" o:gfxdata="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eCd92AAAAAkBAAAPAAAAAAAAAAEAIAAAACIAAABkcnMvZG93&#10;bnJldi54bWxQSwECFAAUAAAACACHTuJAroV9MgACAADPAwAADgAAAAAAAAABACAAAAAnAQAAZHJz&#10;L2Uyb0RvYy54bWxQSwUGAAAAAAYABgBZAQAAmQUAAAAA&#10;">
                <v:fill on="f" focussize="0,0"/>
                <v:stroke weight="0.5pt" color="#5B9BD5" miterlimit="8" joinstyle="miter"/>
                <v:imagedata o:title=""/>
                <o:lock v:ext="edit" aspectratio="f"/>
              </v:line>
            </w:pict>
          </mc:Fallback>
        </mc:AlternateContent>
      </w:r>
    </w:p>
    <w:p/>
    <w:tbl>
      <w:tblPr>
        <w:tblStyle w:val="15"/>
        <w:tblpPr w:leftFromText="180" w:rightFromText="180" w:vertAnchor="text" w:horzAnchor="page" w:tblpX="2310" w:tblpY="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3173" w:type="dxa"/>
            <w:noWrap w:val="0"/>
            <w:vAlign w:val="top"/>
          </w:tcPr>
          <w:p>
            <w:pPr>
              <w:jc w:val="center"/>
              <w:rPr>
                <w:rFonts w:hint="default" w:eastAsia="宋体"/>
                <w:vertAlign w:val="baseline"/>
                <w:lang w:val="en-US" w:eastAsia="zh-CN"/>
              </w:rPr>
            </w:pPr>
            <w:r>
              <w:rPr>
                <w:rFonts w:hint="eastAsia"/>
                <w:sz w:val="32"/>
                <w:szCs w:val="32"/>
                <w:lang w:val="en-US" w:eastAsia="zh-CN"/>
              </w:rPr>
              <w:t>移送竣工资料</w:t>
            </w:r>
          </w:p>
        </w:tc>
      </w:tr>
    </w:tbl>
    <w:tbl>
      <w:tblPr>
        <w:tblStyle w:val="15"/>
        <w:tblpPr w:leftFromText="180" w:rightFromText="180" w:vertAnchor="text" w:horzAnchor="page" w:tblpX="6566" w:tblpY="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173" w:type="dxa"/>
            <w:noWrap w:val="0"/>
            <w:vAlign w:val="top"/>
          </w:tcPr>
          <w:p>
            <w:pPr>
              <w:jc w:val="center"/>
              <w:rPr>
                <w:rFonts w:hint="default" w:eastAsia="宋体"/>
                <w:vertAlign w:val="baseline"/>
                <w:lang w:val="en-US" w:eastAsia="zh-CN"/>
              </w:rPr>
            </w:pPr>
            <w:r>
              <w:rPr>
                <w:rFonts w:hint="eastAsia"/>
                <w:sz w:val="32"/>
                <w:szCs w:val="32"/>
                <w:lang w:val="en-US" w:eastAsia="zh-CN"/>
              </w:rPr>
              <w:t>创优创建资料汇总</w:t>
            </w:r>
          </w:p>
        </w:tc>
      </w:tr>
    </w:tbl>
    <w:p/>
    <w:p>
      <w:pPr>
        <w:tabs>
          <w:tab w:val="left" w:pos="7036"/>
        </w:tabs>
        <w:rPr>
          <w:rFonts w:hint="default" w:eastAsia="宋体"/>
          <w:lang w:val="en-US" w:eastAsia="zh-CN"/>
        </w:rPr>
      </w:pPr>
    </w:p>
    <w:p>
      <w:r>
        <w:rPr>
          <w:rFonts w:hint="default"/>
          <w:sz w:val="32"/>
          <w:szCs w:val="32"/>
          <w:lang w:val="en-US"/>
        </w:rPr>
        <mc:AlternateContent>
          <mc:Choice Requires="wps">
            <w:drawing>
              <wp:anchor distT="0" distB="0" distL="114300" distR="114300" simplePos="0" relativeHeight="251835392" behindDoc="0" locked="0" layoutInCell="1" allowOverlap="1">
                <wp:simplePos x="0" y="0"/>
                <wp:positionH relativeFrom="column">
                  <wp:posOffset>-1189990</wp:posOffset>
                </wp:positionH>
                <wp:positionV relativeFrom="paragraph">
                  <wp:posOffset>84455</wp:posOffset>
                </wp:positionV>
                <wp:extent cx="635" cy="394335"/>
                <wp:effectExtent l="48895" t="0" r="64770" b="5715"/>
                <wp:wrapNone/>
                <wp:docPr id="335" name="直接箭头连接符 335"/>
                <wp:cNvGraphicFramePr/>
                <a:graphic xmlns:a="http://schemas.openxmlformats.org/drawingml/2006/main">
                  <a:graphicData uri="http://schemas.microsoft.com/office/word/2010/wordprocessingShape">
                    <wps:wsp>
                      <wps:cNvCnPr/>
                      <wps:spPr>
                        <a:xfrm>
                          <a:off x="4757420" y="6287135"/>
                          <a:ext cx="635" cy="39433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93.7pt;margin-top:6.65pt;height:31.05pt;width:0.05pt;z-index:251835392;mso-width-relative:page;mso-height-relative:page;" filled="f" stroked="t" coordsize="21600,21600" o:gfxdata="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c6NX2AAAAAsB&#10;AAAPAAAAAAAAAAEAIAAAACIAAABkcnMvZG93bnJldi54bWxQSwECFAAUAAAACACHTuJAUeXsGhsC&#10;AAD9AwAADgAAAAAAAAABACAAAAAnAQAAZHJzL2Uyb0RvYy54bWxQSwUGAAAAAAYABgBZAQAAtAUA&#10;AAAA&#10;">
                <v:fill on="f" focussize="0,0"/>
                <v:stroke weight="0.5pt" color="#5B9BD5" miterlimit="8" joinstyle="miter" endarrow="open"/>
                <v:imagedata o:title=""/>
                <o:lock v:ext="edit" aspectratio="f"/>
              </v:shape>
            </w:pict>
          </mc:Fallback>
        </mc:AlternateContent>
      </w:r>
    </w:p>
    <w:p/>
    <w:tbl>
      <w:tblPr>
        <w:tblStyle w:val="15"/>
        <w:tblpPr w:leftFromText="180" w:rightFromText="180" w:vertAnchor="text" w:horzAnchor="page" w:tblpX="2350"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3" w:type="dxa"/>
            <w:noWrap w:val="0"/>
            <w:vAlign w:val="top"/>
          </w:tcPr>
          <w:p>
            <w:pPr>
              <w:jc w:val="center"/>
              <w:rPr>
                <w:rFonts w:hint="default" w:eastAsia="宋体"/>
                <w:vertAlign w:val="baseline"/>
                <w:lang w:val="en-US" w:eastAsia="zh-CN"/>
              </w:rPr>
            </w:pPr>
            <w:r>
              <w:rPr>
                <w:rFonts w:hint="eastAsia"/>
                <w:sz w:val="32"/>
                <w:szCs w:val="32"/>
                <w:lang w:val="en-US" w:eastAsia="zh-CN"/>
              </w:rPr>
              <w:t>项目总结</w:t>
            </w:r>
          </w:p>
        </w:tc>
      </w:tr>
    </w:tbl>
    <w:p/>
    <w:p/>
    <w:p/>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bookmarkStart w:id="298" w:name="6.3.3关键控制点说明"/>
      <w:bookmarkEnd w:id="298"/>
      <w:bookmarkStart w:id="299" w:name="6.3.3关键控制点说明"/>
      <w:bookmarkEnd w:id="299"/>
      <w:r>
        <w:rPr>
          <w:rFonts w:hint="eastAsia" w:ascii="宋体" w:hAnsi="宋体" w:eastAsia="宋体" w:cs="宋体"/>
          <w:b w:val="0"/>
          <w:bCs w:val="0"/>
          <w:spacing w:val="-2"/>
          <w:sz w:val="28"/>
          <w:lang w:val="en-US" w:eastAsia="zh-CN"/>
        </w:rPr>
        <w:t>6.3.3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 xml:space="preserve">6.3.3.1 </w:t>
      </w:r>
      <w:r>
        <w:rPr>
          <w:spacing w:val="-7"/>
          <w:sz w:val="28"/>
        </w:rPr>
        <w:t>竣工验收前，提前按照业主、监理要求，准备相关验收</w:t>
      </w:r>
      <w:r>
        <w:rPr>
          <w:spacing w:val="-3"/>
          <w:sz w:val="28"/>
        </w:rPr>
        <w:t>资料，避免因资料问题，影响项目竣工验收。</w:t>
      </w:r>
      <w:r>
        <w:rPr>
          <w:spacing w:val="-6"/>
          <w:sz w:val="28"/>
        </w:rPr>
        <w:t>竣工后项目，尽量在当年度年底前完成竣工备案，为下</w:t>
      </w:r>
      <w:r>
        <w:rPr>
          <w:spacing w:val="-3"/>
          <w:sz w:val="28"/>
        </w:rPr>
        <w:t>一步的创优创建做好基础工作</w:t>
      </w:r>
      <w:r>
        <w:rPr>
          <w:rFonts w:hint="eastAsia" w:ascii="宋体" w:hAnsi="宋体" w:eastAsia="宋体" w:cs="宋体"/>
          <w:b w:val="0"/>
          <w:bCs w:val="0"/>
          <w:spacing w:val="-2"/>
          <w:sz w:val="28"/>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6.3.3.2 项目部应编制完善项目总结、成果认定、创优创建申报、项目部</w:t>
      </w:r>
      <w:r>
        <w:rPr>
          <w:rFonts w:hint="eastAsia" w:cs="宋体"/>
          <w:b w:val="0"/>
          <w:bCs w:val="0"/>
          <w:spacing w:val="-2"/>
          <w:sz w:val="28"/>
          <w:lang w:val="en-US" w:eastAsia="zh-CN"/>
        </w:rPr>
        <w:t>解散</w:t>
      </w:r>
      <w:r>
        <w:rPr>
          <w:rFonts w:hint="eastAsia" w:ascii="宋体" w:hAnsi="宋体" w:eastAsia="宋体" w:cs="宋体"/>
          <w:b w:val="0"/>
          <w:bCs w:val="0"/>
          <w:spacing w:val="-2"/>
          <w:sz w:val="28"/>
          <w:lang w:val="en-US" w:eastAsia="zh-CN"/>
        </w:rPr>
        <w:t>等。</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 xml:space="preserve">6.3.3.3 </w:t>
      </w:r>
      <w:r>
        <w:rPr>
          <w:rFonts w:hint="eastAsia"/>
          <w:spacing w:val="-15"/>
          <w:sz w:val="28"/>
          <w:lang w:eastAsia="zh-CN"/>
        </w:rPr>
        <w:t>需归档的建设工程竣工资料，由项目部技术负责人组织自检，报所在单位审核合格后再报公司项目管理中心复查。所属单位安排专人负责将合格竣工资料移交公司档案室。政企合资公司应将所属项目全套工程竣工资料电子版移交公司档案室存档。</w:t>
      </w:r>
      <w:r>
        <w:rPr>
          <w:rFonts w:hint="eastAsia"/>
          <w:spacing w:val="-15"/>
          <w:sz w:val="28"/>
          <w:lang w:val="en-US" w:eastAsia="zh-CN"/>
        </w:rPr>
        <w:t>具体做法严格按照《安徽建工集团总承包公司档案管理办法》执行</w:t>
      </w:r>
      <w:r>
        <w:rPr>
          <w:rFonts w:hint="eastAsia" w:ascii="宋体" w:hAnsi="宋体" w:eastAsia="宋体" w:cs="宋体"/>
          <w:b w:val="0"/>
          <w:bCs w:val="0"/>
          <w:spacing w:val="-2"/>
          <w:sz w:val="28"/>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bookmarkStart w:id="300" w:name="6.3.4流程所需表单"/>
      <w:bookmarkEnd w:id="300"/>
      <w:bookmarkStart w:id="301" w:name="6.3.4流程所需表单"/>
      <w:bookmarkEnd w:id="301"/>
      <w:r>
        <w:rPr>
          <w:rFonts w:hint="eastAsia" w:ascii="宋体" w:hAnsi="宋体" w:eastAsia="宋体" w:cs="宋体"/>
          <w:b w:val="0"/>
          <w:bCs w:val="0"/>
          <w:spacing w:val="-2"/>
          <w:sz w:val="28"/>
          <w:lang w:val="en-US" w:eastAsia="zh-CN"/>
        </w:rPr>
        <w:t>6.3.4 流程所需表单</w:t>
      </w:r>
    </w:p>
    <w:p>
      <w:pPr>
        <w:pStyle w:val="20"/>
        <w:numPr>
          <w:ilvl w:val="0"/>
          <w:numId w:val="0"/>
        </w:numPr>
        <w:tabs>
          <w:tab w:val="left" w:pos="2611"/>
        </w:tabs>
        <w:spacing w:before="141" w:after="0" w:line="240" w:lineRule="auto"/>
        <w:ind w:right="0" w:rightChars="0" w:firstLine="552" w:firstLineChars="200"/>
        <w:jc w:val="left"/>
        <w:rPr>
          <w:rFonts w:hint="eastAsia" w:ascii="宋体" w:hAnsi="宋体" w:eastAsia="宋体" w:cs="宋体"/>
          <w:b w:val="0"/>
          <w:bCs w:val="0"/>
          <w:spacing w:val="-2"/>
          <w:sz w:val="28"/>
          <w:lang w:val="en-US" w:eastAsia="zh-CN"/>
        </w:rPr>
      </w:pPr>
    </w:p>
    <w:p>
      <w:pPr>
        <w:pStyle w:val="20"/>
        <w:numPr>
          <w:ilvl w:val="0"/>
          <w:numId w:val="0"/>
        </w:numPr>
        <w:tabs>
          <w:tab w:val="left" w:pos="2611"/>
        </w:tabs>
        <w:spacing w:before="141" w:after="0" w:line="240" w:lineRule="auto"/>
        <w:ind w:right="0" w:rightChars="0" w:firstLine="552" w:firstLineChars="200"/>
        <w:jc w:val="left"/>
        <w:rPr>
          <w:rFonts w:hint="eastAsia" w:ascii="宋体" w:hAnsi="宋体" w:eastAsia="宋体" w:cs="宋体"/>
          <w:b w:val="0"/>
          <w:bCs w:val="0"/>
          <w:spacing w:val="-2"/>
          <w:sz w:val="28"/>
          <w:lang w:val="en-US" w:eastAsia="zh-CN"/>
        </w:rPr>
      </w:pPr>
    </w:p>
    <w:p>
      <w:pPr>
        <w:pStyle w:val="20"/>
        <w:numPr>
          <w:ilvl w:val="0"/>
          <w:numId w:val="0"/>
        </w:numPr>
        <w:tabs>
          <w:tab w:val="left" w:pos="2611"/>
        </w:tabs>
        <w:spacing w:before="141" w:after="0" w:line="240" w:lineRule="auto"/>
        <w:ind w:right="0" w:rightChars="0" w:firstLine="552" w:firstLineChars="200"/>
        <w:jc w:val="left"/>
        <w:rPr>
          <w:rFonts w:hint="eastAsia" w:ascii="宋体" w:hAnsi="宋体" w:eastAsia="宋体" w:cs="宋体"/>
          <w:b w:val="0"/>
          <w:bCs w:val="0"/>
          <w:spacing w:val="-2"/>
          <w:sz w:val="28"/>
          <w:lang w:val="en-US" w:eastAsia="zh-CN"/>
        </w:rPr>
      </w:pPr>
    </w:p>
    <w:p>
      <w:pPr>
        <w:pStyle w:val="20"/>
        <w:numPr>
          <w:ilvl w:val="0"/>
          <w:numId w:val="0"/>
        </w:numPr>
        <w:tabs>
          <w:tab w:val="left" w:pos="2611"/>
        </w:tabs>
        <w:spacing w:before="141" w:after="0" w:line="240" w:lineRule="auto"/>
        <w:ind w:right="0" w:rightChars="0" w:firstLine="552" w:firstLineChars="200"/>
        <w:jc w:val="left"/>
        <w:rPr>
          <w:sz w:val="28"/>
        </w:rPr>
      </w:pPr>
      <w:r>
        <w:rPr>
          <w:rFonts w:hint="eastAsia" w:ascii="宋体" w:hAnsi="宋体" w:eastAsia="宋体" w:cs="宋体"/>
          <w:b w:val="0"/>
          <w:bCs w:val="0"/>
          <w:spacing w:val="-2"/>
          <w:sz w:val="28"/>
          <w:lang w:val="en-US" w:eastAsia="zh-CN"/>
        </w:rPr>
        <w:t xml:space="preserve">6.3.4.1 </w:t>
      </w:r>
      <w:r>
        <w:rPr>
          <w:spacing w:val="-3"/>
          <w:sz w:val="28"/>
        </w:rPr>
        <w:t>工程</w:t>
      </w:r>
      <w:r>
        <w:rPr>
          <w:rFonts w:hint="eastAsia"/>
          <w:spacing w:val="-3"/>
          <w:sz w:val="28"/>
          <w:lang w:val="en-US" w:eastAsia="zh-CN"/>
        </w:rPr>
        <w:t>竣工</w:t>
      </w:r>
      <w:r>
        <w:rPr>
          <w:spacing w:val="-3"/>
          <w:sz w:val="28"/>
        </w:rPr>
        <w:t>资料</w:t>
      </w:r>
      <w:r>
        <w:rPr>
          <w:rFonts w:hint="eastAsia"/>
          <w:spacing w:val="-3"/>
          <w:sz w:val="28"/>
          <w:lang w:val="en-US" w:eastAsia="zh-CN"/>
        </w:rPr>
        <w:t>审核复查表</w:t>
      </w:r>
    </w:p>
    <w:p>
      <w:pPr>
        <w:pStyle w:val="2"/>
        <w:rPr>
          <w:sz w:val="22"/>
        </w:rPr>
      </w:pPr>
    </w:p>
    <w:p/>
    <w:p>
      <w:pPr>
        <w:spacing w:after="0" w:line="240" w:lineRule="auto"/>
        <w:ind w:firstLine="0" w:firstLineChars="0"/>
        <w:jc w:val="center"/>
        <w:rPr>
          <w:rFonts w:ascii="宋体" w:hAnsi="宋体"/>
          <w:b/>
          <w:kern w:val="2"/>
          <w:sz w:val="30"/>
          <w:szCs w:val="30"/>
          <w:lang w:eastAsia="zh-CN"/>
        </w:rPr>
      </w:pPr>
      <w:r>
        <w:rPr>
          <w:rFonts w:hint="eastAsia" w:ascii="宋体" w:hAnsi="宋体"/>
          <w:b/>
          <w:kern w:val="2"/>
          <w:sz w:val="30"/>
          <w:szCs w:val="30"/>
          <w:lang w:eastAsia="zh-CN"/>
        </w:rPr>
        <w:t>工程竣工资料审核复查表</w:t>
      </w:r>
    </w:p>
    <w:tbl>
      <w:tblPr>
        <w:tblStyle w:val="14"/>
        <w:tblpPr w:leftFromText="180" w:rightFromText="180" w:vertAnchor="text" w:horzAnchor="page" w:tblpX="1919" w:tblpY="11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867"/>
        <w:gridCol w:w="2246"/>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工程名称</w:t>
            </w:r>
          </w:p>
        </w:tc>
        <w:tc>
          <w:tcPr>
            <w:tcW w:w="6818" w:type="dxa"/>
            <w:gridSpan w:val="3"/>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工程类型</w:t>
            </w:r>
          </w:p>
        </w:tc>
        <w:tc>
          <w:tcPr>
            <w:tcW w:w="2867"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p>
        </w:tc>
        <w:tc>
          <w:tcPr>
            <w:tcW w:w="2246"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工程造价</w:t>
            </w:r>
          </w:p>
        </w:tc>
        <w:tc>
          <w:tcPr>
            <w:tcW w:w="1705"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开竣工日期</w:t>
            </w:r>
          </w:p>
        </w:tc>
        <w:tc>
          <w:tcPr>
            <w:tcW w:w="2867"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p>
        </w:tc>
        <w:tc>
          <w:tcPr>
            <w:tcW w:w="2246"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决算日期</w:t>
            </w:r>
          </w:p>
        </w:tc>
        <w:tc>
          <w:tcPr>
            <w:tcW w:w="1705" w:type="dxa"/>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atLeast"/>
        </w:trPr>
        <w:tc>
          <w:tcPr>
            <w:tcW w:w="1704" w:type="dxa"/>
            <w:noWrap w:val="0"/>
            <w:vAlign w:val="center"/>
          </w:tcPr>
          <w:p>
            <w:pPr>
              <w:spacing w:after="0" w:line="400" w:lineRule="exact"/>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移</w:t>
            </w:r>
          </w:p>
          <w:p>
            <w:pPr>
              <w:spacing w:after="0" w:line="400" w:lineRule="exact"/>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交</w:t>
            </w:r>
          </w:p>
          <w:p>
            <w:pPr>
              <w:spacing w:after="0" w:line="400" w:lineRule="exact"/>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内</w:t>
            </w:r>
          </w:p>
          <w:p>
            <w:pPr>
              <w:spacing w:after="0" w:line="400" w:lineRule="exact"/>
              <w:ind w:firstLine="0" w:firstLineChars="0"/>
              <w:jc w:val="center"/>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容</w:t>
            </w:r>
          </w:p>
        </w:tc>
        <w:tc>
          <w:tcPr>
            <w:tcW w:w="6818" w:type="dxa"/>
            <w:gridSpan w:val="3"/>
            <w:noWrap w:val="0"/>
            <w:vAlign w:val="center"/>
          </w:tcPr>
          <w:p>
            <w:pPr>
              <w:spacing w:after="0" w:line="240" w:lineRule="auto"/>
              <w:ind w:firstLine="0" w:firstLineChars="0"/>
              <w:jc w:val="center"/>
              <w:rPr>
                <w:rFonts w:ascii="仿宋_GB2312" w:hAnsi="仿宋_GB2312" w:eastAsia="仿宋_GB2312" w:cs="仿宋_GB2312"/>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6" w:hRule="exact"/>
        </w:trPr>
        <w:tc>
          <w:tcPr>
            <w:tcW w:w="8522" w:type="dxa"/>
            <w:gridSpan w:val="4"/>
            <w:noWrap w:val="0"/>
            <w:vAlign w:val="top"/>
          </w:tcPr>
          <w:p>
            <w:pPr>
              <w:spacing w:after="0" w:line="540" w:lineRule="exact"/>
              <w:ind w:firstLine="0" w:firstLineChars="0"/>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项目部意见：</w:t>
            </w:r>
          </w:p>
          <w:p>
            <w:pPr>
              <w:spacing w:after="0" w:line="720" w:lineRule="auto"/>
              <w:ind w:firstLine="0" w:firstLineChars="0"/>
              <w:rPr>
                <w:rFonts w:ascii="仿宋_GB2312" w:hAnsi="仿宋_GB2312" w:eastAsia="仿宋_GB2312" w:cs="仿宋_GB2312"/>
                <w:kern w:val="0"/>
                <w:sz w:val="28"/>
                <w:szCs w:val="28"/>
                <w:lang w:eastAsia="zh-CN"/>
              </w:rPr>
            </w:pPr>
          </w:p>
          <w:p>
            <w:pPr>
              <w:spacing w:after="0" w:line="540" w:lineRule="exact"/>
              <w:ind w:firstLine="0" w:firstLineChars="0"/>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项目负责人（签名）：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exact"/>
        </w:trPr>
        <w:tc>
          <w:tcPr>
            <w:tcW w:w="8522" w:type="dxa"/>
            <w:gridSpan w:val="4"/>
            <w:noWrap w:val="0"/>
            <w:vAlign w:val="top"/>
          </w:tcPr>
          <w:p>
            <w:pPr>
              <w:spacing w:after="0" w:line="540" w:lineRule="exact"/>
              <w:ind w:firstLine="0" w:firstLineChars="0"/>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项目所在单位意见：</w:t>
            </w:r>
          </w:p>
          <w:p>
            <w:pPr>
              <w:spacing w:after="0" w:line="720" w:lineRule="auto"/>
              <w:ind w:firstLine="0" w:firstLineChars="0"/>
              <w:rPr>
                <w:rFonts w:ascii="仿宋_GB2312" w:hAnsi="仿宋_GB2312" w:eastAsia="仿宋_GB2312" w:cs="仿宋_GB2312"/>
                <w:kern w:val="0"/>
                <w:sz w:val="28"/>
                <w:szCs w:val="28"/>
                <w:lang w:eastAsia="zh-CN"/>
              </w:rPr>
            </w:pPr>
          </w:p>
          <w:p>
            <w:pPr>
              <w:spacing w:after="0" w:line="540" w:lineRule="exact"/>
              <w:ind w:firstLine="0" w:firstLineChars="0"/>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负责人（签名）：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6" w:hRule="exact"/>
        </w:trPr>
        <w:tc>
          <w:tcPr>
            <w:tcW w:w="8522" w:type="dxa"/>
            <w:gridSpan w:val="4"/>
            <w:noWrap w:val="0"/>
            <w:vAlign w:val="top"/>
          </w:tcPr>
          <w:p>
            <w:pPr>
              <w:spacing w:after="0" w:line="540" w:lineRule="exact"/>
              <w:ind w:firstLine="0" w:firstLineChars="0"/>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项目管理中心意见：</w:t>
            </w:r>
          </w:p>
          <w:p>
            <w:pPr>
              <w:spacing w:after="0" w:line="720" w:lineRule="auto"/>
              <w:ind w:firstLine="0" w:firstLineChars="0"/>
              <w:rPr>
                <w:rFonts w:ascii="仿宋_GB2312" w:hAnsi="仿宋_GB2312" w:eastAsia="仿宋_GB2312" w:cs="仿宋_GB2312"/>
                <w:kern w:val="0"/>
                <w:sz w:val="28"/>
                <w:szCs w:val="28"/>
                <w:lang w:eastAsia="zh-CN"/>
              </w:rPr>
            </w:pPr>
          </w:p>
          <w:p>
            <w:pPr>
              <w:spacing w:after="0" w:line="540" w:lineRule="exact"/>
              <w:ind w:firstLine="0" w:firstLineChars="0"/>
              <w:rPr>
                <w:rFonts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负责人（签名）：                 日期：</w:t>
            </w:r>
          </w:p>
        </w:tc>
      </w:tr>
    </w:tbl>
    <w:p>
      <w:pPr>
        <w:pStyle w:val="8"/>
        <w:spacing w:after="21"/>
        <w:ind w:right="19"/>
        <w:jc w:val="center"/>
      </w:pPr>
    </w:p>
    <w:p>
      <w:pPr>
        <w:spacing w:after="0" w:line="300" w:lineRule="exact"/>
        <w:rPr>
          <w:sz w:val="24"/>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bookmarkStart w:id="302" w:name="6.4 项目总结"/>
      <w:bookmarkEnd w:id="302"/>
      <w:bookmarkStart w:id="303" w:name="_bookmark41"/>
      <w:bookmarkEnd w:id="303"/>
      <w:bookmarkStart w:id="304" w:name="_bookmark41"/>
      <w:bookmarkEnd w:id="304"/>
      <w:r>
        <w:rPr>
          <w:rFonts w:hint="eastAsia" w:ascii="宋体" w:hAnsi="宋体" w:eastAsia="宋体" w:cs="宋体"/>
          <w:b/>
          <w:bCs/>
          <w:spacing w:val="-2"/>
          <w:sz w:val="28"/>
          <w:lang w:val="en-US" w:eastAsia="zh-CN"/>
        </w:rPr>
        <w:t>6.4 项目总结</w:t>
      </w:r>
      <w:bookmarkStart w:id="305" w:name="6.4.1 项目总结要求"/>
      <w:bookmarkEnd w:id="305"/>
      <w:bookmarkStart w:id="306" w:name="6.4.1 项目总结要求"/>
      <w:bookmarkEnd w:id="306"/>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6.4.1 项目总结要求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6.4.1.1 项目完工后，由项目经理牵头，对照项目策划中的各项指标，从进度管理、成本管理、质量管理、安全管理、工期履约、人才培养、获得荣誉等方面撰写项目总结报告。</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6.4.1.2 收集项目好的做法及亮点照片作为项目总结报告的一部分。6.4.1.3 项目总结报告完成后装订成册报项目管理中心备案。</w:t>
      </w:r>
      <w:bookmarkStart w:id="307" w:name="6.4.2 工作流程"/>
      <w:bookmarkEnd w:id="307"/>
      <w:bookmarkStart w:id="308" w:name="6.4.2 工作流程"/>
      <w:bookmarkEnd w:id="308"/>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6.4.2 工作流程</w:t>
      </w:r>
    </w:p>
    <w:p>
      <w:pPr>
        <w:rPr>
          <w:rFonts w:hint="eastAsia"/>
          <w:lang w:eastAsia="zh-CN"/>
        </w:rPr>
      </w:pPr>
      <w:bookmarkStart w:id="309" w:name="6.4.3 关键控制点说明"/>
      <w:bookmarkEnd w:id="309"/>
      <w:bookmarkStart w:id="310" w:name="6.4.3 关键控制点说明"/>
      <w:bookmarkEnd w:id="310"/>
    </w:p>
    <w:p>
      <w:pPr>
        <w:jc w:val="both"/>
        <w:rPr>
          <w:rFonts w:hint="eastAsia"/>
          <w:lang w:eastAsia="zh-CN"/>
        </w:rPr>
      </w:pPr>
    </w:p>
    <w:tbl>
      <w:tblPr>
        <w:tblStyle w:val="15"/>
        <w:tblpPr w:leftFromText="180" w:rightFromText="180" w:vertAnchor="text" w:horzAnchor="page" w:tblpX="5824"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3173" w:type="dxa"/>
            <w:noWrap w:val="0"/>
            <w:vAlign w:val="top"/>
          </w:tcPr>
          <w:p>
            <w:pPr>
              <w:ind w:firstLine="280" w:firstLineChars="100"/>
              <w:jc w:val="both"/>
              <w:rPr>
                <w:rFonts w:hint="default" w:eastAsia="宋体"/>
                <w:vertAlign w:val="baseline"/>
                <w:lang w:val="en-US" w:eastAsia="zh-CN"/>
              </w:rPr>
            </w:pPr>
            <w:r>
              <w:rPr>
                <w:rFonts w:hint="default"/>
                <w:sz w:val="28"/>
                <w:szCs w:val="28"/>
                <w:lang w:val="en-US"/>
              </w:rPr>
              <mc:AlternateContent>
                <mc:Choice Requires="wps">
                  <w:drawing>
                    <wp:anchor distT="0" distB="0" distL="114300" distR="114300" simplePos="0" relativeHeight="251815936" behindDoc="0" locked="0" layoutInCell="1" allowOverlap="1">
                      <wp:simplePos x="0" y="0"/>
                      <wp:positionH relativeFrom="column">
                        <wp:posOffset>1059815</wp:posOffset>
                      </wp:positionH>
                      <wp:positionV relativeFrom="paragraph">
                        <wp:posOffset>481330</wp:posOffset>
                      </wp:positionV>
                      <wp:extent cx="8890" cy="289560"/>
                      <wp:effectExtent l="43180" t="0" r="62230" b="15240"/>
                      <wp:wrapNone/>
                      <wp:docPr id="309" name="直接箭头连接符 309"/>
                      <wp:cNvGraphicFramePr/>
                      <a:graphic xmlns:a="http://schemas.openxmlformats.org/drawingml/2006/main">
                        <a:graphicData uri="http://schemas.microsoft.com/office/word/2010/wordprocessingShape">
                          <wps:wsp>
                            <wps:cNvCnPr/>
                            <wps:spPr>
                              <a:xfrm>
                                <a:off x="4757420" y="6287135"/>
                                <a:ext cx="8890" cy="28956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83.45pt;margin-top:37.9pt;height:22.8pt;width:0.7pt;z-index:251815936;mso-width-relative:page;mso-height-relative:page;" filled="f" stroked="t" coordsize="21600,21600" o:gfxdata="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AQ921gAA&#10;AAoBAAAPAAAAAAAAAAEAIAAAACIAAABkcnMvZG93bnJldi54bWxQSwECFAAUAAAACACHTuJAiun+&#10;xCACAAD+AwAADgAAAAAAAAABACAAAAAlAQAAZHJzL2Uyb0RvYy54bWxQSwUGAAAAAAYABgBZAQAA&#10;twUAAAAA&#10;">
                      <v:fill on="f" focussize="0,0"/>
                      <v:stroke weight="0.5pt" color="#5B9BD5" miterlimit="8" joinstyle="miter" endarrow="open"/>
                      <v:imagedata o:title=""/>
                      <o:lock v:ext="edit" aspectratio="f"/>
                    </v:shape>
                  </w:pict>
                </mc:Fallback>
              </mc:AlternateContent>
            </w:r>
            <w:r>
              <w:rPr>
                <w:rFonts w:hint="eastAsia"/>
                <w:sz w:val="28"/>
                <w:szCs w:val="28"/>
                <w:lang w:val="en-US" w:eastAsia="zh-CN"/>
              </w:rPr>
              <w:t>项目亮点图片收集</w:t>
            </w:r>
          </w:p>
        </w:tc>
      </w:tr>
    </w:tbl>
    <w:tbl>
      <w:tblPr>
        <w:tblStyle w:val="15"/>
        <w:tblpPr w:leftFromText="180" w:rightFromText="180" w:vertAnchor="text" w:horzAnchor="page" w:tblpX="1600" w:tblpY="1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827" w:type="dxa"/>
            <w:noWrap w:val="0"/>
            <w:vAlign w:val="top"/>
          </w:tcPr>
          <w:p>
            <w:pPr>
              <w:jc w:val="both"/>
              <w:rPr>
                <w:rFonts w:hint="default" w:eastAsia="宋体"/>
                <w:vertAlign w:val="baseline"/>
                <w:lang w:val="en-US" w:eastAsia="zh-CN"/>
              </w:rPr>
            </w:pPr>
            <w:r>
              <w:rPr>
                <w:sz w:val="21"/>
              </w:rPr>
              <mc:AlternateContent>
                <mc:Choice Requires="wps">
                  <w:drawing>
                    <wp:anchor distT="0" distB="0" distL="114300" distR="114300" simplePos="0" relativeHeight="251820032" behindDoc="0" locked="0" layoutInCell="1" allowOverlap="1">
                      <wp:simplePos x="0" y="0"/>
                      <wp:positionH relativeFrom="column">
                        <wp:posOffset>624840</wp:posOffset>
                      </wp:positionH>
                      <wp:positionV relativeFrom="paragraph">
                        <wp:posOffset>429895</wp:posOffset>
                      </wp:positionV>
                      <wp:extent cx="6985" cy="332740"/>
                      <wp:effectExtent l="47625" t="0" r="59690" b="10160"/>
                      <wp:wrapNone/>
                      <wp:docPr id="305" name="直接箭头连接符 305"/>
                      <wp:cNvGraphicFramePr/>
                      <a:graphic xmlns:a="http://schemas.openxmlformats.org/drawingml/2006/main">
                        <a:graphicData uri="http://schemas.microsoft.com/office/word/2010/wordprocessingShape">
                          <wps:wsp>
                            <wps:cNvCnPr/>
                            <wps:spPr>
                              <a:xfrm flipH="1">
                                <a:off x="1637665" y="6278880"/>
                                <a:ext cx="6985" cy="33274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49.2pt;margin-top:33.85pt;height:26.2pt;width:0.55pt;z-index:251820032;mso-width-relative:page;mso-height-relative:page;" filled="f" stroked="t" coordsize="21600,21600" o:gfxdata="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DF+zXAAAACAEAAA8AAAAAAAAAAQAgAAAAIgAAAGRycy9kb3ducmV2LnhtbFBLAQIUABQAAAAI&#10;AIdO4kD4Bz9HJwIAAAgEAAAOAAAAAAAAAAEAIAAAACYBAABkcnMvZTJvRG9jLnhtbFBLBQYAAAAA&#10;BgAGAFkBAAC/BQAAAAA=&#10;">
                      <v:fill on="f" focussize="0,0"/>
                      <v:stroke weight="0.5pt" color="#5B9BD5" miterlimit="8" joinstyle="miter" endarrow="open"/>
                      <v:imagedata o:title=""/>
                      <o:lock v:ext="edit" aspectratio="f"/>
                    </v:shape>
                  </w:pict>
                </mc:Fallback>
              </mc:AlternateContent>
            </w:r>
            <w:r>
              <w:rPr>
                <w:rFonts w:hint="eastAsia"/>
                <w:sz w:val="28"/>
                <w:szCs w:val="28"/>
                <w:vertAlign w:val="baseline"/>
                <w:lang w:val="en-US" w:eastAsia="zh-CN"/>
              </w:rPr>
              <w:t>项目管理各方面总结</w:t>
            </w:r>
          </w:p>
        </w:tc>
      </w:tr>
    </w:tbl>
    <w:p>
      <w:pPr>
        <w:jc w:val="both"/>
        <w:rPr>
          <w:rFonts w:hint="eastAsia"/>
          <w:lang w:eastAsia="zh-CN"/>
        </w:rPr>
      </w:pPr>
    </w:p>
    <w:p>
      <w:pPr>
        <w:jc w:val="both"/>
        <w:rPr>
          <w:rFonts w:hint="eastAsia"/>
          <w:lang w:eastAsia="zh-CN"/>
        </w:rPr>
      </w:pPr>
    </w:p>
    <w:tbl>
      <w:tblPr>
        <w:tblStyle w:val="15"/>
        <w:tblpPr w:leftFromText="180" w:rightFromText="180" w:vertAnchor="text" w:horzAnchor="page" w:tblpX="3106" w:tblpY="13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4633" w:type="dxa"/>
            <w:noWrap w:val="0"/>
            <w:vAlign w:val="center"/>
          </w:tcPr>
          <w:p>
            <w:pPr>
              <w:ind w:firstLine="1120" w:firstLineChars="400"/>
              <w:jc w:val="both"/>
              <w:rPr>
                <w:rFonts w:hint="default" w:eastAsia="宋体"/>
                <w:vertAlign w:val="baseline"/>
                <w:lang w:val="en-US" w:eastAsia="zh-CN"/>
              </w:rPr>
            </w:pPr>
            <w:r>
              <w:rPr>
                <w:rFonts w:hint="default"/>
                <w:sz w:val="28"/>
                <w:szCs w:val="28"/>
                <w:lang w:val="en-US"/>
              </w:rPr>
              <mc:AlternateContent>
                <mc:Choice Requires="wps">
                  <w:drawing>
                    <wp:anchor distT="0" distB="0" distL="114300" distR="114300" simplePos="0" relativeHeight="251817984" behindDoc="0" locked="0" layoutInCell="1" allowOverlap="1">
                      <wp:simplePos x="0" y="0"/>
                      <wp:positionH relativeFrom="column">
                        <wp:posOffset>1159510</wp:posOffset>
                      </wp:positionH>
                      <wp:positionV relativeFrom="paragraph">
                        <wp:posOffset>393700</wp:posOffset>
                      </wp:positionV>
                      <wp:extent cx="5715" cy="397510"/>
                      <wp:effectExtent l="47625" t="0" r="60960" b="2540"/>
                      <wp:wrapNone/>
                      <wp:docPr id="310" name="直接箭头连接符 310"/>
                      <wp:cNvGraphicFramePr/>
                      <a:graphic xmlns:a="http://schemas.openxmlformats.org/drawingml/2006/main">
                        <a:graphicData uri="http://schemas.microsoft.com/office/word/2010/wordprocessingShape">
                          <wps:wsp>
                            <wps:cNvCnPr/>
                            <wps:spPr>
                              <a:xfrm flipH="1">
                                <a:off x="3122295" y="7192010"/>
                                <a:ext cx="5715" cy="39751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91.3pt;margin-top:31pt;height:31.3pt;width:0.45pt;z-index:251817984;mso-width-relative:page;mso-height-relative:page;" filled="f" stroked="t" coordsize="21600,21600" o:gfxdata="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yt&#10;F8DXAAAACgEAAA8AAAAAAAAAAQAgAAAAIgAAAGRycy9kb3ducmV2LnhtbFBLAQIUABQAAAAIAIdO&#10;4kAi+3t5JAIAAAgEAAAOAAAAAAAAAAEAIAAAACYBAABkcnMvZTJvRG9jLnhtbFBLBQYAAAAABgAG&#10;AFkBAAC8BQAAAAA=&#10;">
                      <v:fill on="f" focussize="0,0"/>
                      <v:stroke weight="0.5pt" color="#5B9BD5" miterlimit="8" joinstyle="miter" endarrow="open"/>
                      <v:imagedata o:title=""/>
                      <o:lock v:ext="edit" aspectratio="f"/>
                    </v:shape>
                  </w:pict>
                </mc:Fallback>
              </mc:AlternateContent>
            </w:r>
            <w:r>
              <w:rPr>
                <w:rFonts w:hint="eastAsia"/>
                <w:sz w:val="28"/>
                <w:szCs w:val="28"/>
                <w:lang w:val="en-US" w:eastAsia="zh-CN"/>
              </w:rPr>
              <w:t>项目经理审核</w:t>
            </w:r>
          </w:p>
        </w:tc>
      </w:tr>
    </w:tbl>
    <w:p>
      <w:pPr>
        <w:jc w:val="both"/>
        <w:rPr>
          <w:rFonts w:hint="eastAsia"/>
          <w:lang w:eastAsia="zh-CN"/>
        </w:rPr>
      </w:pPr>
    </w:p>
    <w:p>
      <w:pPr>
        <w:jc w:val="both"/>
        <w:rPr>
          <w:rFonts w:hint="eastAsia"/>
          <w:lang w:eastAsia="zh-CN"/>
        </w:rPr>
      </w:pPr>
    </w:p>
    <w:p>
      <w:pPr>
        <w:jc w:val="both"/>
        <w:rPr>
          <w:rFonts w:hint="eastAsia"/>
          <w:lang w:eastAsia="zh-CN"/>
        </w:rPr>
      </w:pPr>
      <w:r>
        <w:rPr>
          <w:sz w:val="21"/>
        </w:rPr>
        <mc:AlternateContent>
          <mc:Choice Requires="wps">
            <w:drawing>
              <wp:anchor distT="0" distB="0" distL="114300" distR="114300" simplePos="0" relativeHeight="251816960" behindDoc="0" locked="0" layoutInCell="1" allowOverlap="1">
                <wp:simplePos x="0" y="0"/>
                <wp:positionH relativeFrom="column">
                  <wp:posOffset>2091055</wp:posOffset>
                </wp:positionH>
                <wp:positionV relativeFrom="paragraph">
                  <wp:posOffset>172085</wp:posOffset>
                </wp:positionV>
                <wp:extent cx="13335" cy="299085"/>
                <wp:effectExtent l="45085" t="0" r="55880" b="5715"/>
                <wp:wrapNone/>
                <wp:docPr id="307" name="直接箭头连接符 307"/>
                <wp:cNvGraphicFramePr/>
                <a:graphic xmlns:a="http://schemas.openxmlformats.org/drawingml/2006/main">
                  <a:graphicData uri="http://schemas.microsoft.com/office/word/2010/wordprocessingShape">
                    <wps:wsp>
                      <wps:cNvCnPr/>
                      <wps:spPr>
                        <a:xfrm flipH="1">
                          <a:off x="3145790" y="6541135"/>
                          <a:ext cx="13335" cy="29908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64.65pt;margin-top:13.55pt;height:23.55pt;width:1.05pt;z-index:251816960;mso-width-relative:page;mso-height-relative:page;" filled="f" stroked="t" coordsize="21600,21600" o:gfxdata="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M0xXtgAAAAJAQAADwAAAAAAAAABACAAAAAiAAAAZHJzL2Rvd25yZXYueG1sUEsBAhQAFAAA&#10;AAgAh07iQDRGw8goAgAACQQAAA4AAAAAAAAAAQAgAAAAJwEAAGRycy9lMm9Eb2MueG1sUEsFBgAA&#10;AAAGAAYAWQEAAMEFAAAAAA==&#10;">
                <v:fill on="f" focussize="0,0"/>
                <v:stroke weight="0.5pt" color="#5B9BD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581660</wp:posOffset>
                </wp:positionH>
                <wp:positionV relativeFrom="paragraph">
                  <wp:posOffset>156210</wp:posOffset>
                </wp:positionV>
                <wp:extent cx="3132455" cy="1270"/>
                <wp:effectExtent l="0" t="0" r="0" b="0"/>
                <wp:wrapNone/>
                <wp:docPr id="306" name="直接连接符 306"/>
                <wp:cNvGraphicFramePr/>
                <a:graphic xmlns:a="http://schemas.openxmlformats.org/drawingml/2006/main">
                  <a:graphicData uri="http://schemas.microsoft.com/office/word/2010/wordprocessingShape">
                    <wps:wsp>
                      <wps:cNvCnPr/>
                      <wps:spPr>
                        <a:xfrm>
                          <a:off x="1693545" y="6509385"/>
                          <a:ext cx="3132455" cy="127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45.8pt;margin-top:12.3pt;height:0.1pt;width:246.65pt;z-index:251814912;mso-width-relative:page;mso-height-relative:page;" filled="f" stroked="t" coordsize="21600,21600" o:gfxdata="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SDUB9gAAAAIAQAADwAAAAAAAAABACAAAAAiAAAAZHJz&#10;L2Rvd25yZXYueG1sUEsBAhQAFAAAAAgAh07iQNQ49csEAgAA0gMAAA4AAAAAAAAAAQAgAAAAJwEA&#10;AGRycy9lMm9Eb2MueG1sUEsFBgAAAAAGAAYAWQEAAJ0FAAAAAA==&#10;">
                <v:fill on="f" focussize="0,0"/>
                <v:stroke weight="0.5pt" color="#5B9BD5" miterlimit="8" joinstyle="miter"/>
                <v:imagedata o:title=""/>
                <o:lock v:ext="edit" aspectratio="f"/>
              </v:line>
            </w:pict>
          </mc:Fallback>
        </mc:AlternateContent>
      </w: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p>
      <w:pPr>
        <w:jc w:val="both"/>
        <w:rPr>
          <w:rFonts w:hint="eastAsia"/>
          <w:lang w:eastAsia="zh-CN"/>
        </w:rPr>
      </w:pPr>
    </w:p>
    <w:tbl>
      <w:tblPr>
        <w:tblStyle w:val="15"/>
        <w:tblpPr w:leftFromText="180" w:rightFromText="180" w:vertAnchor="text" w:horzAnchor="page" w:tblpX="3060" w:tblpY="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trPr>
        <w:tc>
          <w:tcPr>
            <w:tcW w:w="4633" w:type="dxa"/>
            <w:noWrap w:val="0"/>
            <w:vAlign w:val="top"/>
          </w:tcPr>
          <w:p>
            <w:pPr>
              <w:ind w:firstLine="280" w:firstLineChars="100"/>
              <w:jc w:val="both"/>
              <w:rPr>
                <w:rFonts w:hint="default" w:eastAsia="宋体"/>
                <w:vertAlign w:val="baseline"/>
                <w:lang w:val="en-US" w:eastAsia="zh-CN"/>
              </w:rPr>
            </w:pPr>
            <w:r>
              <w:rPr>
                <w:rFonts w:hint="eastAsia"/>
                <w:sz w:val="28"/>
                <w:szCs w:val="28"/>
                <w:vertAlign w:val="baseline"/>
                <w:lang w:val="en-US" w:eastAsia="zh-CN"/>
              </w:rPr>
              <w:t>所属单位分管生产领导审核</w:t>
            </w:r>
          </w:p>
        </w:tc>
      </w:tr>
    </w:tbl>
    <w:p>
      <w:pPr>
        <w:jc w:val="both"/>
        <w:rPr>
          <w:rFonts w:hint="eastAsia"/>
          <w:lang w:eastAsia="zh-CN"/>
        </w:rPr>
      </w:pPr>
    </w:p>
    <w:p>
      <w:pPr>
        <w:jc w:val="both"/>
        <w:rPr>
          <w:rFonts w:hint="eastAsia"/>
          <w:lang w:eastAsia="zh-CN"/>
        </w:rPr>
      </w:pPr>
    </w:p>
    <w:p>
      <w:pPr>
        <w:jc w:val="both"/>
        <w:rPr>
          <w:rFonts w:hint="eastAsia"/>
          <w:lang w:eastAsia="zh-CN"/>
        </w:rPr>
      </w:pPr>
      <w:r>
        <w:rPr>
          <w:rFonts w:hint="default"/>
          <w:sz w:val="21"/>
          <w:lang w:val="en-US"/>
        </w:rPr>
        <mc:AlternateContent>
          <mc:Choice Requires="wps">
            <w:drawing>
              <wp:anchor distT="0" distB="0" distL="114300" distR="114300" simplePos="0" relativeHeight="251819008" behindDoc="0" locked="0" layoutInCell="1" allowOverlap="1">
                <wp:simplePos x="0" y="0"/>
                <wp:positionH relativeFrom="column">
                  <wp:posOffset>2059305</wp:posOffset>
                </wp:positionH>
                <wp:positionV relativeFrom="paragraph">
                  <wp:posOffset>143510</wp:posOffset>
                </wp:positionV>
                <wp:extent cx="5715" cy="397510"/>
                <wp:effectExtent l="47625" t="0" r="60960" b="2540"/>
                <wp:wrapNone/>
                <wp:docPr id="308" name="直接箭头连接符 308"/>
                <wp:cNvGraphicFramePr/>
                <a:graphic xmlns:a="http://schemas.openxmlformats.org/drawingml/2006/main">
                  <a:graphicData uri="http://schemas.microsoft.com/office/word/2010/wordprocessingShape">
                    <wps:wsp>
                      <wps:cNvCnPr/>
                      <wps:spPr>
                        <a:xfrm flipH="1">
                          <a:off x="0" y="0"/>
                          <a:ext cx="5715" cy="39751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62.15pt;margin-top:11.3pt;height:31.3pt;width:0.45pt;z-index:251819008;mso-width-relative:page;mso-height-relative:page;" filled="f" stroked="t" coordsize="21600,21600" o:gfxdata="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uWJA2AAAAAkB&#10;AAAPAAAAAAAAAAEAIAAAACIAAABkcnMvZG93bnJldi54bWxQSwECFAAUAAAACACHTuJA1GsLmRsC&#10;AAD8AwAADgAAAAAAAAABACAAAAAnAQAAZHJzL2Uyb0RvYy54bWxQSwUGAAAAAAYABgBZAQAAtAUA&#10;AAAA&#10;">
                <v:fill on="f" focussize="0,0"/>
                <v:stroke weight="0.5pt" color="#5B9BD5" miterlimit="8" joinstyle="miter" endarrow="open"/>
                <v:imagedata o:title=""/>
                <o:lock v:ext="edit" aspectratio="f"/>
              </v:shape>
            </w:pict>
          </mc:Fallback>
        </mc:AlternateContent>
      </w:r>
    </w:p>
    <w:p>
      <w:pPr>
        <w:jc w:val="both"/>
        <w:rPr>
          <w:rFonts w:hint="eastAsia"/>
          <w:lang w:eastAsia="zh-CN"/>
        </w:rPr>
      </w:pPr>
    </w:p>
    <w:tbl>
      <w:tblPr>
        <w:tblStyle w:val="15"/>
        <w:tblpPr w:leftFromText="180" w:rightFromText="180" w:vertAnchor="text" w:horzAnchor="page" w:tblpX="2877" w:tblpY="34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739" w:type="dxa"/>
            <w:noWrap w:val="0"/>
            <w:vAlign w:val="top"/>
          </w:tcPr>
          <w:p>
            <w:pPr>
              <w:ind w:firstLine="280" w:firstLineChars="100"/>
              <w:jc w:val="both"/>
              <w:rPr>
                <w:rFonts w:hint="default" w:eastAsia="宋体"/>
                <w:vertAlign w:val="baseline"/>
                <w:lang w:val="en-US" w:eastAsia="zh-CN"/>
              </w:rPr>
            </w:pPr>
            <w:r>
              <w:rPr>
                <w:rFonts w:hint="eastAsia"/>
                <w:sz w:val="28"/>
                <w:szCs w:val="28"/>
                <w:vertAlign w:val="baseline"/>
                <w:lang w:val="en-US" w:eastAsia="zh-CN"/>
              </w:rPr>
              <w:t>项目总结报告报公司项目管理中心</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jc w:val="both"/>
        <w:textAlignment w:val="baseline"/>
        <w:rPr>
          <w:rFonts w:hint="eastAsia" w:ascii="宋体" w:hAnsi="宋体" w:eastAsia="宋体" w:cs="宋体"/>
          <w:b w:val="0"/>
          <w:bCs w:val="0"/>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sz w:val="28"/>
        </w:rPr>
      </w:pPr>
      <w:r>
        <w:rPr>
          <w:rFonts w:hint="eastAsia" w:ascii="宋体" w:hAnsi="宋体" w:eastAsia="宋体" w:cs="宋体"/>
          <w:b w:val="0"/>
          <w:bCs w:val="0"/>
          <w:spacing w:val="-2"/>
          <w:sz w:val="28"/>
          <w:lang w:val="en-US" w:eastAsia="zh-CN"/>
        </w:rPr>
        <w:t xml:space="preserve">6.4.3 </w:t>
      </w:r>
      <w:r>
        <w:rPr>
          <w:sz w:val="28"/>
        </w:rPr>
        <w:t>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6.4.3.1 </w:t>
      </w:r>
      <w:r>
        <w:rPr>
          <w:spacing w:val="-4"/>
          <w:sz w:val="28"/>
        </w:rPr>
        <w:t>项目成本目标、质量目标、安全目标、工期目标等完成</w:t>
      </w:r>
      <w:r>
        <w:rPr>
          <w:sz w:val="28"/>
        </w:rPr>
        <w:t>情况要点明并简述原因。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6.4.3.2 </w:t>
      </w:r>
      <w:r>
        <w:rPr>
          <w:spacing w:val="-4"/>
          <w:sz w:val="28"/>
        </w:rPr>
        <w:t>进度管理、成本管理、质量管理、安全管理、合同管理</w:t>
      </w:r>
      <w:r>
        <w:rPr>
          <w:sz w:val="28"/>
        </w:rPr>
        <w:t>等项目管理经验要具体描述，并查找项目管理的不足之处。</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6.4.3.3 </w:t>
      </w:r>
      <w:r>
        <w:rPr>
          <w:sz w:val="28"/>
        </w:rPr>
        <w:t>项目亮点及获得荣誉要突出介绍。</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sz w:val="28"/>
        </w:rPr>
      </w:pPr>
      <w:r>
        <w:rPr>
          <w:rFonts w:hint="eastAsia"/>
          <w:sz w:val="28"/>
          <w:lang w:val="en-US" w:eastAsia="zh-CN"/>
        </w:rPr>
        <w:t xml:space="preserve">6.4.4 </w:t>
      </w:r>
      <w:r>
        <w:rPr>
          <w:sz w:val="28"/>
        </w:rPr>
        <w:t>项目总结编制目录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sz w:val="28"/>
          <w:lang w:val="en-US" w:eastAsia="zh-CN"/>
        </w:rPr>
      </w:pPr>
      <w:r>
        <w:rPr>
          <w:rFonts w:hint="eastAsia" w:ascii="宋体" w:hAnsi="宋体" w:eastAsia="宋体" w:cs="宋体"/>
          <w:sz w:val="28"/>
          <w:lang w:val="en-US" w:eastAsia="zh-CN"/>
        </w:rPr>
        <w:t>第一部分 项目概况、合同目标、经济指标及管理目标等；</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sz w:val="28"/>
          <w:lang w:val="en-US" w:eastAsia="zh-CN"/>
        </w:rPr>
      </w:pPr>
      <w:r>
        <w:rPr>
          <w:rFonts w:hint="eastAsia" w:ascii="宋体" w:hAnsi="宋体" w:eastAsia="宋体" w:cs="宋体"/>
          <w:sz w:val="28"/>
          <w:lang w:val="en-US" w:eastAsia="zh-CN"/>
        </w:rPr>
        <w:t>第二部分 项目各项指标完成情况；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sz w:val="28"/>
          <w:lang w:val="en-US" w:eastAsia="zh-CN"/>
        </w:rPr>
      </w:pPr>
      <w:r>
        <w:rPr>
          <w:rFonts w:hint="eastAsia" w:ascii="宋体" w:hAnsi="宋体" w:eastAsia="宋体" w:cs="宋体"/>
          <w:sz w:val="28"/>
          <w:lang w:val="en-US" w:eastAsia="zh-CN"/>
        </w:rPr>
        <w:t>第三部分 项目管理经验总结，包含进度、成本、质量、安全等主要方面，以及制度落实、企业文化建设、管理团队能力、施工人才</w:t>
      </w:r>
      <w:bookmarkStart w:id="311" w:name="_bookmark42"/>
      <w:bookmarkEnd w:id="311"/>
      <w:r>
        <w:rPr>
          <w:rFonts w:hint="eastAsia" w:ascii="宋体" w:hAnsi="宋体" w:eastAsia="宋体" w:cs="宋体"/>
          <w:sz w:val="28"/>
          <w:lang w:val="en-US" w:eastAsia="zh-CN"/>
        </w:rPr>
        <w:t>培养、市场开拓等其它方面；进行主要成绩分析、主要问题分析，给出结论和建议；</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60" w:firstLineChars="200"/>
        <w:textAlignment w:val="baseline"/>
        <w:rPr>
          <w:rFonts w:hint="eastAsia" w:ascii="宋体" w:hAnsi="宋体" w:eastAsia="宋体" w:cs="宋体"/>
          <w:sz w:val="28"/>
          <w:lang w:val="en-US" w:eastAsia="zh-CN"/>
        </w:rPr>
      </w:pPr>
      <w:r>
        <w:rPr>
          <w:rFonts w:hint="eastAsia" w:ascii="宋体" w:hAnsi="宋体" w:eastAsia="宋体" w:cs="宋体"/>
          <w:sz w:val="28"/>
          <w:lang w:val="en-US" w:eastAsia="zh-CN"/>
        </w:rPr>
        <w:t>第四部分 支撑性资料、亮点图片等。</w:t>
      </w:r>
    </w:p>
    <w:p>
      <w:pPr>
        <w:spacing w:after="0"/>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bookmarkStart w:id="312" w:name="6.5 工程尾款回收"/>
      <w:bookmarkEnd w:id="312"/>
      <w:bookmarkStart w:id="313" w:name="6.5 工程尾款回收"/>
      <w:bookmarkEnd w:id="313"/>
      <w:r>
        <w:rPr>
          <w:rFonts w:hint="eastAsia" w:ascii="宋体" w:hAnsi="宋体" w:eastAsia="宋体" w:cs="宋体"/>
          <w:b/>
          <w:bCs/>
          <w:spacing w:val="-2"/>
          <w:sz w:val="28"/>
          <w:lang w:val="en-US" w:eastAsia="zh-CN"/>
        </w:rPr>
        <w:t>6.5 工程尾款回收</w:t>
      </w:r>
      <w:bookmarkStart w:id="314" w:name="6.5.1 工程尾款回收管理要求"/>
      <w:bookmarkEnd w:id="314"/>
      <w:bookmarkStart w:id="315" w:name="6.5.1 工程尾款回收管理要求"/>
      <w:bookmarkEnd w:id="315"/>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6.5.1 工程尾款回收管理要求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6.5.1.1 依据合同约定，决算定案项目的工程尾款，由所属分公司根据债权管理规定按相应节点催收，项目经理直接负责。</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6.5.2 工程尾款回收工作流程</w:t>
      </w:r>
    </w:p>
    <w:tbl>
      <w:tblPr>
        <w:tblStyle w:val="15"/>
        <w:tblpPr w:leftFromText="180" w:rightFromText="180" w:vertAnchor="text" w:tblpX="1312" w:tblpY="1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17"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项目发起</w:t>
            </w:r>
          </w:p>
        </w:tc>
      </w:tr>
    </w:tbl>
    <w:p/>
    <w:p/>
    <w:p>
      <w:r>
        <w:rPr>
          <w:sz w:val="21"/>
        </w:rPr>
        <mc:AlternateContent>
          <mc:Choice Requires="wps">
            <w:drawing>
              <wp:anchor distT="0" distB="0" distL="114300" distR="114300" simplePos="0" relativeHeight="251830272" behindDoc="0" locked="0" layoutInCell="1" allowOverlap="1">
                <wp:simplePos x="0" y="0"/>
                <wp:positionH relativeFrom="column">
                  <wp:posOffset>2195195</wp:posOffset>
                </wp:positionH>
                <wp:positionV relativeFrom="paragraph">
                  <wp:posOffset>181610</wp:posOffset>
                </wp:positionV>
                <wp:extent cx="6350" cy="504825"/>
                <wp:effectExtent l="43815" t="0" r="64135" b="9525"/>
                <wp:wrapNone/>
                <wp:docPr id="328" name="直接箭头连接符 328"/>
                <wp:cNvGraphicFramePr/>
                <a:graphic xmlns:a="http://schemas.openxmlformats.org/drawingml/2006/main">
                  <a:graphicData uri="http://schemas.microsoft.com/office/word/2010/wordprocessingShape">
                    <wps:wsp>
                      <wps:cNvCnPr/>
                      <wps:spPr>
                        <a:xfrm>
                          <a:off x="3344545" y="1480185"/>
                          <a:ext cx="6350" cy="5048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72.85pt;margin-top:14.3pt;height:39.75pt;width:0.5pt;z-index:251830272;mso-width-relative:page;mso-height-relative:page;" filled="f" stroked="t" coordsize="21600,21600" o:gfxdata="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JTw+TXAAAACgEA&#10;AA8AAAAAAAAAAQAgAAAAIgAAAGRycy9kb3ducmV2LnhtbFBLAQIUABQAAAAIAIdO4kAQ9yicGwIA&#10;AP4DAAAOAAAAAAAAAAEAIAAAACYBAABkcnMvZTJvRG9jLnhtbFBLBQYAAAAABgAGAFkBAACzBQAA&#10;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2999" w:tblpY="1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项目经理审核</w:t>
            </w:r>
          </w:p>
        </w:tc>
      </w:tr>
    </w:tbl>
    <w:p/>
    <w:p/>
    <w:p>
      <w:r>
        <w:rPr>
          <w:sz w:val="21"/>
        </w:rPr>
        <mc:AlternateContent>
          <mc:Choice Requires="wps">
            <w:drawing>
              <wp:anchor distT="0" distB="0" distL="114300" distR="114300" simplePos="0" relativeHeight="251831296" behindDoc="0" locked="0" layoutInCell="1" allowOverlap="1">
                <wp:simplePos x="0" y="0"/>
                <wp:positionH relativeFrom="column">
                  <wp:posOffset>2181860</wp:posOffset>
                </wp:positionH>
                <wp:positionV relativeFrom="paragraph">
                  <wp:posOffset>70485</wp:posOffset>
                </wp:positionV>
                <wp:extent cx="8890" cy="533400"/>
                <wp:effectExtent l="47625" t="0" r="57785" b="0"/>
                <wp:wrapNone/>
                <wp:docPr id="327" name="直接箭头连接符 327"/>
                <wp:cNvGraphicFramePr/>
                <a:graphic xmlns:a="http://schemas.openxmlformats.org/drawingml/2006/main">
                  <a:graphicData uri="http://schemas.microsoft.com/office/word/2010/wordprocessingShape">
                    <wps:wsp>
                      <wps:cNvCnPr/>
                      <wps:spPr>
                        <a:xfrm flipH="1">
                          <a:off x="0" y="0"/>
                          <a:ext cx="8890" cy="53340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1.8pt;margin-top:5.55pt;height:42pt;width:0.7pt;z-index:251831296;mso-width-relative:page;mso-height-relative:page;" filled="f" stroked="t" coordsize="21600,21600" o:gfxdata="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MV4v7YAAAACQEA&#10;AA8AAAAAAAAAAQAgAAAAIgAAAGRycy9kb3ducmV2LnhtbFBLAQIUABQAAAAIAIdO4kDq4FnsGgIA&#10;APwDAAAOAAAAAAAAAAEAIAAAACcBAABkcnMvZTJvRG9jLnhtbFBLBQYAAAAABgAGAFkBAACzBQAA&#10;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3067" w:tblpY="1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4628"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监理公司审核</w:t>
            </w:r>
          </w:p>
        </w:tc>
      </w:tr>
    </w:tbl>
    <w:p/>
    <w:p/>
    <w:p>
      <w:r>
        <w:rPr>
          <w:sz w:val="21"/>
        </w:rPr>
        <mc:AlternateContent>
          <mc:Choice Requires="wps">
            <w:drawing>
              <wp:anchor distT="0" distB="0" distL="114300" distR="114300" simplePos="0" relativeHeight="251832320" behindDoc="0" locked="0" layoutInCell="1" allowOverlap="1">
                <wp:simplePos x="0" y="0"/>
                <wp:positionH relativeFrom="column">
                  <wp:posOffset>2169795</wp:posOffset>
                </wp:positionH>
                <wp:positionV relativeFrom="paragraph">
                  <wp:posOffset>163830</wp:posOffset>
                </wp:positionV>
                <wp:extent cx="12700" cy="525145"/>
                <wp:effectExtent l="46990" t="0" r="54610" b="8255"/>
                <wp:wrapNone/>
                <wp:docPr id="329" name="直接箭头连接符 329"/>
                <wp:cNvGraphicFramePr/>
                <a:graphic xmlns:a="http://schemas.openxmlformats.org/drawingml/2006/main">
                  <a:graphicData uri="http://schemas.microsoft.com/office/word/2010/wordprocessingShape">
                    <wps:wsp>
                      <wps:cNvCnPr/>
                      <wps:spPr>
                        <a:xfrm flipH="1">
                          <a:off x="0" y="0"/>
                          <a:ext cx="12700" cy="52514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0.85pt;margin-top:12.9pt;height:41.35pt;width:1pt;z-index:251832320;mso-width-relative:page;mso-height-relative:page;" filled="f" stroked="t" coordsize="21600,21600" o:gfxdata="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3WXPYAAAACgEA&#10;AA8AAAAAAAAAAQAgAAAAIgAAAGRycy9kb3ducmV2LnhtbFBLAQIUABQAAAAIAIdO4kDHpEkHGgIA&#10;AP0DAAAOAAAAAAAAAAEAIAAAACcBAABkcnMvZTJvRG9jLnhtbFBLBQYAAAAABgAGAFkBAACzBQAA&#10;AAA=&#10;">
                <v:fill on="f" focussize="0,0"/>
                <v:stroke weight="0.5pt" color="#5B9BD5" miterlimit="8" joinstyle="miter" endarrow="open"/>
                <v:imagedata o:title=""/>
                <o:lock v:ext="edit" aspectratio="f"/>
              </v:shape>
            </w:pict>
          </mc:Fallback>
        </mc:AlternateContent>
      </w:r>
    </w:p>
    <w:p/>
    <w:p/>
    <w:tbl>
      <w:tblPr>
        <w:tblStyle w:val="15"/>
        <w:tblpPr w:leftFromText="180" w:rightFromText="180" w:vertAnchor="text" w:horzAnchor="page" w:tblpX="3062" w:tblpY="1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33" w:type="dxa"/>
            <w:noWrap w:val="0"/>
            <w:vAlign w:val="top"/>
          </w:tcPr>
          <w:p>
            <w:pPr>
              <w:jc w:val="center"/>
              <w:rPr>
                <w:rFonts w:hint="default" w:eastAsia="宋体"/>
                <w:vertAlign w:val="baseline"/>
                <w:lang w:val="en-US" w:eastAsia="zh-CN"/>
              </w:rPr>
            </w:pPr>
            <w:r>
              <w:rPr>
                <w:rFonts w:hint="eastAsia"/>
                <w:sz w:val="32"/>
                <w:szCs w:val="32"/>
                <w:vertAlign w:val="baseline"/>
                <w:lang w:val="en-US" w:eastAsia="zh-CN"/>
              </w:rPr>
              <w:t>建设单位审批</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6.5.3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6.5.3.1 竣工待决算阶段</w:t>
      </w:r>
      <w:r>
        <w:rPr>
          <w:rFonts w:hint="eastAsia" w:cs="宋体"/>
          <w:b w:val="0"/>
          <w:bCs w:val="0"/>
          <w:spacing w:val="-2"/>
          <w:sz w:val="28"/>
          <w:lang w:val="en-US" w:eastAsia="zh-CN"/>
        </w:rPr>
        <w:t>：</w:t>
      </w:r>
      <w:r>
        <w:rPr>
          <w:rFonts w:hint="eastAsia" w:ascii="宋体" w:hAnsi="宋体" w:eastAsia="宋体" w:cs="宋体"/>
          <w:b w:val="0"/>
          <w:bCs w:val="0"/>
          <w:spacing w:val="-2"/>
          <w:sz w:val="28"/>
          <w:lang w:val="en-US" w:eastAsia="zh-CN"/>
        </w:rPr>
        <w:t>重点关注本阶段工程款回收比例，确保按合同约定回收资金。其他同“4.8 资金回收”中对应部分管理要求。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6.5.3.2 决算定案阶段</w:t>
      </w:r>
      <w:r>
        <w:rPr>
          <w:rFonts w:hint="eastAsia" w:cs="宋体"/>
          <w:b w:val="0"/>
          <w:bCs w:val="0"/>
          <w:spacing w:val="-2"/>
          <w:sz w:val="28"/>
          <w:highlight w:val="none"/>
          <w:lang w:val="en-US" w:eastAsia="zh-CN"/>
        </w:rPr>
        <w:t>：</w:t>
      </w:r>
      <w:r>
        <w:rPr>
          <w:rFonts w:hint="eastAsia" w:ascii="宋体" w:hAnsi="宋体" w:eastAsia="宋体" w:cs="宋体"/>
          <w:b w:val="0"/>
          <w:bCs w:val="0"/>
          <w:spacing w:val="-2"/>
          <w:sz w:val="28"/>
          <w:highlight w:val="none"/>
          <w:lang w:val="en-US" w:eastAsia="zh-CN"/>
        </w:rPr>
        <w:t>在取得决算报告后，及时报送给所属单位分公司财务科，补录工程结算，整体反应项目债权，同时关注本阶段工程款回收比例，确保按合同约定回收资金。其他同“4.8 资金回收”中对应部分管理要求。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6.5.3.3 开发商项目需要到物业公司开具无维修证明。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6.5.4 成本确认</w:t>
      </w:r>
      <w:r>
        <w:rPr>
          <w:rFonts w:hint="eastAsia" w:cs="宋体"/>
          <w:b w:val="0"/>
          <w:bCs w:val="0"/>
          <w:spacing w:val="-2"/>
          <w:sz w:val="28"/>
          <w:highlight w:val="none"/>
          <w:lang w:val="en-US" w:eastAsia="zh-CN"/>
        </w:rPr>
        <w:t>：</w:t>
      </w:r>
      <w:r>
        <w:rPr>
          <w:rFonts w:hint="eastAsia" w:ascii="宋体" w:hAnsi="宋体" w:eastAsia="宋体" w:cs="宋体"/>
          <w:b w:val="0"/>
          <w:bCs w:val="0"/>
          <w:spacing w:val="-2"/>
          <w:sz w:val="28"/>
          <w:highlight w:val="none"/>
          <w:lang w:val="en-US" w:eastAsia="zh-CN"/>
        </w:rPr>
        <w:t>决算定案后，3 个月内完成项目所有的成本结算入账。其他同“4.8 资金回收”中对应部分管理要求。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6.5.5 费用报销</w:t>
      </w:r>
      <w:r>
        <w:rPr>
          <w:rFonts w:hint="eastAsia" w:cs="宋体"/>
          <w:b w:val="0"/>
          <w:bCs w:val="0"/>
          <w:spacing w:val="-2"/>
          <w:sz w:val="28"/>
          <w:highlight w:val="none"/>
          <w:lang w:val="en-US" w:eastAsia="zh-CN"/>
        </w:rPr>
        <w:t>：</w:t>
      </w:r>
      <w:r>
        <w:rPr>
          <w:rFonts w:hint="eastAsia" w:ascii="宋体" w:hAnsi="宋体" w:eastAsia="宋体" w:cs="宋体"/>
          <w:b w:val="0"/>
          <w:bCs w:val="0"/>
          <w:spacing w:val="-2"/>
          <w:sz w:val="28"/>
          <w:highlight w:val="none"/>
          <w:lang w:val="en-US" w:eastAsia="zh-CN"/>
        </w:rPr>
        <w:t>决算定案后，3 个月内完成项目所有费用报销入账。其他同“4.8 资金回收”中对应部分管理要求。</w:t>
      </w:r>
      <w:bookmarkStart w:id="316" w:name="_bookmark43"/>
      <w:bookmarkEnd w:id="316"/>
      <w:bookmarkStart w:id="317" w:name="_bookmark43"/>
      <w:bookmarkEnd w:id="317"/>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6.5.6 资金分配与支付 重点关注本阶段工程款支付比例，防止超额支付。其他同“4.8 资金回收”中对应部分管理要求。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6.5.7 农民工专户资金的使用 同“4.8 资金回收”中对应部分管理要求。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6.5.8 各类保证金的回收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highlight w:val="none"/>
          <w:lang w:val="en-US" w:eastAsia="zh-CN"/>
        </w:rPr>
      </w:pPr>
      <w:r>
        <w:rPr>
          <w:rFonts w:hint="eastAsia" w:ascii="宋体" w:hAnsi="宋体" w:eastAsia="宋体" w:cs="宋体"/>
          <w:b w:val="0"/>
          <w:bCs w:val="0"/>
          <w:spacing w:val="-2"/>
          <w:sz w:val="28"/>
          <w:highlight w:val="none"/>
          <w:lang w:val="en-US" w:eastAsia="zh-CN"/>
        </w:rPr>
        <w:t>按照集团有关制度要求以及本阶段合同约定的各类保证金退回比例，及时催收。</w:t>
      </w:r>
    </w:p>
    <w:p>
      <w:pPr>
        <w:spacing w:after="0" w:line="336" w:lineRule="auto"/>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lang w:val="en-US" w:eastAsia="zh-CN"/>
        </w:rPr>
      </w:pPr>
      <w:bookmarkStart w:id="318" w:name="6.6 回访回修管理"/>
      <w:bookmarkEnd w:id="318"/>
      <w:bookmarkStart w:id="319" w:name="6.6 回访回修管理"/>
      <w:bookmarkEnd w:id="319"/>
      <w:r>
        <w:rPr>
          <w:rFonts w:hint="eastAsia" w:ascii="宋体" w:hAnsi="宋体" w:eastAsia="宋体" w:cs="宋体"/>
          <w:b/>
          <w:bCs/>
          <w:spacing w:val="-2"/>
          <w:sz w:val="28"/>
          <w:lang w:val="en-US" w:eastAsia="zh-CN"/>
        </w:rPr>
        <w:t>6.6 回访回修管理</w:t>
      </w:r>
      <w:bookmarkStart w:id="320" w:name="6.6.1回访回修管理要求"/>
      <w:bookmarkEnd w:id="320"/>
      <w:bookmarkStart w:id="321" w:name="6.6.1回访回修管理要求"/>
      <w:bookmarkEnd w:id="321"/>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6.6.1 回访回修管理要求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6.6.1.1 项目完工后，所属单位及项目部应采取措施及时完成验收手续。项目竣（交）工验收报告或移交手续是确定保修期起始时间的法定凭证，因建设单位原因导致工程无法按规定期限进行竣工验收的，项目部及时提交竣工（或交工）验收申请并书面督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6.6.1.2 所属单位应制定年度回访计划，组织回访回修工作，搜集汇总回访回修的有关资料并存档，对回修后的质量效果进行复查。</w:t>
      </w:r>
      <w:bookmarkStart w:id="322" w:name="6.6.2回访回修工作流程"/>
      <w:bookmarkEnd w:id="322"/>
      <w:bookmarkStart w:id="323" w:name="6.6.2回访回修工作流程"/>
      <w:bookmarkEnd w:id="323"/>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default"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6.6.1.3 公司项目管理中心是回访回修工作的主管部门，负责回访保修的督促协调、技术支持等工作；公司成本商务中心负责回访回修工作的费用审核、备案登记等工作。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6.6.2 回访回修工作流程</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pict>
          <v:group id="_x0000_s2174" o:spid="_x0000_s2174" o:spt="203" style="position:absolute;left:0pt;margin-left:89.95pt;margin-top:15.25pt;height:167.1pt;width:429.6pt;mso-position-horizontal-relative:page;mso-wrap-distance-bottom:0pt;mso-wrap-distance-top:0pt;z-index:-251645952;mso-width-relative:page;mso-height-relative:page;" coordorigin="1799,305" coordsize="8592,3342">
            <o:lock v:ext="edit" aspectratio="f"/>
            <v:shape id="_x0000_s2175" o:spid="_x0000_s2175" o:spt="75" type="#_x0000_t75" style="position:absolute;left:1799;top:305;height:3342;width:8592;" filled="f" o:preferrelative="t" stroked="f" coordsize="21600,21600">
              <v:path/>
              <v:fill on="f" focussize="0,0"/>
              <v:stroke on="f"/>
              <v:imagedata r:id="rId71" o:title=""/>
              <o:lock v:ext="edit" aspectratio="t"/>
            </v:shape>
            <v:shape id="_x0000_s2176" o:spid="_x0000_s2176" o:spt="202" type="#_x0000_t202" style="position:absolute;left:5032;top:443;height:209;width:169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制订年度回访计划</w:t>
                    </w:r>
                  </w:p>
                </w:txbxContent>
              </v:textbox>
            </v:shape>
            <v:shape id="_x0000_s2177" o:spid="_x0000_s2177" o:spt="202" type="#_x0000_t202" style="position:absolute;left:8253;top:457;height:209;width:85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质量投诉</w:t>
                    </w:r>
                  </w:p>
                </w:txbxContent>
              </v:textbox>
            </v:shape>
            <v:shape id="_x0000_s2178" o:spid="_x0000_s2178" o:spt="202" type="#_x0000_t202" style="position:absolute;left:5244;top:1434;height:209;width:127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实施回访工作</w:t>
                    </w:r>
                  </w:p>
                </w:txbxContent>
              </v:textbox>
            </v:shape>
            <v:shape id="_x0000_s2179" o:spid="_x0000_s2179" o:spt="202" type="#_x0000_t202" style="position:absolute;left:7564;top:1455;height:209;width:85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公司责任</w:t>
                    </w:r>
                  </w:p>
                </w:txbxContent>
              </v:textbox>
            </v:shape>
            <v:shape id="_x0000_s2180" o:spid="_x0000_s2180" o:spt="202" type="#_x0000_t202" style="position:absolute;left:9180;top:1458;height:209;width:1069;"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非公司责任</w:t>
                    </w:r>
                  </w:p>
                </w:txbxContent>
              </v:textbox>
            </v:shape>
            <v:shape id="_x0000_s2181" o:spid="_x0000_s2181" o:spt="202" type="#_x0000_t202" style="position:absolute;left:2172;top:1693;height:418;width:1909;" filled="f" stroked="f" coordsize="21600,21600">
              <v:path/>
              <v:fill on="f" focussize="0,0"/>
              <v:stroke on="f"/>
              <v:imagedata o:title=""/>
              <o:lock v:ext="edit" aspectratio="f"/>
              <v:textbox inset="0mm,0mm,0mm,0mm" style="mso-fit-shape-to-text:t;">
                <w:txbxContent>
                  <w:p>
                    <w:pPr>
                      <w:spacing w:before="0" w:line="209" w:lineRule="exact"/>
                      <w:ind w:left="0" w:right="0" w:firstLine="0"/>
                      <w:jc w:val="left"/>
                      <w:rPr>
                        <w:sz w:val="21"/>
                      </w:rPr>
                    </w:pPr>
                    <w:r>
                      <w:rPr>
                        <w:sz w:val="21"/>
                      </w:rPr>
                      <w:t>报送</w:t>
                    </w:r>
                    <w:r>
                      <w:rPr>
                        <w:rFonts w:hint="eastAsia"/>
                        <w:sz w:val="21"/>
                        <w:lang w:val="en-US" w:eastAsia="zh-CN"/>
                      </w:rPr>
                      <w:t>项目管理中心</w:t>
                    </w:r>
                    <w:r>
                      <w:rPr>
                        <w:sz w:val="21"/>
                      </w:rPr>
                      <w:t>备案</w:t>
                    </w:r>
                  </w:p>
                </w:txbxContent>
              </v:textbox>
            </v:shape>
            <v:shape id="_x0000_s2182" o:spid="_x0000_s2182" o:spt="202" type="#_x0000_t202" style="position:absolute;left:5244;top:2334;height:209;width:127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编制维修方案</w:t>
                    </w:r>
                  </w:p>
                </w:txbxContent>
              </v:textbox>
            </v:shape>
            <v:shape id="_x0000_s2183" o:spid="_x0000_s2183" o:spt="202" type="#_x0000_t202" style="position:absolute;left:8167;top:2358;height:209;width:1489;"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报送技术质量部</w:t>
                    </w:r>
                  </w:p>
                </w:txbxContent>
              </v:textbox>
            </v:shape>
            <v:shape id="_x0000_s2184" o:spid="_x0000_s2184" o:spt="202" type="#_x0000_t202" style="position:absolute;left:5450;top:3311;height:209;width:85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实施维修</w:t>
                    </w:r>
                  </w:p>
                </w:txbxContent>
              </v:textbox>
            </v:shape>
            <v:shape id="_x0000_s2185" o:spid="_x0000_s2185" o:spt="202" type="#_x0000_t202" style="position:absolute;left:8472;top:3330;height:209;width:858;" filled="f" stroked="f" coordsize="21600,21600">
              <v:path/>
              <v:fill on="f" focussize="0,0"/>
              <v:stroke on="f"/>
              <v:imagedata o:title=""/>
              <o:lock v:ext="edit" aspectratio="f"/>
              <v:textbox inset="0mm,0mm,0mm,0mm">
                <w:txbxContent>
                  <w:p>
                    <w:pPr>
                      <w:spacing w:before="0" w:line="209" w:lineRule="exact"/>
                      <w:ind w:left="0" w:right="0" w:firstLine="0"/>
                      <w:jc w:val="left"/>
                      <w:rPr>
                        <w:sz w:val="21"/>
                      </w:rPr>
                    </w:pPr>
                    <w:r>
                      <w:rPr>
                        <w:sz w:val="21"/>
                      </w:rPr>
                      <w:t>回函回电</w:t>
                    </w:r>
                  </w:p>
                </w:txbxContent>
              </v:textbox>
            </v:shape>
            <w10:wrap type="topAndBottom"/>
          </v:group>
        </w:pict>
      </w:r>
      <w:bookmarkStart w:id="324" w:name="6.6.3关键控制点说明"/>
      <w:bookmarkEnd w:id="324"/>
      <w:bookmarkStart w:id="325" w:name="6.6.3关键控制点说明"/>
      <w:bookmarkEnd w:id="325"/>
      <w:r>
        <w:rPr>
          <w:rFonts w:hint="eastAsia" w:ascii="宋体" w:hAnsi="宋体" w:eastAsia="宋体" w:cs="宋体"/>
          <w:b w:val="0"/>
          <w:bCs w:val="0"/>
          <w:spacing w:val="-2"/>
          <w:sz w:val="28"/>
          <w:lang w:val="en-US" w:eastAsia="zh-CN"/>
        </w:rPr>
        <w:t>6.6.3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6.6.3.1 所属单位根据项目竣（交）工时间每年应制定年度回访回修计划，每年3月底前报公司项目管理中心备案，公司项目管理中心进行汇总，并负责督导实施。</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6.6.3.2 住宅工程竣工验收后2年内，每年至少应进行一次回访，其他工程竣工验收后每2年内至少进行一次回访。所属单位每年应根据回访计划组织回访工作，并做好回访记录。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6.6.3.3 所属单位的工程管理部门（工程科）是工程回访回修的直接管理部门，分管生产（技术）负责人是直接责任人，负责协调组织所辖项目的回访回修工作，协助项目部分析查找工程质量缺陷原因、确定维修方案。工程项目负责人是回访回修的长期直接责任人，负责回访回修的实施工作，根据所属单位制定的年度回访计划，在规定的时间内主动上门回访，认真记录业主反馈的问题。项目负责人因辞职或其他原因离开公司，由所属单位分管生产（技术）负责人继续履责。因特殊原因，项目负责人无法负责回访回修工作的，由所属单位授权指派专人具体负责回访回修工作。</w:t>
      </w:r>
      <w:bookmarkStart w:id="326" w:name="6.6.4流程所需表单"/>
      <w:bookmarkEnd w:id="326"/>
      <w:bookmarkStart w:id="327" w:name="6.6.4流程所需表单"/>
      <w:bookmarkEnd w:id="327"/>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6.6.4 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6.6.4.1 工程质量投诉和受理工作登记表</w:t>
      </w:r>
    </w:p>
    <w:p>
      <w:pPr>
        <w:pStyle w:val="8"/>
        <w:spacing w:before="35"/>
        <w:ind w:right="19"/>
        <w:jc w:val="center"/>
      </w:pPr>
    </w:p>
    <w:p>
      <w:pPr>
        <w:pStyle w:val="8"/>
        <w:spacing w:before="35"/>
        <w:ind w:right="19"/>
        <w:jc w:val="center"/>
        <w:sectPr>
          <w:pgSz w:w="11911" w:h="16840"/>
          <w:pgMar w:top="1502" w:right="1559" w:bottom="1100" w:left="1678" w:header="0" w:footer="913" w:gutter="0"/>
          <w:pgNumType w:fmt="decimal"/>
          <w:cols w:space="0" w:num="1"/>
          <w:rtlGutter w:val="0"/>
          <w:docGrid w:linePitch="0" w:charSpace="0"/>
        </w:sectPr>
      </w:pPr>
    </w:p>
    <w:p>
      <w:pPr>
        <w:jc w:val="center"/>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《工程质量投诉和受理工作登记表》</w:t>
      </w:r>
    </w:p>
    <w:p>
      <w:r>
        <w:rPr>
          <w:rFonts w:hint="eastAsia" w:ascii="仿宋" w:hAnsi="仿宋" w:eastAsia="仿宋"/>
          <w:color w:val="auto"/>
          <w:sz w:val="24"/>
          <w:szCs w:val="24"/>
          <w:highlight w:val="none"/>
          <w:u w:val="none"/>
          <w:lang w:val="en-US" w:eastAsia="zh-CN"/>
        </w:rPr>
        <w:t>所属单位</w:t>
      </w:r>
      <w:r>
        <w:rPr>
          <w:rFonts w:hint="eastAsia" w:ascii="仿宋" w:hAnsi="仿宋" w:eastAsia="仿宋"/>
          <w:color w:val="auto"/>
          <w:highlight w:val="none"/>
        </w:rPr>
        <w:t xml:space="preserve">：   </w:t>
      </w:r>
    </w:p>
    <w:tbl>
      <w:tblPr>
        <w:tblStyle w:val="14"/>
        <w:tblW w:w="13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890"/>
        <w:gridCol w:w="1405"/>
        <w:gridCol w:w="1049"/>
        <w:gridCol w:w="1335"/>
        <w:gridCol w:w="729"/>
        <w:gridCol w:w="1709"/>
        <w:gridCol w:w="889"/>
        <w:gridCol w:w="1060"/>
        <w:gridCol w:w="1238"/>
        <w:gridCol w:w="817"/>
        <w:gridCol w:w="854"/>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工程名称</w:t>
            </w:r>
          </w:p>
        </w:tc>
        <w:tc>
          <w:tcPr>
            <w:tcW w:w="890"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投诉人/电话</w:t>
            </w:r>
          </w:p>
        </w:tc>
        <w:tc>
          <w:tcPr>
            <w:tcW w:w="1405"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告知人/电话</w:t>
            </w:r>
          </w:p>
        </w:tc>
        <w:tc>
          <w:tcPr>
            <w:tcW w:w="104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olor w:val="auto"/>
                <w:szCs w:val="21"/>
                <w:highlight w:val="none"/>
              </w:rPr>
            </w:pPr>
            <w:r>
              <w:rPr>
                <w:rFonts w:hint="eastAsia" w:ascii="仿宋" w:hAnsi="仿宋" w:eastAsia="仿宋"/>
                <w:color w:val="auto"/>
                <w:szCs w:val="21"/>
                <w:highlight w:val="none"/>
              </w:rPr>
              <w:t>函件</w:t>
            </w:r>
          </w:p>
          <w:p>
            <w:pPr>
              <w:jc w:val="center"/>
              <w:rPr>
                <w:rFonts w:ascii="仿宋" w:hAnsi="仿宋" w:eastAsia="仿宋"/>
                <w:color w:val="auto"/>
                <w:szCs w:val="21"/>
                <w:highlight w:val="none"/>
              </w:rPr>
            </w:pPr>
            <w:r>
              <w:rPr>
                <w:rFonts w:hint="eastAsia" w:ascii="仿宋" w:hAnsi="仿宋" w:eastAsia="仿宋"/>
                <w:color w:val="auto"/>
                <w:szCs w:val="21"/>
                <w:highlight w:val="none"/>
              </w:rPr>
              <w:t>名称</w:t>
            </w:r>
          </w:p>
        </w:tc>
        <w:tc>
          <w:tcPr>
            <w:tcW w:w="1335"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olor w:val="auto"/>
                <w:szCs w:val="21"/>
                <w:highlight w:val="none"/>
              </w:rPr>
            </w:pPr>
            <w:r>
              <w:rPr>
                <w:rFonts w:hint="eastAsia" w:ascii="仿宋" w:hAnsi="仿宋" w:eastAsia="仿宋"/>
                <w:color w:val="auto"/>
                <w:szCs w:val="21"/>
                <w:highlight w:val="none"/>
              </w:rPr>
              <w:t>投诉/</w:t>
            </w:r>
          </w:p>
          <w:p>
            <w:pPr>
              <w:jc w:val="center"/>
              <w:rPr>
                <w:rFonts w:ascii="仿宋" w:hAnsi="仿宋" w:eastAsia="仿宋"/>
                <w:color w:val="auto"/>
                <w:szCs w:val="21"/>
                <w:highlight w:val="none"/>
              </w:rPr>
            </w:pPr>
            <w:r>
              <w:rPr>
                <w:rFonts w:hint="eastAsia" w:ascii="仿宋" w:hAnsi="仿宋" w:eastAsia="仿宋"/>
                <w:color w:val="auto"/>
                <w:szCs w:val="21"/>
                <w:highlight w:val="none"/>
              </w:rPr>
              <w:t>收函时间</w:t>
            </w:r>
          </w:p>
        </w:tc>
        <w:tc>
          <w:tcPr>
            <w:tcW w:w="729"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事 由</w:t>
            </w:r>
          </w:p>
        </w:tc>
        <w:tc>
          <w:tcPr>
            <w:tcW w:w="1709"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缺陷责任单位</w:t>
            </w:r>
          </w:p>
          <w:p>
            <w:pPr>
              <w:ind w:firstLine="0" w:firstLineChars="0"/>
              <w:rPr>
                <w:rFonts w:ascii="仿宋" w:hAnsi="仿宋" w:eastAsia="仿宋"/>
                <w:color w:val="auto"/>
                <w:szCs w:val="21"/>
                <w:highlight w:val="none"/>
              </w:rPr>
            </w:pPr>
            <w:r>
              <w:rPr>
                <w:rFonts w:hint="eastAsia" w:ascii="仿宋" w:hAnsi="仿宋" w:eastAsia="仿宋"/>
                <w:color w:val="auto"/>
                <w:szCs w:val="21"/>
                <w:highlight w:val="none"/>
              </w:rPr>
              <w:t>/维修人员电话</w:t>
            </w:r>
          </w:p>
        </w:tc>
        <w:tc>
          <w:tcPr>
            <w:tcW w:w="889"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方案报批情况</w:t>
            </w:r>
          </w:p>
        </w:tc>
        <w:tc>
          <w:tcPr>
            <w:tcW w:w="1060"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维修预算（万元）</w:t>
            </w:r>
          </w:p>
        </w:tc>
        <w:tc>
          <w:tcPr>
            <w:tcW w:w="1238"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计划维修时间</w:t>
            </w:r>
          </w:p>
        </w:tc>
        <w:tc>
          <w:tcPr>
            <w:tcW w:w="817"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处理情况</w:t>
            </w:r>
          </w:p>
        </w:tc>
        <w:tc>
          <w:tcPr>
            <w:tcW w:w="854"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olor w:val="auto"/>
                <w:szCs w:val="21"/>
                <w:highlight w:val="none"/>
              </w:rPr>
            </w:pPr>
            <w:r>
              <w:rPr>
                <w:rFonts w:hint="eastAsia" w:ascii="仿宋" w:hAnsi="仿宋" w:eastAsia="仿宋"/>
                <w:color w:val="auto"/>
                <w:szCs w:val="21"/>
                <w:highlight w:val="none"/>
              </w:rPr>
              <w:t>是否</w:t>
            </w:r>
          </w:p>
          <w:p>
            <w:pPr>
              <w:jc w:val="center"/>
              <w:rPr>
                <w:rFonts w:ascii="仿宋" w:hAnsi="仿宋" w:eastAsia="仿宋"/>
                <w:color w:val="auto"/>
                <w:szCs w:val="21"/>
                <w:highlight w:val="none"/>
              </w:rPr>
            </w:pPr>
            <w:r>
              <w:rPr>
                <w:rFonts w:hint="eastAsia" w:ascii="仿宋" w:hAnsi="仿宋" w:eastAsia="仿宋"/>
                <w:color w:val="auto"/>
                <w:szCs w:val="21"/>
                <w:highlight w:val="none"/>
              </w:rPr>
              <w:t>结案</w:t>
            </w:r>
          </w:p>
        </w:tc>
        <w:tc>
          <w:tcPr>
            <w:tcW w:w="758"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仿宋" w:hAns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7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8"/>
                <w:szCs w:val="28"/>
                <w:highlight w:val="none"/>
              </w:rPr>
            </w:pPr>
          </w:p>
        </w:tc>
        <w:tc>
          <w:tcPr>
            <w:tcW w:w="89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40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4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335"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2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70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89"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060"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123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17"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854"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c>
          <w:tcPr>
            <w:tcW w:w="758" w:type="dxa"/>
            <w:tcBorders>
              <w:top w:val="single" w:color="auto" w:sz="4" w:space="0"/>
              <w:left w:val="nil"/>
              <w:bottom w:val="single" w:color="auto" w:sz="4" w:space="0"/>
              <w:right w:val="single" w:color="auto" w:sz="4" w:space="0"/>
            </w:tcBorders>
            <w:noWrap w:val="0"/>
            <w:vAlign w:val="top"/>
          </w:tcPr>
          <w:p>
            <w:pPr>
              <w:rPr>
                <w:rFonts w:ascii="宋体" w:hAnsi="宋体"/>
                <w:color w:val="auto"/>
                <w:sz w:val="28"/>
                <w:szCs w:val="28"/>
                <w:highlight w:val="none"/>
              </w:rPr>
            </w:pPr>
          </w:p>
        </w:tc>
      </w:tr>
    </w:tbl>
    <w:p/>
    <w:p>
      <w:pPr>
        <w:ind w:firstLine="450" w:firstLineChars="205"/>
        <w:rPr>
          <w:rFonts w:hint="eastAsia"/>
          <w:color w:val="auto"/>
          <w:highlight w:val="none"/>
        </w:rPr>
      </w:pPr>
      <w:r>
        <w:rPr>
          <w:rFonts w:hint="eastAsia" w:ascii="宋体" w:hAnsi="宋体"/>
          <w:color w:val="auto"/>
          <w:highlight w:val="none"/>
        </w:rPr>
        <w:t xml:space="preserve">填报人：      </w:t>
      </w:r>
      <w:r>
        <w:rPr>
          <w:rFonts w:hint="eastAsia" w:ascii="宋体" w:hAnsi="宋体"/>
          <w:color w:val="auto"/>
          <w:highlight w:val="none"/>
          <w:lang w:val="en-US" w:eastAsia="zh-CN"/>
        </w:rPr>
        <w:t xml:space="preserve">                                  </w:t>
      </w:r>
      <w:r>
        <w:rPr>
          <w:rFonts w:hint="eastAsia" w:ascii="仿宋" w:hAnsi="仿宋" w:eastAsia="仿宋"/>
          <w:color w:val="auto"/>
          <w:sz w:val="22"/>
          <w:szCs w:val="22"/>
          <w:highlight w:val="none"/>
          <w:u w:val="none"/>
          <w:lang w:val="en-US" w:eastAsia="zh-CN"/>
        </w:rPr>
        <w:t>单位负责人</w:t>
      </w:r>
      <w:r>
        <w:rPr>
          <w:rFonts w:hint="eastAsia" w:ascii="宋体" w:hAnsi="宋体"/>
          <w:color w:val="auto"/>
          <w:highlight w:val="none"/>
        </w:rPr>
        <w:t>：                           填报时间：</w:t>
      </w:r>
    </w:p>
    <w:p>
      <w:pPr>
        <w:widowControl/>
        <w:jc w:val="left"/>
        <w:rPr>
          <w:rFonts w:ascii="宋体" w:hAnsi="宋体" w:cs="宋体"/>
          <w:color w:val="auto"/>
          <w:highlight w:val="none"/>
        </w:rPr>
        <w:sectPr>
          <w:pgSz w:w="16838" w:h="11905" w:orient="landscape"/>
          <w:pgMar w:top="1298" w:right="1559" w:bottom="1287" w:left="1559" w:header="720" w:footer="720" w:gutter="0"/>
          <w:pgNumType w:fmt="decimal"/>
          <w:cols w:space="720" w:num="1"/>
          <w:rtlGutter w:val="0"/>
          <w:docGrid w:type="lines" w:linePitch="388" w:charSpace="0"/>
        </w:sectPr>
      </w:pPr>
    </w:p>
    <w:p>
      <w:pPr>
        <w:pStyle w:val="20"/>
        <w:numPr>
          <w:ilvl w:val="0"/>
          <w:numId w:val="0"/>
        </w:numPr>
        <w:tabs>
          <w:tab w:val="left" w:pos="2611"/>
        </w:tabs>
        <w:spacing w:before="143" w:after="0" w:line="240" w:lineRule="auto"/>
        <w:ind w:right="0" w:rightChars="0" w:firstLine="548" w:firstLineChars="200"/>
        <w:jc w:val="both"/>
        <w:rPr>
          <w:rFonts w:hint="eastAsia"/>
          <w:spacing w:val="-3"/>
          <w:sz w:val="28"/>
          <w:lang w:val="en-US" w:eastAsia="zh-CN"/>
        </w:rPr>
      </w:pPr>
      <w:bookmarkStart w:id="328" w:name="_bookmark44"/>
      <w:bookmarkEnd w:id="328"/>
      <w:bookmarkStart w:id="329" w:name="6.7 考核评价"/>
      <w:bookmarkEnd w:id="329"/>
      <w:bookmarkStart w:id="330" w:name="_bookmark44"/>
      <w:bookmarkEnd w:id="330"/>
      <w:r>
        <w:rPr>
          <w:rFonts w:hint="eastAsia"/>
          <w:spacing w:val="-3"/>
          <w:sz w:val="28"/>
          <w:lang w:val="en-US" w:eastAsia="zh-CN"/>
        </w:rPr>
        <w:t>6.6.4.2 建筑工程回访（回修）记录单</w:t>
      </w:r>
    </w:p>
    <w:p>
      <w:pPr>
        <w:jc w:val="center"/>
        <w:rPr>
          <w:rFonts w:hint="eastAsia" w:ascii="仿宋" w:hAnsi="仿宋" w:eastAsia="仿宋"/>
          <w:bCs/>
          <w:color w:val="auto"/>
          <w:sz w:val="32"/>
          <w:szCs w:val="32"/>
          <w:highlight w:val="none"/>
        </w:rPr>
      </w:pPr>
    </w:p>
    <w:tbl>
      <w:tblPr>
        <w:tblStyle w:val="14"/>
        <w:tblpPr w:leftFromText="180" w:rightFromText="180" w:vertAnchor="text" w:horzAnchor="page" w:tblpX="1815" w:tblpY="572"/>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76"/>
        <w:gridCol w:w="2816"/>
        <w:gridCol w:w="308"/>
        <w:gridCol w:w="1250"/>
        <w:gridCol w:w="300"/>
        <w:gridCol w:w="2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sz w:val="30"/>
                <w:szCs w:val="30"/>
                <w:highlight w:val="none"/>
              </w:rPr>
            </w:pPr>
            <w:r>
              <w:rPr>
                <w:rFonts w:hint="eastAsia" w:ascii="仿宋" w:hAnsi="仿宋" w:eastAsia="仿宋"/>
                <w:color w:val="auto"/>
                <w:sz w:val="30"/>
                <w:szCs w:val="30"/>
                <w:highlight w:val="none"/>
              </w:rPr>
              <w:t>工程名称</w:t>
            </w:r>
          </w:p>
        </w:tc>
        <w:tc>
          <w:tcPr>
            <w:tcW w:w="2816"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ascii="仿宋" w:hAnsi="仿宋" w:eastAsia="仿宋"/>
                <w:color w:val="auto"/>
                <w:sz w:val="28"/>
                <w:szCs w:val="28"/>
                <w:highlight w:val="none"/>
              </w:rPr>
            </w:pPr>
          </w:p>
        </w:tc>
        <w:tc>
          <w:tcPr>
            <w:tcW w:w="1858" w:type="dxa"/>
            <w:gridSpan w:val="3"/>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 w:val="30"/>
                <w:szCs w:val="30"/>
                <w:highlight w:val="none"/>
              </w:rPr>
            </w:pPr>
            <w:r>
              <w:rPr>
                <w:rFonts w:hint="eastAsia" w:ascii="仿宋" w:hAnsi="仿宋" w:eastAsia="仿宋"/>
                <w:color w:val="auto"/>
                <w:sz w:val="30"/>
                <w:szCs w:val="30"/>
                <w:highlight w:val="none"/>
              </w:rPr>
              <w:t>建设单位</w:t>
            </w:r>
          </w:p>
        </w:tc>
        <w:tc>
          <w:tcPr>
            <w:tcW w:w="2980"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ascii="仿宋" w:hAns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sz w:val="30"/>
                <w:szCs w:val="30"/>
                <w:highlight w:val="none"/>
              </w:rPr>
            </w:pPr>
            <w:r>
              <w:rPr>
                <w:rFonts w:hint="eastAsia" w:ascii="仿宋" w:hAnsi="仿宋" w:eastAsia="仿宋"/>
                <w:color w:val="auto"/>
                <w:sz w:val="30"/>
                <w:szCs w:val="30"/>
                <w:highlight w:val="none"/>
              </w:rPr>
              <w:t>施工单位</w:t>
            </w:r>
          </w:p>
        </w:tc>
        <w:tc>
          <w:tcPr>
            <w:tcW w:w="2816"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ascii="仿宋" w:hAnsi="仿宋" w:eastAsia="仿宋"/>
                <w:color w:val="auto"/>
                <w:sz w:val="28"/>
                <w:szCs w:val="28"/>
                <w:highlight w:val="none"/>
              </w:rPr>
            </w:pPr>
          </w:p>
        </w:tc>
        <w:tc>
          <w:tcPr>
            <w:tcW w:w="1858" w:type="dxa"/>
            <w:gridSpan w:val="3"/>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 w:val="30"/>
                <w:szCs w:val="30"/>
                <w:highlight w:val="none"/>
              </w:rPr>
            </w:pPr>
            <w:r>
              <w:rPr>
                <w:rFonts w:hint="eastAsia" w:ascii="仿宋" w:hAnsi="仿宋" w:eastAsia="仿宋"/>
                <w:color w:val="auto"/>
                <w:sz w:val="30"/>
                <w:szCs w:val="30"/>
                <w:highlight w:val="none"/>
              </w:rPr>
              <w:t>工程地址</w:t>
            </w:r>
          </w:p>
        </w:tc>
        <w:tc>
          <w:tcPr>
            <w:tcW w:w="2980"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sz w:val="28"/>
                <w:szCs w:val="28"/>
                <w:highlight w:val="none"/>
              </w:rPr>
            </w:pPr>
            <w:r>
              <w:rPr>
                <w:rFonts w:hint="eastAsia" w:ascii="仿宋" w:hAnsi="仿宋" w:eastAsia="仿宋" w:cs="Times New Roman"/>
                <w:color w:val="auto"/>
                <w:spacing w:val="-20"/>
                <w:sz w:val="30"/>
                <w:szCs w:val="30"/>
                <w:highlight w:val="none"/>
              </w:rPr>
              <w:t>交工时间</w:t>
            </w:r>
          </w:p>
        </w:tc>
        <w:tc>
          <w:tcPr>
            <w:tcW w:w="2816" w:type="dxa"/>
            <w:tcBorders>
              <w:top w:val="single" w:color="auto" w:sz="4" w:space="0"/>
              <w:left w:val="nil"/>
              <w:bottom w:val="single" w:color="auto" w:sz="4" w:space="0"/>
              <w:right w:val="single" w:color="auto" w:sz="4" w:space="0"/>
            </w:tcBorders>
            <w:noWrap w:val="0"/>
            <w:vAlign w:val="center"/>
          </w:tcPr>
          <w:p>
            <w:pPr>
              <w:jc w:val="right"/>
              <w:rPr>
                <w:rFonts w:ascii="仿宋" w:hAnsi="仿宋" w:eastAsia="仿宋"/>
                <w:color w:val="auto"/>
                <w:sz w:val="28"/>
                <w:szCs w:val="28"/>
                <w:highlight w:val="none"/>
              </w:rPr>
            </w:pPr>
            <w:r>
              <w:rPr>
                <w:rFonts w:hint="eastAsia" w:ascii="仿宋" w:hAnsi="仿宋" w:eastAsia="仿宋" w:cs="Times New Roman"/>
                <w:color w:val="auto"/>
                <w:sz w:val="30"/>
                <w:szCs w:val="30"/>
                <w:highlight w:val="none"/>
              </w:rPr>
              <w:t>年   月   日</w:t>
            </w:r>
          </w:p>
        </w:tc>
        <w:tc>
          <w:tcPr>
            <w:tcW w:w="1858" w:type="dxa"/>
            <w:gridSpan w:val="3"/>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仿宋" w:hAnsi="仿宋" w:eastAsia="仿宋" w:cs="Times New Roman"/>
                <w:color w:val="auto"/>
                <w:sz w:val="30"/>
                <w:szCs w:val="30"/>
                <w:highlight w:val="none"/>
                <w:lang w:eastAsia="zh-CN"/>
              </w:rPr>
            </w:pPr>
            <w:r>
              <w:rPr>
                <w:rFonts w:hint="eastAsia" w:ascii="仿宋" w:hAnsi="仿宋" w:eastAsia="仿宋" w:cs="Times New Roman"/>
                <w:color w:val="auto"/>
                <w:sz w:val="30"/>
                <w:szCs w:val="30"/>
                <w:highlight w:val="none"/>
              </w:rPr>
              <w:t>回访</w:t>
            </w:r>
            <w:r>
              <w:rPr>
                <w:rFonts w:hint="eastAsia" w:ascii="仿宋" w:hAnsi="仿宋" w:eastAsia="仿宋" w:cs="Times New Roman"/>
                <w:color w:val="auto"/>
                <w:sz w:val="30"/>
                <w:szCs w:val="30"/>
                <w:highlight w:val="none"/>
                <w:lang w:eastAsia="zh-CN"/>
              </w:rPr>
              <w:t>（回</w:t>
            </w:r>
          </w:p>
          <w:p>
            <w:pPr>
              <w:spacing w:line="360" w:lineRule="exact"/>
              <w:jc w:val="center"/>
              <w:rPr>
                <w:rFonts w:ascii="仿宋" w:hAnsi="仿宋" w:eastAsia="仿宋"/>
                <w:color w:val="auto"/>
                <w:sz w:val="28"/>
                <w:szCs w:val="28"/>
                <w:highlight w:val="none"/>
              </w:rPr>
            </w:pPr>
            <w:r>
              <w:rPr>
                <w:rFonts w:hint="eastAsia" w:ascii="仿宋" w:hAnsi="仿宋" w:eastAsia="仿宋" w:cs="Times New Roman"/>
                <w:color w:val="auto"/>
                <w:sz w:val="30"/>
                <w:szCs w:val="30"/>
                <w:highlight w:val="none"/>
                <w:lang w:eastAsia="zh-CN"/>
              </w:rPr>
              <w:t>修）</w:t>
            </w:r>
            <w:r>
              <w:rPr>
                <w:rFonts w:hint="eastAsia" w:ascii="仿宋" w:hAnsi="仿宋" w:eastAsia="仿宋" w:cs="Times New Roman"/>
                <w:color w:val="auto"/>
                <w:sz w:val="30"/>
                <w:szCs w:val="30"/>
                <w:highlight w:val="none"/>
              </w:rPr>
              <w:t>日期</w:t>
            </w:r>
          </w:p>
        </w:tc>
        <w:tc>
          <w:tcPr>
            <w:tcW w:w="2980" w:type="dxa"/>
            <w:tcBorders>
              <w:top w:val="single" w:color="auto" w:sz="4" w:space="0"/>
              <w:left w:val="nil"/>
              <w:bottom w:val="single" w:color="auto" w:sz="4" w:space="0"/>
              <w:right w:val="single" w:color="auto" w:sz="4" w:space="0"/>
            </w:tcBorders>
            <w:noWrap w:val="0"/>
            <w:vAlign w:val="center"/>
          </w:tcPr>
          <w:p>
            <w:pPr>
              <w:ind w:firstLine="900" w:firstLineChars="300"/>
              <w:jc w:val="both"/>
              <w:rPr>
                <w:rFonts w:ascii="仿宋" w:hAnsi="仿宋" w:eastAsia="仿宋"/>
                <w:color w:val="auto"/>
                <w:sz w:val="28"/>
                <w:szCs w:val="28"/>
                <w:highlight w:val="none"/>
              </w:rPr>
            </w:pPr>
            <w:r>
              <w:rPr>
                <w:rFonts w:hint="eastAsia" w:ascii="仿宋" w:hAnsi="仿宋" w:eastAsia="仿宋" w:cs="Times New Roman"/>
                <w:color w:val="auto"/>
                <w:sz w:val="30"/>
                <w:szCs w:val="30"/>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gridSpan w:val="2"/>
            <w:vMerge w:val="restart"/>
            <w:tcBorders>
              <w:top w:val="nil"/>
              <w:left w:val="single" w:color="auto" w:sz="4" w:space="0"/>
              <w:bottom w:val="single" w:color="auto" w:sz="4" w:space="0"/>
              <w:right w:val="single" w:color="auto" w:sz="4" w:space="0"/>
            </w:tcBorders>
            <w:noWrap w:val="0"/>
            <w:vAlign w:val="center"/>
          </w:tcPr>
          <w:p>
            <w:pPr>
              <w:spacing w:line="360" w:lineRule="exact"/>
              <w:jc w:val="both"/>
              <w:rPr>
                <w:rFonts w:ascii="仿宋" w:hAnsi="仿宋" w:eastAsia="仿宋"/>
                <w:color w:val="auto"/>
                <w:sz w:val="30"/>
                <w:szCs w:val="30"/>
                <w:highlight w:val="none"/>
              </w:rPr>
            </w:pPr>
            <w:r>
              <w:rPr>
                <w:rFonts w:hint="eastAsia" w:ascii="仿宋" w:hAnsi="仿宋" w:eastAsia="仿宋"/>
                <w:color w:val="auto"/>
                <w:sz w:val="30"/>
                <w:szCs w:val="30"/>
                <w:highlight w:val="none"/>
              </w:rPr>
              <w:t>参加回访</w:t>
            </w:r>
          </w:p>
          <w:p>
            <w:pPr>
              <w:spacing w:line="360" w:lineRule="exact"/>
              <w:jc w:val="both"/>
              <w:rPr>
                <w:rFonts w:ascii="仿宋" w:hAnsi="仿宋" w:eastAsia="仿宋"/>
                <w:color w:val="auto"/>
                <w:sz w:val="30"/>
                <w:szCs w:val="30"/>
                <w:highlight w:val="none"/>
              </w:rPr>
            </w:pPr>
            <w:r>
              <w:rPr>
                <w:rFonts w:hint="eastAsia" w:ascii="仿宋" w:hAnsi="仿宋" w:eastAsia="仿宋" w:cs="Times New Roman"/>
                <w:color w:val="auto"/>
                <w:sz w:val="30"/>
                <w:szCs w:val="30"/>
                <w:highlight w:val="none"/>
                <w:lang w:eastAsia="zh-CN"/>
              </w:rPr>
              <w:t>（回修）</w:t>
            </w:r>
            <w:r>
              <w:rPr>
                <w:rFonts w:hint="eastAsia" w:ascii="仿宋" w:hAnsi="仿宋" w:eastAsia="仿宋"/>
                <w:color w:val="auto"/>
                <w:sz w:val="30"/>
                <w:szCs w:val="30"/>
                <w:highlight w:val="none"/>
              </w:rPr>
              <w:t>人</w:t>
            </w:r>
            <w:r>
              <w:rPr>
                <w:rFonts w:hint="eastAsia" w:ascii="仿宋" w:hAnsi="仿宋" w:eastAsia="仿宋"/>
                <w:color w:val="auto"/>
                <w:sz w:val="30"/>
                <w:szCs w:val="30"/>
                <w:highlight w:val="none"/>
                <w:lang w:val="en-US" w:eastAsia="zh-CN"/>
              </w:rPr>
              <w:t xml:space="preserve">   </w:t>
            </w:r>
            <w:r>
              <w:rPr>
                <w:rFonts w:hint="eastAsia" w:ascii="仿宋" w:hAnsi="仿宋" w:eastAsia="仿宋"/>
                <w:color w:val="auto"/>
                <w:sz w:val="30"/>
                <w:szCs w:val="30"/>
                <w:highlight w:val="none"/>
              </w:rPr>
              <w:t>员</w:t>
            </w:r>
          </w:p>
        </w:tc>
        <w:tc>
          <w:tcPr>
            <w:tcW w:w="2816"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olor w:val="auto"/>
                <w:sz w:val="30"/>
                <w:szCs w:val="30"/>
                <w:highlight w:val="none"/>
                <w:lang w:eastAsia="zh-CN"/>
              </w:rPr>
            </w:pPr>
            <w:r>
              <w:rPr>
                <w:rFonts w:hint="eastAsia" w:ascii="仿宋" w:hAnsi="仿宋" w:eastAsia="仿宋"/>
                <w:color w:val="auto"/>
                <w:sz w:val="30"/>
                <w:szCs w:val="30"/>
                <w:highlight w:val="none"/>
              </w:rPr>
              <w:t>建设单位</w:t>
            </w:r>
            <w:r>
              <w:rPr>
                <w:rFonts w:hint="eastAsia" w:ascii="仿宋" w:hAnsi="仿宋" w:eastAsia="仿宋"/>
                <w:color w:val="auto"/>
                <w:sz w:val="30"/>
                <w:szCs w:val="30"/>
                <w:highlight w:val="none"/>
                <w:lang w:eastAsia="zh-CN"/>
              </w:rPr>
              <w:t>（</w:t>
            </w:r>
            <w:r>
              <w:rPr>
                <w:rFonts w:hint="eastAsia" w:ascii="仿宋" w:hAnsi="仿宋" w:eastAsia="仿宋"/>
                <w:color w:val="auto"/>
                <w:sz w:val="30"/>
                <w:szCs w:val="30"/>
                <w:highlight w:val="none"/>
                <w:lang w:val="en-US" w:eastAsia="zh-CN"/>
              </w:rPr>
              <w:t>用户</w:t>
            </w:r>
            <w:r>
              <w:rPr>
                <w:rFonts w:hint="eastAsia" w:ascii="仿宋" w:hAnsi="仿宋" w:eastAsia="仿宋"/>
                <w:color w:val="auto"/>
                <w:sz w:val="30"/>
                <w:szCs w:val="30"/>
                <w:highlight w:val="none"/>
                <w:lang w:eastAsia="zh-CN"/>
              </w:rPr>
              <w:t>）</w:t>
            </w:r>
          </w:p>
        </w:tc>
        <w:tc>
          <w:tcPr>
            <w:tcW w:w="4838" w:type="dxa"/>
            <w:gridSpan w:val="4"/>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 w:hAnsi="仿宋" w:eastAsia="仿宋"/>
                <w:color w:val="auto"/>
                <w:sz w:val="30"/>
                <w:szCs w:val="30"/>
                <w:highlight w:val="none"/>
              </w:rPr>
            </w:pPr>
          </w:p>
        </w:tc>
        <w:tc>
          <w:tcPr>
            <w:tcW w:w="2816"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 w:val="30"/>
                <w:szCs w:val="30"/>
                <w:highlight w:val="none"/>
              </w:rPr>
            </w:pPr>
            <w:r>
              <w:rPr>
                <w:rFonts w:hint="eastAsia" w:ascii="仿宋" w:hAnsi="仿宋" w:eastAsia="仿宋"/>
                <w:color w:val="auto"/>
                <w:sz w:val="30"/>
                <w:szCs w:val="30"/>
                <w:highlight w:val="none"/>
                <w:lang w:val="en-US" w:eastAsia="zh-CN"/>
              </w:rPr>
              <w:t>承建</w:t>
            </w:r>
            <w:r>
              <w:rPr>
                <w:rFonts w:hint="eastAsia" w:ascii="仿宋" w:hAnsi="仿宋" w:eastAsia="仿宋"/>
                <w:color w:val="auto"/>
                <w:sz w:val="30"/>
                <w:szCs w:val="30"/>
                <w:highlight w:val="none"/>
              </w:rPr>
              <w:t>单位</w:t>
            </w:r>
          </w:p>
        </w:tc>
        <w:tc>
          <w:tcPr>
            <w:tcW w:w="4838" w:type="dxa"/>
            <w:gridSpan w:val="4"/>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1" w:hRule="atLeast"/>
        </w:trPr>
        <w:tc>
          <w:tcPr>
            <w:tcW w:w="9180" w:type="dxa"/>
            <w:gridSpan w:val="7"/>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0" w:firstLineChars="0"/>
              <w:jc w:val="both"/>
              <w:rPr>
                <w:rFonts w:ascii="仿宋" w:hAnsi="仿宋" w:eastAsia="仿宋" w:cs="Times New Roman"/>
                <w:color w:val="auto"/>
                <w:sz w:val="24"/>
                <w:szCs w:val="24"/>
                <w:highlight w:val="none"/>
              </w:rPr>
            </w:pPr>
            <w:r>
              <w:rPr>
                <w:rFonts w:hint="default" w:ascii="仿宋" w:hAnsi="仿宋" w:eastAsia="仿宋" w:cs="Times New Roman"/>
                <w:color w:val="auto"/>
                <w:sz w:val="24"/>
                <w:szCs w:val="24"/>
                <w:highlight w:val="none"/>
              </w:rPr>
              <w:t>回访</w:t>
            </w:r>
            <w:r>
              <w:rPr>
                <w:rFonts w:hint="default" w:ascii="仿宋" w:hAnsi="仿宋" w:eastAsia="仿宋" w:cs="Times New Roman"/>
                <w:color w:val="auto"/>
                <w:sz w:val="24"/>
                <w:szCs w:val="24"/>
                <w:highlight w:val="none"/>
                <w:lang w:eastAsia="zh-CN"/>
              </w:rPr>
              <w:t>（回修）</w:t>
            </w:r>
            <w:r>
              <w:rPr>
                <w:rFonts w:hint="default" w:ascii="仿宋" w:hAnsi="仿宋" w:eastAsia="仿宋" w:cs="Times New Roman"/>
                <w:color w:val="auto"/>
                <w:sz w:val="24"/>
                <w:szCs w:val="24"/>
                <w:highlight w:val="none"/>
              </w:rPr>
              <w:t>情况及发现的质量问题：</w:t>
            </w:r>
          </w:p>
          <w:p>
            <w:pPr>
              <w:rPr>
                <w:rFonts w:hint="eastAsia" w:ascii="仿宋" w:hAnsi="仿宋" w:eastAsia="仿宋"/>
                <w:color w:val="auto"/>
                <w:sz w:val="30"/>
                <w:szCs w:val="30"/>
                <w:highlight w:val="none"/>
              </w:rPr>
            </w:pPr>
          </w:p>
          <w:p>
            <w:pPr>
              <w:rPr>
                <w:rFonts w:hint="eastAsia" w:ascii="仿宋" w:hAnsi="仿宋" w:eastAsia="仿宋"/>
                <w:color w:val="auto"/>
                <w:sz w:val="30"/>
                <w:szCs w:val="30"/>
                <w:highlight w:val="none"/>
              </w:rPr>
            </w:pPr>
          </w:p>
          <w:p>
            <w:pPr>
              <w:rPr>
                <w:rFonts w:hint="eastAsia" w:ascii="仿宋" w:hAnsi="仿宋" w:eastAsia="仿宋"/>
                <w:color w:val="auto"/>
                <w:sz w:val="30"/>
                <w:szCs w:val="30"/>
                <w:highlight w:val="none"/>
              </w:rPr>
            </w:pPr>
          </w:p>
          <w:p>
            <w:pPr>
              <w:rPr>
                <w:rFonts w:hint="eastAsia" w:ascii="仿宋" w:hAnsi="仿宋" w:eastAsia="仿宋"/>
                <w:color w:val="auto"/>
                <w:sz w:val="30"/>
                <w:szCs w:val="30"/>
                <w:highlight w:val="none"/>
              </w:rPr>
            </w:pPr>
          </w:p>
          <w:p>
            <w:pPr>
              <w:ind w:firstLine="6160" w:firstLineChars="2200"/>
              <w:jc w:val="right"/>
              <w:rPr>
                <w:rFonts w:ascii="仿宋" w:hAns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180" w:type="dxa"/>
            <w:gridSpan w:val="7"/>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olor w:val="auto"/>
                <w:sz w:val="24"/>
                <w:szCs w:val="24"/>
                <w:highlight w:val="none"/>
              </w:rPr>
            </w:pPr>
          </w:p>
          <w:p>
            <w:pPr>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维修后业主（用户）意见：</w:t>
            </w:r>
          </w:p>
          <w:p>
            <w:pPr>
              <w:rPr>
                <w:rFonts w:hint="eastAsia" w:ascii="仿宋" w:hAnsi="仿宋" w:eastAsia="仿宋"/>
                <w:color w:val="auto"/>
                <w:sz w:val="24"/>
                <w:szCs w:val="24"/>
                <w:highlight w:val="none"/>
                <w:lang w:eastAsia="zh-CN"/>
              </w:rPr>
            </w:pPr>
          </w:p>
          <w:p>
            <w:pPr>
              <w:rPr>
                <w:rFonts w:hint="eastAsia" w:ascii="仿宋" w:hAnsi="仿宋" w:eastAsia="仿宋"/>
                <w:color w:val="auto"/>
                <w:sz w:val="24"/>
                <w:szCs w:val="24"/>
                <w:highlight w:val="none"/>
                <w:lang w:eastAsia="zh-CN"/>
              </w:rPr>
            </w:pPr>
          </w:p>
          <w:p>
            <w:pPr>
              <w:rPr>
                <w:rFonts w:hint="eastAsia" w:ascii="仿宋" w:hAnsi="仿宋" w:eastAsia="仿宋"/>
                <w:color w:val="auto"/>
                <w:sz w:val="24"/>
                <w:szCs w:val="24"/>
                <w:highlight w:val="none"/>
                <w:lang w:eastAsia="zh-CN"/>
              </w:rPr>
            </w:pPr>
          </w:p>
          <w:p>
            <w:pPr>
              <w:rPr>
                <w:rFonts w:hint="eastAsia" w:ascii="仿宋" w:hAnsi="仿宋" w:eastAsia="仿宋"/>
                <w:color w:val="auto"/>
                <w:sz w:val="24"/>
                <w:szCs w:val="24"/>
                <w:highlight w:val="none"/>
                <w:lang w:eastAsia="zh-CN"/>
              </w:rPr>
            </w:pPr>
          </w:p>
          <w:p>
            <w:pPr>
              <w:rPr>
                <w:rFonts w:ascii="仿宋" w:hAnsi="仿宋" w:eastAsia="仿宋"/>
                <w:color w:val="auto"/>
                <w:sz w:val="24"/>
                <w:szCs w:val="24"/>
                <w:highlight w:val="none"/>
              </w:rPr>
            </w:pPr>
            <w:r>
              <w:rPr>
                <w:rFonts w:hint="eastAsia" w:ascii="仿宋" w:hAnsi="仿宋" w:eastAsia="仿宋"/>
                <w:color w:val="auto"/>
                <w:sz w:val="24"/>
                <w:szCs w:val="24"/>
                <w:highlight w:val="none"/>
              </w:rPr>
              <w:t>回访</w:t>
            </w:r>
            <w:r>
              <w:rPr>
                <w:rFonts w:hint="eastAsia" w:ascii="仿宋" w:hAnsi="仿宋" w:eastAsia="仿宋"/>
                <w:color w:val="auto"/>
                <w:sz w:val="24"/>
                <w:szCs w:val="24"/>
                <w:highlight w:val="none"/>
                <w:lang w:eastAsia="zh-CN"/>
              </w:rPr>
              <w:t>（</w:t>
            </w:r>
            <w:r>
              <w:rPr>
                <w:rFonts w:hint="eastAsia" w:ascii="仿宋" w:hAnsi="仿宋" w:eastAsia="仿宋"/>
                <w:color w:val="auto"/>
                <w:sz w:val="24"/>
                <w:highlight w:val="none"/>
              </w:rPr>
              <w:t>回修</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满意度：</w:t>
            </w:r>
          </w:p>
          <w:p>
            <w:pPr>
              <w:ind w:firstLine="0" w:firstLineChars="0"/>
              <w:rPr>
                <w:rFonts w:hint="eastAsia" w:ascii="仿宋" w:hAnsi="仿宋" w:eastAsia="仿宋"/>
                <w:color w:val="auto"/>
                <w:sz w:val="24"/>
                <w:highlight w:val="none"/>
              </w:rPr>
            </w:pPr>
            <w:r>
              <w:rPr>
                <w:rFonts w:hint="eastAsia" w:ascii="仿宋" w:hAnsi="仿宋" w:eastAsia="仿宋"/>
                <w:color w:val="auto"/>
                <w:sz w:val="24"/>
                <w:highlight w:val="none"/>
              </w:rPr>
              <w:t>满意 □     基本满意</w:t>
            </w:r>
            <w:r>
              <w:rPr>
                <w:rFonts w:hint="eastAsia" w:ascii="宋体" w:hAnsi="宋体" w:eastAsia="仿宋"/>
                <w:color w:val="auto"/>
                <w:sz w:val="24"/>
                <w:highlight w:val="none"/>
              </w:rPr>
              <w:t> </w:t>
            </w:r>
            <w:r>
              <w:rPr>
                <w:rFonts w:hint="eastAsia" w:ascii="仿宋" w:hAnsi="仿宋" w:eastAsia="仿宋"/>
                <w:color w:val="auto"/>
                <w:sz w:val="24"/>
                <w:highlight w:val="none"/>
              </w:rPr>
              <w:t>□     不满意</w:t>
            </w:r>
            <w:r>
              <w:rPr>
                <w:rFonts w:hint="eastAsia" w:ascii="宋体" w:hAnsi="宋体" w:eastAsia="仿宋"/>
                <w:color w:val="auto"/>
                <w:sz w:val="24"/>
                <w:highlight w:val="none"/>
              </w:rPr>
              <w:t> </w:t>
            </w:r>
            <w:r>
              <w:rPr>
                <w:rFonts w:hint="eastAsia" w:ascii="仿宋" w:hAnsi="仿宋" w:eastAsia="仿宋"/>
                <w:color w:val="auto"/>
                <w:sz w:val="24"/>
                <w:highlight w:val="none"/>
              </w:rPr>
              <w:t>□</w:t>
            </w:r>
          </w:p>
          <w:p>
            <w:pPr>
              <w:spacing w:line="400" w:lineRule="exact"/>
              <w:ind w:firstLine="3600" w:firstLineChars="1500"/>
              <w:rPr>
                <w:rFonts w:hint="eastAsia" w:ascii="仿宋" w:hAnsi="仿宋" w:eastAsia="仿宋"/>
                <w:color w:val="auto"/>
                <w:sz w:val="24"/>
                <w:highlight w:val="none"/>
                <w:lang w:val="en-US" w:eastAsia="zh-CN"/>
              </w:rPr>
            </w:pPr>
          </w:p>
          <w:p>
            <w:pPr>
              <w:spacing w:line="400" w:lineRule="exact"/>
              <w:ind w:firstLine="3600" w:firstLineChars="1500"/>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建设</w:t>
            </w:r>
            <w:r>
              <w:rPr>
                <w:rFonts w:hint="eastAsia" w:ascii="仿宋" w:hAnsi="仿宋" w:eastAsia="仿宋"/>
                <w:color w:val="auto"/>
                <w:sz w:val="24"/>
                <w:highlight w:val="none"/>
              </w:rPr>
              <w:t>单位</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用户</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代表：</w:t>
            </w:r>
          </w:p>
          <w:p>
            <w:pPr>
              <w:spacing w:line="400" w:lineRule="exact"/>
              <w:ind w:firstLine="3600" w:firstLineChars="1500"/>
              <w:rPr>
                <w:rFonts w:hint="eastAsia" w:ascii="仿宋" w:hAnsi="仿宋" w:eastAsia="仿宋"/>
                <w:color w:val="auto"/>
                <w:sz w:val="24"/>
                <w:highlight w:val="none"/>
              </w:rPr>
            </w:pPr>
            <w:r>
              <w:rPr>
                <w:rFonts w:hint="eastAsia" w:ascii="仿宋" w:hAnsi="仿宋" w:eastAsia="仿宋"/>
                <w:color w:val="auto"/>
                <w:sz w:val="24"/>
                <w:highlight w:val="none"/>
              </w:rPr>
              <w:t>联系电话：</w:t>
            </w:r>
          </w:p>
          <w:p>
            <w:pPr>
              <w:spacing w:line="400" w:lineRule="exact"/>
              <w:ind w:firstLine="5760" w:firstLineChars="2400"/>
              <w:jc w:val="right"/>
              <w:rPr>
                <w:rFonts w:ascii="仿宋" w:hAnsi="仿宋" w:eastAsia="仿宋"/>
                <w:color w:val="auto"/>
                <w:sz w:val="28"/>
                <w:szCs w:val="28"/>
                <w:highlight w:val="none"/>
              </w:rPr>
            </w:pPr>
            <w:r>
              <w:rPr>
                <w:rFonts w:hint="eastAsia" w:ascii="仿宋" w:hAnsi="仿宋" w:eastAsia="仿宋"/>
                <w:color w:val="auto"/>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8"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维修责任</w:t>
            </w:r>
          </w:p>
          <w:p>
            <w:pPr>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人意见</w:t>
            </w:r>
          </w:p>
        </w:tc>
        <w:tc>
          <w:tcPr>
            <w:tcW w:w="3300" w:type="dxa"/>
            <w:gridSpan w:val="3"/>
            <w:tcBorders>
              <w:top w:val="single" w:color="auto" w:sz="4" w:space="0"/>
              <w:left w:val="single" w:color="auto" w:sz="4" w:space="0"/>
              <w:bottom w:val="single" w:color="auto" w:sz="4" w:space="0"/>
              <w:right w:val="single" w:color="auto" w:sz="4" w:space="0"/>
            </w:tcBorders>
            <w:noWrap w:val="0"/>
            <w:vAlign w:val="bottom"/>
          </w:tcPr>
          <w:p>
            <w:pPr>
              <w:jc w:val="right"/>
              <w:rPr>
                <w:rFonts w:hint="eastAsia" w:ascii="仿宋" w:hAnsi="仿宋" w:eastAsia="仿宋"/>
                <w:color w:val="auto"/>
                <w:sz w:val="24"/>
                <w:szCs w:val="24"/>
                <w:highlight w:val="none"/>
                <w:lang w:eastAsia="zh-CN"/>
              </w:rPr>
            </w:pPr>
            <w:r>
              <w:rPr>
                <w:rFonts w:hint="eastAsia" w:ascii="仿宋" w:hAnsi="仿宋" w:eastAsia="仿宋"/>
                <w:color w:val="auto"/>
                <w:sz w:val="24"/>
                <w:highlight w:val="none"/>
              </w:rPr>
              <w:t>年   月   日</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u w:val="none"/>
                <w:lang w:val="en-US" w:eastAsia="zh-CN"/>
              </w:rPr>
              <w:t>所属单位</w:t>
            </w:r>
            <w:r>
              <w:rPr>
                <w:rFonts w:hint="eastAsia" w:ascii="仿宋" w:hAnsi="仿宋" w:eastAsia="仿宋"/>
                <w:color w:val="auto"/>
                <w:sz w:val="24"/>
                <w:szCs w:val="24"/>
                <w:highlight w:val="none"/>
                <w:lang w:val="en-US" w:eastAsia="zh-CN"/>
              </w:rPr>
              <w:t>意见</w:t>
            </w:r>
          </w:p>
        </w:tc>
        <w:tc>
          <w:tcPr>
            <w:tcW w:w="328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olor w:val="auto"/>
                <w:sz w:val="24"/>
                <w:highlight w:val="none"/>
              </w:rPr>
            </w:pPr>
          </w:p>
          <w:p>
            <w:pPr>
              <w:rPr>
                <w:rFonts w:hint="eastAsia" w:ascii="仿宋" w:hAnsi="仿宋" w:eastAsia="仿宋"/>
                <w:color w:val="auto"/>
                <w:sz w:val="24"/>
                <w:highlight w:val="none"/>
              </w:rPr>
            </w:pPr>
          </w:p>
          <w:p>
            <w:pPr>
              <w:rPr>
                <w:rFonts w:hint="eastAsia" w:ascii="仿宋" w:hAnsi="仿宋" w:eastAsia="仿宋"/>
                <w:color w:val="auto"/>
                <w:sz w:val="24"/>
                <w:highlight w:val="none"/>
              </w:rPr>
            </w:pPr>
          </w:p>
          <w:p>
            <w:pPr>
              <w:rPr>
                <w:rFonts w:hint="eastAsia" w:ascii="仿宋" w:hAnsi="仿宋" w:eastAsia="仿宋"/>
                <w:color w:val="auto"/>
                <w:sz w:val="24"/>
                <w:highlight w:val="none"/>
              </w:rPr>
            </w:pPr>
          </w:p>
          <w:p>
            <w:pPr>
              <w:jc w:val="right"/>
              <w:rPr>
                <w:rFonts w:hint="eastAsia" w:ascii="仿宋" w:hAnsi="仿宋" w:eastAsia="仿宋"/>
                <w:color w:val="auto"/>
                <w:sz w:val="24"/>
                <w:szCs w:val="24"/>
                <w:highlight w:val="none"/>
                <w:lang w:eastAsia="zh-CN"/>
              </w:rPr>
            </w:pPr>
            <w:r>
              <w:rPr>
                <w:rFonts w:hint="eastAsia" w:ascii="仿宋" w:hAnsi="仿宋" w:eastAsia="仿宋"/>
                <w:color w:val="auto"/>
                <w:sz w:val="24"/>
                <w:highlight w:val="none"/>
              </w:rPr>
              <w:t>年   月   日</w:t>
            </w:r>
          </w:p>
        </w:tc>
      </w:tr>
    </w:tbl>
    <w:p>
      <w:pPr>
        <w:jc w:val="center"/>
        <w:rPr>
          <w:rFonts w:hint="eastAsia"/>
        </w:rPr>
      </w:pPr>
      <w:r>
        <w:rPr>
          <w:rFonts w:hint="eastAsia" w:ascii="仿宋" w:hAnsi="仿宋" w:eastAsia="仿宋"/>
          <w:bCs/>
          <w:color w:val="auto"/>
          <w:sz w:val="32"/>
          <w:szCs w:val="32"/>
          <w:highlight w:val="none"/>
        </w:rPr>
        <w:t>建筑工程回访</w:t>
      </w:r>
      <w:r>
        <w:rPr>
          <w:rFonts w:hint="eastAsia" w:ascii="仿宋" w:hAnsi="仿宋" w:eastAsia="仿宋"/>
          <w:bCs/>
          <w:color w:val="auto"/>
          <w:sz w:val="32"/>
          <w:szCs w:val="32"/>
          <w:highlight w:val="none"/>
          <w:lang w:val="en-US" w:eastAsia="zh-CN"/>
        </w:rPr>
        <w:t>(</w:t>
      </w:r>
      <w:r>
        <w:rPr>
          <w:rFonts w:hint="eastAsia" w:ascii="仿宋" w:hAnsi="仿宋" w:eastAsia="仿宋"/>
          <w:bCs/>
          <w:color w:val="auto"/>
          <w:sz w:val="32"/>
          <w:szCs w:val="32"/>
          <w:highlight w:val="none"/>
          <w:lang w:eastAsia="zh-CN"/>
        </w:rPr>
        <w:t>回修</w:t>
      </w:r>
      <w:r>
        <w:rPr>
          <w:rFonts w:hint="eastAsia" w:ascii="仿宋" w:hAnsi="仿宋" w:eastAsia="仿宋"/>
          <w:bCs/>
          <w:color w:val="auto"/>
          <w:sz w:val="32"/>
          <w:szCs w:val="32"/>
          <w:highlight w:val="none"/>
          <w:lang w:val="en-US" w:eastAsia="zh-CN"/>
        </w:rPr>
        <w:t>)</w:t>
      </w:r>
      <w:r>
        <w:rPr>
          <w:rFonts w:hint="eastAsia" w:ascii="仿宋" w:hAnsi="仿宋" w:eastAsia="仿宋"/>
          <w:bCs/>
          <w:color w:val="auto"/>
          <w:sz w:val="32"/>
          <w:szCs w:val="32"/>
          <w:highlight w:val="none"/>
        </w:rPr>
        <w:t>记录单</w:t>
      </w:r>
    </w:p>
    <w:p>
      <w:pPr>
        <w:pStyle w:val="20"/>
        <w:numPr>
          <w:ilvl w:val="0"/>
          <w:numId w:val="0"/>
        </w:numPr>
        <w:tabs>
          <w:tab w:val="left" w:pos="2611"/>
        </w:tabs>
        <w:spacing w:before="143" w:after="0" w:line="240" w:lineRule="auto"/>
        <w:ind w:left="1558" w:leftChars="0" w:right="0" w:rightChars="0"/>
        <w:jc w:val="both"/>
        <w:rPr>
          <w:rFonts w:hint="eastAsia"/>
          <w:spacing w:val="-3"/>
          <w:sz w:val="28"/>
          <w:lang w:val="en-US" w:eastAsia="zh-CN"/>
        </w:rPr>
      </w:pPr>
    </w:p>
    <w:p>
      <w:pPr>
        <w:pStyle w:val="20"/>
        <w:numPr>
          <w:ilvl w:val="2"/>
          <w:numId w:val="18"/>
        </w:numPr>
        <w:tabs>
          <w:tab w:val="left" w:pos="2611"/>
        </w:tabs>
        <w:spacing w:before="143" w:after="0" w:line="240" w:lineRule="auto"/>
        <w:ind w:left="2190" w:leftChars="0" w:right="0" w:hanging="1052"/>
        <w:jc w:val="both"/>
        <w:rPr>
          <w:rFonts w:hint="eastAsia"/>
          <w:spacing w:val="-3"/>
          <w:sz w:val="28"/>
          <w:lang w:val="en-US" w:eastAsia="zh-CN"/>
        </w:rPr>
        <w:sectPr>
          <w:pgSz w:w="11910" w:h="16840"/>
          <w:pgMar w:top="1520" w:right="780" w:bottom="1180" w:left="800" w:header="0" w:footer="993" w:gutter="0"/>
          <w:pgNumType w:fmt="decimal"/>
          <w:cols w:space="720" w:num="1"/>
        </w:sectPr>
      </w:pPr>
    </w:p>
    <w:p>
      <w:pPr>
        <w:pStyle w:val="20"/>
        <w:numPr>
          <w:ilvl w:val="0"/>
          <w:numId w:val="0"/>
        </w:numPr>
        <w:tabs>
          <w:tab w:val="left" w:pos="2611"/>
        </w:tabs>
        <w:spacing w:before="143" w:after="0" w:line="240" w:lineRule="auto"/>
        <w:ind w:right="0" w:rightChars="0" w:firstLine="548" w:firstLineChars="200"/>
        <w:jc w:val="both"/>
        <w:rPr>
          <w:rFonts w:hint="eastAsia"/>
          <w:spacing w:val="-3"/>
          <w:sz w:val="28"/>
          <w:lang w:val="en-US" w:eastAsia="zh-CN"/>
        </w:rPr>
      </w:pPr>
      <w:r>
        <w:rPr>
          <w:rFonts w:hint="eastAsia"/>
          <w:spacing w:val="-3"/>
          <w:sz w:val="28"/>
          <w:lang w:val="en-US" w:eastAsia="zh-CN"/>
        </w:rPr>
        <w:t>6.6.4.3 回访回修费用备案表</w:t>
      </w:r>
    </w:p>
    <w:p>
      <w:pPr>
        <w:pStyle w:val="9"/>
        <w:ind w:firstLine="0" w:firstLineChars="0"/>
        <w:jc w:val="center"/>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回访</w:t>
      </w:r>
      <w:r>
        <w:rPr>
          <w:rFonts w:hint="eastAsia" w:ascii="仿宋" w:hAnsi="仿宋" w:eastAsia="仿宋"/>
          <w:color w:val="auto"/>
          <w:sz w:val="32"/>
          <w:szCs w:val="32"/>
          <w:highlight w:val="none"/>
          <w:lang w:val="en-US" w:eastAsia="zh-CN"/>
        </w:rPr>
        <w:t>回</w:t>
      </w:r>
      <w:r>
        <w:rPr>
          <w:rFonts w:hint="eastAsia" w:ascii="仿宋" w:hAnsi="仿宋" w:eastAsia="仿宋"/>
          <w:color w:val="auto"/>
          <w:sz w:val="32"/>
          <w:szCs w:val="32"/>
          <w:highlight w:val="none"/>
        </w:rPr>
        <w:t>修费用备案表</w:t>
      </w:r>
    </w:p>
    <w:tbl>
      <w:tblPr>
        <w:tblStyle w:val="14"/>
        <w:tblW w:w="10170" w:type="dxa"/>
        <w:tblInd w:w="-4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450"/>
        <w:gridCol w:w="556"/>
        <w:gridCol w:w="434"/>
        <w:gridCol w:w="1260"/>
        <w:gridCol w:w="360"/>
        <w:gridCol w:w="81"/>
        <w:gridCol w:w="639"/>
        <w:gridCol w:w="991"/>
        <w:gridCol w:w="299"/>
        <w:gridCol w:w="355"/>
        <w:gridCol w:w="875"/>
        <w:gridCol w:w="310"/>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98" w:type="dxa"/>
            <w:tcBorders>
              <w:top w:val="single" w:color="auto" w:sz="4" w:space="0"/>
              <w:left w:val="single" w:color="auto" w:sz="4" w:space="0"/>
              <w:bottom w:val="single" w:color="auto" w:sz="4" w:space="0"/>
              <w:right w:val="single" w:color="auto" w:sz="4" w:space="0"/>
            </w:tcBorders>
            <w:noWrap w:val="0"/>
            <w:vAlign w:val="center"/>
          </w:tcPr>
          <w:p>
            <w:pPr>
              <w:pStyle w:val="9"/>
              <w:ind w:left="0" w:leftChars="0" w:firstLine="210" w:firstLineChars="100"/>
              <w:jc w:val="both"/>
              <w:rPr>
                <w:rFonts w:ascii="仿宋" w:hAnsi="仿宋" w:eastAsia="仿宋"/>
                <w:color w:val="auto"/>
                <w:sz w:val="21"/>
                <w:szCs w:val="21"/>
                <w:highlight w:val="none"/>
              </w:rPr>
            </w:pPr>
            <w:r>
              <w:rPr>
                <w:rFonts w:hint="eastAsia" w:ascii="仿宋" w:hAnsi="仿宋" w:eastAsia="仿宋"/>
                <w:color w:val="auto"/>
                <w:sz w:val="21"/>
                <w:szCs w:val="21"/>
                <w:highlight w:val="none"/>
              </w:rPr>
              <w:t>工程名称</w:t>
            </w:r>
          </w:p>
        </w:tc>
        <w:tc>
          <w:tcPr>
            <w:tcW w:w="3141" w:type="dxa"/>
            <w:gridSpan w:val="6"/>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929" w:type="dxa"/>
            <w:gridSpan w:val="3"/>
            <w:tcBorders>
              <w:top w:val="single" w:color="auto" w:sz="4" w:space="0"/>
              <w:left w:val="nil"/>
              <w:bottom w:val="single" w:color="auto" w:sz="4" w:space="0"/>
              <w:right w:val="single" w:color="auto" w:sz="4" w:space="0"/>
            </w:tcBorders>
            <w:noWrap w:val="0"/>
            <w:vAlign w:val="center"/>
          </w:tcPr>
          <w:p>
            <w:pPr>
              <w:pStyle w:val="9"/>
              <w:jc w:val="both"/>
              <w:rPr>
                <w:rFonts w:ascii="仿宋" w:hAnsi="仿宋" w:eastAsia="仿宋"/>
                <w:color w:val="auto"/>
                <w:sz w:val="21"/>
                <w:szCs w:val="21"/>
                <w:highlight w:val="none"/>
              </w:rPr>
            </w:pPr>
            <w:r>
              <w:rPr>
                <w:rFonts w:hint="eastAsia" w:ascii="仿宋" w:hAnsi="仿宋" w:eastAsia="仿宋"/>
                <w:color w:val="auto"/>
                <w:sz w:val="21"/>
                <w:szCs w:val="21"/>
                <w:highlight w:val="none"/>
              </w:rPr>
              <w:t>建设单位</w:t>
            </w:r>
          </w:p>
        </w:tc>
        <w:tc>
          <w:tcPr>
            <w:tcW w:w="3502" w:type="dxa"/>
            <w:gridSpan w:val="4"/>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98" w:type="dxa"/>
            <w:tcBorders>
              <w:top w:val="single" w:color="auto" w:sz="4" w:space="0"/>
              <w:left w:val="single" w:color="auto" w:sz="4" w:space="0"/>
              <w:bottom w:val="single" w:color="auto" w:sz="4" w:space="0"/>
              <w:right w:val="single" w:color="auto" w:sz="4" w:space="0"/>
            </w:tcBorders>
            <w:noWrap w:val="0"/>
            <w:vAlign w:val="center"/>
          </w:tcPr>
          <w:p>
            <w:pPr>
              <w:pStyle w:val="9"/>
              <w:ind w:left="0" w:leftChars="0" w:firstLine="0" w:firstLineChars="0"/>
              <w:jc w:val="both"/>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rPr>
              <w:t>幢号及房号</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lang w:val="en-US" w:eastAsia="zh-CN"/>
              </w:rPr>
              <w:t>非房建项目位置及部位</w:t>
            </w:r>
            <w:r>
              <w:rPr>
                <w:rFonts w:hint="eastAsia" w:ascii="仿宋" w:hAnsi="仿宋" w:eastAsia="仿宋"/>
                <w:color w:val="auto"/>
                <w:sz w:val="21"/>
                <w:szCs w:val="21"/>
                <w:highlight w:val="none"/>
                <w:lang w:eastAsia="zh-CN"/>
              </w:rPr>
              <w:t>）</w:t>
            </w:r>
          </w:p>
        </w:tc>
        <w:tc>
          <w:tcPr>
            <w:tcW w:w="1440"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701" w:type="dxa"/>
            <w:gridSpan w:val="3"/>
            <w:tcBorders>
              <w:top w:val="single" w:color="auto" w:sz="4" w:space="0"/>
              <w:left w:val="nil"/>
              <w:bottom w:val="single" w:color="auto" w:sz="4" w:space="0"/>
              <w:right w:val="single" w:color="auto" w:sz="4" w:space="0"/>
            </w:tcBorders>
            <w:noWrap w:val="0"/>
            <w:vAlign w:val="center"/>
          </w:tcPr>
          <w:p>
            <w:pPr>
              <w:pStyle w:val="9"/>
              <w:ind w:left="0" w:leftChars="0" w:firstLine="0" w:firstLineChars="0"/>
              <w:jc w:val="both"/>
              <w:rPr>
                <w:rFonts w:ascii="仿宋" w:hAnsi="仿宋" w:eastAsia="仿宋"/>
                <w:color w:val="auto"/>
                <w:sz w:val="21"/>
                <w:szCs w:val="21"/>
                <w:highlight w:val="none"/>
              </w:rPr>
            </w:pPr>
            <w:r>
              <w:rPr>
                <w:rFonts w:hint="eastAsia" w:ascii="仿宋" w:hAnsi="仿宋" w:eastAsia="仿宋"/>
                <w:color w:val="auto"/>
                <w:sz w:val="21"/>
                <w:szCs w:val="21"/>
                <w:highlight w:val="none"/>
              </w:rPr>
              <w:t>回修分包单位</w:t>
            </w:r>
          </w:p>
        </w:tc>
        <w:tc>
          <w:tcPr>
            <w:tcW w:w="1929"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540" w:type="dxa"/>
            <w:gridSpan w:val="3"/>
            <w:tcBorders>
              <w:top w:val="single" w:color="auto" w:sz="4" w:space="0"/>
              <w:left w:val="nil"/>
              <w:bottom w:val="single" w:color="auto" w:sz="4" w:space="0"/>
              <w:right w:val="single" w:color="auto" w:sz="4" w:space="0"/>
            </w:tcBorders>
            <w:noWrap w:val="0"/>
            <w:vAlign w:val="center"/>
          </w:tcPr>
          <w:p>
            <w:pPr>
              <w:pStyle w:val="9"/>
              <w:ind w:left="0" w:leftChars="0"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回修期间</w:t>
            </w:r>
          </w:p>
        </w:tc>
        <w:tc>
          <w:tcPr>
            <w:tcW w:w="1962" w:type="dxa"/>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598" w:type="dxa"/>
            <w:tcBorders>
              <w:top w:val="single" w:color="auto" w:sz="4" w:space="0"/>
              <w:left w:val="single" w:color="auto" w:sz="4" w:space="0"/>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责任人</w:t>
            </w:r>
          </w:p>
        </w:tc>
        <w:tc>
          <w:tcPr>
            <w:tcW w:w="1440"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3331" w:type="dxa"/>
            <w:gridSpan w:val="5"/>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责任单位</w:t>
            </w:r>
          </w:p>
        </w:tc>
        <w:tc>
          <w:tcPr>
            <w:tcW w:w="3801" w:type="dxa"/>
            <w:gridSpan w:val="5"/>
            <w:tcBorders>
              <w:top w:val="single" w:color="auto" w:sz="4" w:space="0"/>
              <w:left w:val="nil"/>
              <w:bottom w:val="single" w:color="auto" w:sz="4" w:space="0"/>
              <w:right w:val="single" w:color="auto" w:sz="4" w:space="0"/>
            </w:tcBorders>
            <w:noWrap w:val="0"/>
            <w:vAlign w:val="center"/>
          </w:tcPr>
          <w:p>
            <w:pPr>
              <w:pStyle w:val="9"/>
              <w:ind w:firstLine="220" w:firstLineChars="100"/>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038" w:type="dxa"/>
            <w:gridSpan w:val="4"/>
            <w:tcBorders>
              <w:top w:val="single" w:color="auto" w:sz="4" w:space="0"/>
              <w:left w:val="single" w:color="auto" w:sz="4" w:space="0"/>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有无回访</w:t>
            </w:r>
            <w:r>
              <w:rPr>
                <w:rFonts w:hint="eastAsia" w:ascii="仿宋" w:hAnsi="仿宋" w:eastAsia="仿宋"/>
                <w:color w:val="auto"/>
                <w:sz w:val="21"/>
                <w:szCs w:val="21"/>
                <w:highlight w:val="none"/>
                <w:lang w:eastAsia="zh-CN"/>
              </w:rPr>
              <w:t>回</w:t>
            </w:r>
            <w:r>
              <w:rPr>
                <w:rFonts w:hint="eastAsia" w:ascii="仿宋" w:hAnsi="仿宋" w:eastAsia="仿宋"/>
                <w:color w:val="auto"/>
                <w:sz w:val="21"/>
                <w:szCs w:val="21"/>
                <w:highlight w:val="none"/>
              </w:rPr>
              <w:t>修方案</w:t>
            </w:r>
          </w:p>
        </w:tc>
        <w:tc>
          <w:tcPr>
            <w:tcW w:w="3331" w:type="dxa"/>
            <w:gridSpan w:val="5"/>
            <w:tcBorders>
              <w:top w:val="single" w:color="auto" w:sz="4" w:space="0"/>
              <w:left w:val="nil"/>
              <w:bottom w:val="single" w:color="auto" w:sz="4" w:space="0"/>
              <w:right w:val="single" w:color="auto" w:sz="4" w:space="0"/>
            </w:tcBorders>
            <w:noWrap w:val="0"/>
            <w:vAlign w:val="center"/>
          </w:tcPr>
          <w:p>
            <w:pPr>
              <w:pStyle w:val="9"/>
              <w:ind w:firstLine="525" w:firstLineChars="250"/>
              <w:rPr>
                <w:rFonts w:ascii="仿宋" w:hAnsi="仿宋" w:eastAsia="仿宋"/>
                <w:color w:val="auto"/>
                <w:sz w:val="21"/>
                <w:szCs w:val="21"/>
                <w:highlight w:val="none"/>
              </w:rPr>
            </w:pPr>
          </w:p>
        </w:tc>
        <w:tc>
          <w:tcPr>
            <w:tcW w:w="1839" w:type="dxa"/>
            <w:gridSpan w:val="4"/>
            <w:tcBorders>
              <w:top w:val="single" w:color="auto" w:sz="4" w:space="0"/>
              <w:left w:val="nil"/>
              <w:bottom w:val="single" w:color="auto" w:sz="4" w:space="0"/>
              <w:right w:val="single" w:color="auto" w:sz="4" w:space="0"/>
            </w:tcBorders>
            <w:noWrap w:val="0"/>
            <w:vAlign w:val="center"/>
          </w:tcPr>
          <w:p>
            <w:pPr>
              <w:pStyle w:val="9"/>
              <w:ind w:left="0" w:leftChars="0" w:firstLine="0" w:firstLineChars="0"/>
              <w:jc w:val="both"/>
              <w:rPr>
                <w:rFonts w:ascii="仿宋" w:hAnsi="仿宋" w:eastAsia="仿宋"/>
                <w:color w:val="auto"/>
                <w:sz w:val="21"/>
                <w:szCs w:val="21"/>
                <w:highlight w:val="none"/>
              </w:rPr>
            </w:pPr>
            <w:r>
              <w:rPr>
                <w:rFonts w:hint="eastAsia" w:ascii="仿宋" w:hAnsi="仿宋" w:eastAsia="仿宋"/>
                <w:color w:val="auto"/>
                <w:sz w:val="21"/>
                <w:szCs w:val="21"/>
                <w:highlight w:val="none"/>
              </w:rPr>
              <w:t>责任单位审核的预算额（元）</w:t>
            </w:r>
          </w:p>
        </w:tc>
        <w:tc>
          <w:tcPr>
            <w:tcW w:w="1962" w:type="dxa"/>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gridSpan w:val="4"/>
            <w:vMerge w:val="restart"/>
            <w:tcBorders>
              <w:top w:val="nil"/>
              <w:left w:val="single" w:color="auto" w:sz="4" w:space="0"/>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工程质量问题及部位</w:t>
            </w:r>
          </w:p>
        </w:tc>
        <w:tc>
          <w:tcPr>
            <w:tcW w:w="3331" w:type="dxa"/>
            <w:gridSpan w:val="5"/>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实际处理费用（元）</w:t>
            </w:r>
          </w:p>
        </w:tc>
        <w:tc>
          <w:tcPr>
            <w:tcW w:w="1839" w:type="dxa"/>
            <w:gridSpan w:val="4"/>
            <w:vMerge w:val="restart"/>
            <w:tcBorders>
              <w:top w:val="nil"/>
              <w:left w:val="nil"/>
              <w:bottom w:val="single" w:color="auto" w:sz="4" w:space="0"/>
              <w:right w:val="single" w:color="auto" w:sz="4" w:space="0"/>
            </w:tcBorders>
            <w:noWrap w:val="0"/>
            <w:vAlign w:val="center"/>
          </w:tcPr>
          <w:p>
            <w:pPr>
              <w:pStyle w:val="9"/>
              <w:ind w:left="0" w:leftChars="0" w:firstLine="0" w:firstLineChars="0"/>
              <w:jc w:val="both"/>
              <w:rPr>
                <w:rFonts w:ascii="仿宋" w:hAnsi="仿宋" w:eastAsia="仿宋"/>
                <w:color w:val="auto"/>
                <w:sz w:val="21"/>
                <w:szCs w:val="21"/>
                <w:highlight w:val="none"/>
              </w:rPr>
            </w:pPr>
            <w:r>
              <w:rPr>
                <w:rFonts w:hint="eastAsia" w:ascii="仿宋" w:hAnsi="仿宋" w:eastAsia="仿宋"/>
                <w:color w:val="auto"/>
                <w:sz w:val="21"/>
                <w:szCs w:val="21"/>
                <w:highlight w:val="none"/>
              </w:rPr>
              <w:t>处理效果（合格、不合格）</w:t>
            </w:r>
          </w:p>
        </w:tc>
        <w:tc>
          <w:tcPr>
            <w:tcW w:w="1962" w:type="dxa"/>
            <w:vMerge w:val="restart"/>
            <w:tcBorders>
              <w:top w:val="nil"/>
              <w:left w:val="nil"/>
              <w:bottom w:val="single" w:color="auto" w:sz="4" w:space="0"/>
              <w:right w:val="single" w:color="auto" w:sz="4" w:space="0"/>
            </w:tcBorders>
            <w:noWrap w:val="0"/>
            <w:vAlign w:val="center"/>
          </w:tcPr>
          <w:p>
            <w:pPr>
              <w:pStyle w:val="9"/>
              <w:ind w:left="0" w:leftChars="0" w:firstLine="0" w:firstLineChars="0"/>
              <w:jc w:val="both"/>
              <w:rPr>
                <w:rFonts w:ascii="仿宋" w:hAnsi="仿宋" w:eastAsia="仿宋"/>
                <w:color w:val="auto"/>
                <w:sz w:val="21"/>
                <w:szCs w:val="21"/>
                <w:highlight w:val="none"/>
              </w:rPr>
            </w:pPr>
            <w:r>
              <w:rPr>
                <w:rFonts w:hint="eastAsia" w:ascii="仿宋" w:hAnsi="仿宋" w:eastAsia="仿宋"/>
                <w:color w:val="auto"/>
                <w:sz w:val="21"/>
                <w:szCs w:val="21"/>
                <w:highlight w:val="none"/>
              </w:rPr>
              <w:t>处理效果评价人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038" w:type="dxa"/>
            <w:gridSpan w:val="4"/>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 w:hAnsi="仿宋" w:eastAsia="仿宋"/>
                <w:color w:val="auto"/>
                <w:szCs w:val="21"/>
                <w:highlight w:val="none"/>
              </w:rPr>
            </w:pPr>
          </w:p>
        </w:tc>
        <w:tc>
          <w:tcPr>
            <w:tcW w:w="1620" w:type="dxa"/>
            <w:gridSpan w:val="2"/>
            <w:tcBorders>
              <w:top w:val="single" w:color="auto" w:sz="4" w:space="0"/>
              <w:left w:val="nil"/>
              <w:bottom w:val="single" w:color="auto" w:sz="4" w:space="0"/>
              <w:right w:val="single" w:color="auto" w:sz="4" w:space="0"/>
            </w:tcBorders>
            <w:noWrap w:val="0"/>
            <w:vAlign w:val="center"/>
          </w:tcPr>
          <w:p>
            <w:pPr>
              <w:pStyle w:val="9"/>
              <w:ind w:firstLine="315"/>
              <w:jc w:val="left"/>
              <w:rPr>
                <w:rFonts w:ascii="仿宋" w:hAnsi="仿宋" w:eastAsia="仿宋"/>
                <w:color w:val="auto"/>
                <w:sz w:val="21"/>
                <w:szCs w:val="21"/>
                <w:highlight w:val="none"/>
              </w:rPr>
            </w:pPr>
            <w:r>
              <w:rPr>
                <w:rFonts w:hint="eastAsia" w:ascii="仿宋" w:hAnsi="仿宋" w:eastAsia="仿宋"/>
                <w:color w:val="auto"/>
                <w:sz w:val="21"/>
                <w:szCs w:val="21"/>
                <w:highlight w:val="none"/>
              </w:rPr>
              <w:t>维修费</w:t>
            </w:r>
          </w:p>
        </w:tc>
        <w:tc>
          <w:tcPr>
            <w:tcW w:w="1711" w:type="dxa"/>
            <w:gridSpan w:val="3"/>
            <w:tcBorders>
              <w:top w:val="single" w:color="auto" w:sz="4" w:space="0"/>
              <w:left w:val="nil"/>
              <w:bottom w:val="single" w:color="auto" w:sz="4" w:space="0"/>
              <w:right w:val="single" w:color="auto" w:sz="4" w:space="0"/>
            </w:tcBorders>
            <w:noWrap w:val="0"/>
            <w:vAlign w:val="center"/>
          </w:tcPr>
          <w:p>
            <w:pPr>
              <w:pStyle w:val="9"/>
              <w:ind w:firstLine="315"/>
              <w:jc w:val="left"/>
              <w:rPr>
                <w:rFonts w:ascii="仿宋" w:hAnsi="仿宋" w:eastAsia="仿宋"/>
                <w:color w:val="auto"/>
                <w:sz w:val="21"/>
                <w:szCs w:val="21"/>
                <w:highlight w:val="none"/>
              </w:rPr>
            </w:pPr>
            <w:r>
              <w:rPr>
                <w:rFonts w:hint="eastAsia" w:ascii="仿宋" w:hAnsi="仿宋" w:eastAsia="仿宋"/>
                <w:color w:val="auto"/>
                <w:sz w:val="21"/>
                <w:szCs w:val="21"/>
                <w:highlight w:val="none"/>
              </w:rPr>
              <w:t>赔偿费</w:t>
            </w:r>
          </w:p>
        </w:tc>
        <w:tc>
          <w:tcPr>
            <w:tcW w:w="1839" w:type="dxa"/>
            <w:gridSpan w:val="4"/>
            <w:vMerge w:val="continue"/>
            <w:tcBorders>
              <w:top w:val="nil"/>
              <w:left w:val="nil"/>
              <w:bottom w:val="single" w:color="auto" w:sz="4" w:space="0"/>
              <w:right w:val="single" w:color="auto" w:sz="4" w:space="0"/>
            </w:tcBorders>
            <w:noWrap w:val="0"/>
            <w:vAlign w:val="center"/>
          </w:tcPr>
          <w:p>
            <w:pPr>
              <w:widowControl/>
              <w:jc w:val="left"/>
              <w:rPr>
                <w:rFonts w:ascii="仿宋" w:hAnsi="仿宋" w:eastAsia="仿宋"/>
                <w:color w:val="auto"/>
                <w:szCs w:val="21"/>
                <w:highlight w:val="none"/>
              </w:rPr>
            </w:pPr>
          </w:p>
        </w:tc>
        <w:tc>
          <w:tcPr>
            <w:tcW w:w="1962" w:type="dxa"/>
            <w:vMerge w:val="continue"/>
            <w:tcBorders>
              <w:top w:val="nil"/>
              <w:left w:val="nil"/>
              <w:bottom w:val="single" w:color="auto" w:sz="4" w:space="0"/>
              <w:right w:val="single" w:color="auto" w:sz="4" w:space="0"/>
            </w:tcBorders>
            <w:noWrap w:val="0"/>
            <w:vAlign w:val="center"/>
          </w:tcPr>
          <w:p>
            <w:pPr>
              <w:widowControl/>
              <w:jc w:val="left"/>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3038" w:type="dxa"/>
            <w:gridSpan w:val="4"/>
            <w:tcBorders>
              <w:top w:val="single" w:color="auto" w:sz="4" w:space="0"/>
              <w:left w:val="single" w:color="auto" w:sz="4" w:space="0"/>
              <w:bottom w:val="single" w:color="auto" w:sz="4" w:space="0"/>
              <w:right w:val="single" w:color="auto" w:sz="4" w:space="0"/>
            </w:tcBorders>
            <w:noWrap w:val="0"/>
            <w:vAlign w:val="center"/>
          </w:tcPr>
          <w:p>
            <w:pPr>
              <w:pStyle w:val="9"/>
              <w:ind w:firstLine="0" w:firstLineChars="0"/>
              <w:rPr>
                <w:rFonts w:ascii="仿宋" w:hAnsi="仿宋" w:eastAsia="仿宋"/>
                <w:color w:val="auto"/>
                <w:sz w:val="21"/>
                <w:szCs w:val="21"/>
                <w:highlight w:val="none"/>
              </w:rPr>
            </w:pPr>
          </w:p>
        </w:tc>
        <w:tc>
          <w:tcPr>
            <w:tcW w:w="1620" w:type="dxa"/>
            <w:gridSpan w:val="2"/>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711"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839" w:type="dxa"/>
            <w:gridSpan w:val="4"/>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962" w:type="dxa"/>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038" w:type="dxa"/>
            <w:gridSpan w:val="4"/>
            <w:tcBorders>
              <w:top w:val="single" w:color="auto" w:sz="4" w:space="0"/>
              <w:left w:val="single" w:color="auto" w:sz="4" w:space="0"/>
              <w:bottom w:val="single" w:color="auto" w:sz="4" w:space="0"/>
              <w:right w:val="single" w:color="auto" w:sz="4" w:space="0"/>
            </w:tcBorders>
            <w:noWrap w:val="0"/>
            <w:vAlign w:val="center"/>
          </w:tcPr>
          <w:p>
            <w:pPr>
              <w:pStyle w:val="9"/>
              <w:ind w:firstLine="0" w:firstLineChars="0"/>
              <w:rPr>
                <w:rFonts w:ascii="仿宋" w:hAnsi="仿宋" w:eastAsia="仿宋"/>
                <w:color w:val="auto"/>
                <w:sz w:val="21"/>
                <w:szCs w:val="21"/>
                <w:highlight w:val="none"/>
              </w:rPr>
            </w:pPr>
          </w:p>
        </w:tc>
        <w:tc>
          <w:tcPr>
            <w:tcW w:w="1620" w:type="dxa"/>
            <w:gridSpan w:val="2"/>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711"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839" w:type="dxa"/>
            <w:gridSpan w:val="4"/>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962" w:type="dxa"/>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3038" w:type="dxa"/>
            <w:gridSpan w:val="4"/>
            <w:tcBorders>
              <w:top w:val="single" w:color="auto" w:sz="4" w:space="0"/>
              <w:left w:val="single" w:color="auto" w:sz="4" w:space="0"/>
              <w:bottom w:val="single" w:color="auto" w:sz="4" w:space="0"/>
              <w:right w:val="single" w:color="auto" w:sz="4" w:space="0"/>
            </w:tcBorders>
            <w:noWrap w:val="0"/>
            <w:vAlign w:val="center"/>
          </w:tcPr>
          <w:p>
            <w:pPr>
              <w:pStyle w:val="9"/>
              <w:ind w:firstLine="315"/>
              <w:rPr>
                <w:rFonts w:ascii="仿宋" w:hAnsi="仿宋" w:eastAsia="仿宋"/>
                <w:color w:val="auto"/>
                <w:sz w:val="21"/>
                <w:szCs w:val="21"/>
                <w:highlight w:val="none"/>
              </w:rPr>
            </w:pPr>
          </w:p>
        </w:tc>
        <w:tc>
          <w:tcPr>
            <w:tcW w:w="1620" w:type="dxa"/>
            <w:gridSpan w:val="2"/>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711"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839" w:type="dxa"/>
            <w:gridSpan w:val="4"/>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962" w:type="dxa"/>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038" w:type="dxa"/>
            <w:gridSpan w:val="4"/>
            <w:tcBorders>
              <w:top w:val="single" w:color="auto" w:sz="4" w:space="0"/>
              <w:left w:val="single" w:color="auto" w:sz="4" w:space="0"/>
              <w:bottom w:val="single" w:color="auto" w:sz="4" w:space="0"/>
              <w:right w:val="single" w:color="auto" w:sz="4" w:space="0"/>
            </w:tcBorders>
            <w:noWrap w:val="0"/>
            <w:vAlign w:val="center"/>
          </w:tcPr>
          <w:p>
            <w:pPr>
              <w:pStyle w:val="9"/>
              <w:ind w:firstLine="315"/>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合 计</w:t>
            </w:r>
          </w:p>
        </w:tc>
        <w:tc>
          <w:tcPr>
            <w:tcW w:w="1620" w:type="dxa"/>
            <w:gridSpan w:val="2"/>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711"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c>
          <w:tcPr>
            <w:tcW w:w="1839" w:type="dxa"/>
            <w:gridSpan w:val="4"/>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超预算原因</w:t>
            </w:r>
          </w:p>
        </w:tc>
        <w:tc>
          <w:tcPr>
            <w:tcW w:w="1962" w:type="dxa"/>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048" w:type="dxa"/>
            <w:gridSpan w:val="2"/>
            <w:tcBorders>
              <w:top w:val="single" w:color="auto" w:sz="4" w:space="0"/>
              <w:left w:val="single" w:color="auto" w:sz="4" w:space="0"/>
              <w:bottom w:val="single" w:color="auto" w:sz="4" w:space="0"/>
              <w:right w:val="single" w:color="auto" w:sz="4" w:space="0"/>
            </w:tcBorders>
            <w:noWrap w:val="0"/>
            <w:vAlign w:val="center"/>
          </w:tcPr>
          <w:p>
            <w:pPr>
              <w:pStyle w:val="9"/>
              <w:jc w:val="both"/>
              <w:rPr>
                <w:rFonts w:ascii="仿宋" w:hAnsi="仿宋" w:eastAsia="仿宋"/>
                <w:color w:val="auto"/>
                <w:sz w:val="21"/>
                <w:szCs w:val="21"/>
                <w:highlight w:val="none"/>
              </w:rPr>
            </w:pPr>
            <w:r>
              <w:rPr>
                <w:rFonts w:hint="eastAsia" w:ascii="仿宋" w:hAnsi="仿宋" w:eastAsia="仿宋"/>
                <w:color w:val="auto"/>
                <w:sz w:val="21"/>
                <w:szCs w:val="21"/>
                <w:highlight w:val="none"/>
              </w:rPr>
              <w:t>回访回修单</w:t>
            </w:r>
          </w:p>
        </w:tc>
        <w:tc>
          <w:tcPr>
            <w:tcW w:w="2250" w:type="dxa"/>
            <w:gridSpan w:val="3"/>
            <w:tcBorders>
              <w:top w:val="single" w:color="auto" w:sz="4" w:space="0"/>
              <w:left w:val="nil"/>
              <w:bottom w:val="single" w:color="auto" w:sz="4" w:space="0"/>
              <w:right w:val="single" w:color="auto" w:sz="4" w:space="0"/>
            </w:tcBorders>
            <w:noWrap w:val="0"/>
            <w:vAlign w:val="center"/>
          </w:tcPr>
          <w:p>
            <w:pPr>
              <w:pStyle w:val="9"/>
              <w:ind w:left="0" w:leftChars="0" w:firstLine="0" w:firstLineChars="0"/>
              <w:jc w:val="center"/>
              <w:rPr>
                <w:rFonts w:ascii="仿宋" w:hAnsi="仿宋" w:eastAsia="仿宋"/>
                <w:color w:val="auto"/>
                <w:sz w:val="24"/>
                <w:szCs w:val="24"/>
                <w:highlight w:val="none"/>
              </w:rPr>
            </w:pPr>
            <w:r>
              <w:rPr>
                <w:rFonts w:hint="eastAsia" w:ascii="仿宋" w:hAnsi="仿宋" w:eastAsia="仿宋"/>
                <w:color w:val="auto"/>
                <w:sz w:val="21"/>
                <w:szCs w:val="21"/>
                <w:highlight w:val="none"/>
              </w:rPr>
              <w:t>有</w:t>
            </w:r>
            <w:r>
              <w:rPr>
                <w:rFonts w:hint="eastAsia" w:ascii="仿宋" w:hAnsi="仿宋" w:eastAsia="仿宋"/>
                <w:color w:val="auto"/>
                <w:sz w:val="24"/>
                <w:szCs w:val="24"/>
                <w:highlight w:val="none"/>
              </w:rPr>
              <w:t xml:space="preserve">□ </w:t>
            </w:r>
            <w:r>
              <w:rPr>
                <w:rFonts w:hint="eastAsia" w:ascii="仿宋" w:hAnsi="仿宋" w:eastAsia="仿宋"/>
                <w:color w:val="auto"/>
                <w:sz w:val="21"/>
                <w:szCs w:val="21"/>
                <w:highlight w:val="none"/>
              </w:rPr>
              <w:t>份数</w:t>
            </w:r>
            <w:r>
              <w:rPr>
                <w:rFonts w:hint="eastAsia" w:ascii="仿宋" w:hAnsi="仿宋" w:eastAsia="仿宋"/>
                <w:color w:val="auto"/>
                <w:sz w:val="24"/>
                <w:szCs w:val="24"/>
                <w:highlight w:val="none"/>
              </w:rPr>
              <w:t xml:space="preserve">□ </w:t>
            </w:r>
            <w:r>
              <w:rPr>
                <w:rFonts w:hint="eastAsia" w:ascii="仿宋" w:hAnsi="仿宋" w:eastAsia="仿宋"/>
                <w:color w:val="auto"/>
                <w:sz w:val="21"/>
                <w:szCs w:val="21"/>
                <w:highlight w:val="none"/>
              </w:rPr>
              <w:t>无</w:t>
            </w:r>
            <w:r>
              <w:rPr>
                <w:rFonts w:hint="eastAsia" w:ascii="仿宋" w:hAnsi="仿宋" w:eastAsia="仿宋"/>
                <w:color w:val="auto"/>
                <w:sz w:val="24"/>
                <w:szCs w:val="24"/>
                <w:highlight w:val="none"/>
              </w:rPr>
              <w:t>□</w:t>
            </w:r>
          </w:p>
        </w:tc>
        <w:tc>
          <w:tcPr>
            <w:tcW w:w="2725" w:type="dxa"/>
            <w:gridSpan w:val="6"/>
            <w:tcBorders>
              <w:top w:val="single" w:color="auto" w:sz="4" w:space="0"/>
              <w:left w:val="nil"/>
              <w:bottom w:val="single" w:color="auto" w:sz="4" w:space="0"/>
              <w:right w:val="single" w:color="auto" w:sz="4" w:space="0"/>
            </w:tcBorders>
            <w:noWrap w:val="0"/>
            <w:vAlign w:val="center"/>
          </w:tcPr>
          <w:p>
            <w:pPr>
              <w:pStyle w:val="9"/>
              <w:ind w:left="0" w:leftChars="0"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lang w:eastAsia="zh-CN"/>
              </w:rPr>
              <w:t>回</w:t>
            </w:r>
            <w:r>
              <w:rPr>
                <w:rFonts w:hint="eastAsia" w:ascii="仿宋" w:hAnsi="仿宋" w:eastAsia="仿宋"/>
                <w:color w:val="auto"/>
                <w:sz w:val="21"/>
                <w:szCs w:val="21"/>
                <w:highlight w:val="none"/>
              </w:rPr>
              <w:t>修单上业主保留意见</w:t>
            </w:r>
          </w:p>
        </w:tc>
        <w:tc>
          <w:tcPr>
            <w:tcW w:w="3147" w:type="dxa"/>
            <w:gridSpan w:val="3"/>
            <w:tcBorders>
              <w:top w:val="single" w:color="auto" w:sz="4" w:space="0"/>
              <w:left w:val="nil"/>
              <w:bottom w:val="single" w:color="auto" w:sz="4" w:space="0"/>
              <w:right w:val="single" w:color="auto" w:sz="4" w:space="0"/>
            </w:tcBorders>
            <w:noWrap w:val="0"/>
            <w:vAlign w:val="center"/>
          </w:tcPr>
          <w:p>
            <w:pPr>
              <w:pStyle w:val="9"/>
              <w:ind w:firstLine="0" w:firstLineChars="0"/>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有</w:t>
            </w:r>
            <w:r>
              <w:rPr>
                <w:rFonts w:hint="eastAsia" w:ascii="仿宋" w:hAnsi="仿宋" w:eastAsia="仿宋"/>
                <w:color w:val="auto"/>
                <w:sz w:val="24"/>
                <w:szCs w:val="24"/>
                <w:highlight w:val="none"/>
              </w:rPr>
              <w:t xml:space="preserve">□  </w:t>
            </w:r>
            <w:r>
              <w:rPr>
                <w:rFonts w:hint="eastAsia" w:ascii="仿宋" w:hAnsi="仿宋" w:eastAsia="仿宋"/>
                <w:color w:val="auto"/>
                <w:sz w:val="21"/>
                <w:szCs w:val="21"/>
                <w:highlight w:val="none"/>
              </w:rPr>
              <w:t>无</w:t>
            </w:r>
            <w:r>
              <w:rPr>
                <w:rFonts w:hint="eastAsia" w:ascii="仿宋" w:hAnsi="仿宋" w:eastAsia="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170" w:type="dxa"/>
            <w:gridSpan w:val="14"/>
            <w:tcBorders>
              <w:top w:val="single" w:color="auto" w:sz="4" w:space="0"/>
              <w:left w:val="single" w:color="auto" w:sz="4" w:space="0"/>
              <w:bottom w:val="single" w:color="auto" w:sz="4" w:space="0"/>
              <w:right w:val="single" w:color="auto" w:sz="4" w:space="0"/>
            </w:tcBorders>
            <w:noWrap w:val="0"/>
            <w:vAlign w:val="center"/>
          </w:tcPr>
          <w:p>
            <w:pPr>
              <w:pStyle w:val="9"/>
              <w:rPr>
                <w:rFonts w:ascii="仿宋" w:hAnsi="仿宋" w:eastAsia="仿宋"/>
                <w:color w:val="auto"/>
                <w:sz w:val="21"/>
                <w:szCs w:val="21"/>
                <w:highlight w:val="none"/>
              </w:rPr>
            </w:pPr>
            <w:r>
              <w:rPr>
                <w:rFonts w:hint="eastAsia" w:ascii="仿宋" w:hAnsi="仿宋" w:eastAsia="仿宋"/>
                <w:color w:val="auto"/>
                <w:sz w:val="21"/>
                <w:szCs w:val="21"/>
                <w:highlight w:val="none"/>
              </w:rPr>
              <w:t>回访</w:t>
            </w:r>
            <w:r>
              <w:rPr>
                <w:rFonts w:hint="eastAsia" w:ascii="仿宋" w:hAnsi="仿宋" w:eastAsia="仿宋"/>
                <w:color w:val="auto"/>
                <w:sz w:val="21"/>
                <w:szCs w:val="21"/>
                <w:highlight w:val="none"/>
                <w:lang w:eastAsia="zh-CN"/>
              </w:rPr>
              <w:t>回</w:t>
            </w:r>
            <w:r>
              <w:rPr>
                <w:rFonts w:hint="eastAsia" w:ascii="仿宋" w:hAnsi="仿宋" w:eastAsia="仿宋"/>
                <w:color w:val="auto"/>
                <w:sz w:val="21"/>
                <w:szCs w:val="21"/>
                <w:highlight w:val="none"/>
              </w:rPr>
              <w:t>修后业主意见：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604" w:type="dxa"/>
            <w:gridSpan w:val="3"/>
            <w:tcBorders>
              <w:top w:val="single" w:color="auto" w:sz="4" w:space="0"/>
              <w:left w:val="single" w:color="auto" w:sz="4" w:space="0"/>
              <w:bottom w:val="single" w:color="auto" w:sz="4" w:space="0"/>
              <w:right w:val="single" w:color="auto" w:sz="4" w:space="0"/>
            </w:tcBorders>
            <w:noWrap w:val="0"/>
            <w:vAlign w:val="center"/>
          </w:tcPr>
          <w:p>
            <w:pPr>
              <w:pStyle w:val="9"/>
              <w:jc w:val="both"/>
              <w:rPr>
                <w:rFonts w:ascii="仿宋" w:hAnsi="仿宋" w:eastAsia="仿宋"/>
                <w:color w:val="auto"/>
                <w:sz w:val="21"/>
                <w:szCs w:val="21"/>
                <w:highlight w:val="none"/>
              </w:rPr>
            </w:pPr>
            <w:r>
              <w:rPr>
                <w:rFonts w:hint="eastAsia" w:ascii="仿宋" w:hAnsi="仿宋" w:eastAsia="仿宋"/>
                <w:color w:val="auto"/>
                <w:sz w:val="21"/>
                <w:szCs w:val="21"/>
                <w:highlight w:val="none"/>
              </w:rPr>
              <w:t>责任项目部意见</w:t>
            </w:r>
          </w:p>
        </w:tc>
        <w:tc>
          <w:tcPr>
            <w:tcW w:w="2774" w:type="dxa"/>
            <w:gridSpan w:val="5"/>
            <w:tcBorders>
              <w:top w:val="single" w:color="auto" w:sz="4" w:space="0"/>
              <w:left w:val="nil"/>
              <w:bottom w:val="single" w:color="auto" w:sz="4" w:space="0"/>
              <w:right w:val="single" w:color="auto" w:sz="4" w:space="0"/>
            </w:tcBorders>
            <w:noWrap w:val="0"/>
            <w:vAlign w:val="center"/>
          </w:tcPr>
          <w:p>
            <w:pPr>
              <w:pStyle w:val="9"/>
              <w:ind w:firstLine="0" w:firstLineChars="0"/>
              <w:jc w:val="both"/>
              <w:rPr>
                <w:rFonts w:ascii="仿宋" w:hAnsi="仿宋" w:eastAsia="仿宋"/>
                <w:color w:val="auto"/>
                <w:sz w:val="21"/>
                <w:szCs w:val="21"/>
                <w:highlight w:val="none"/>
              </w:rPr>
            </w:pPr>
            <w:r>
              <w:rPr>
                <w:rFonts w:hint="eastAsia" w:ascii="仿宋" w:hAnsi="仿宋" w:eastAsia="仿宋"/>
                <w:color w:val="auto"/>
                <w:sz w:val="21"/>
                <w:szCs w:val="21"/>
                <w:highlight w:val="none"/>
              </w:rPr>
              <w:t>责任单位负责人意见</w:t>
            </w:r>
          </w:p>
        </w:tc>
        <w:tc>
          <w:tcPr>
            <w:tcW w:w="2520" w:type="dxa"/>
            <w:gridSpan w:val="4"/>
            <w:tcBorders>
              <w:top w:val="single" w:color="auto" w:sz="4" w:space="0"/>
              <w:left w:val="nil"/>
              <w:bottom w:val="single" w:color="auto" w:sz="4" w:space="0"/>
              <w:right w:val="single" w:color="auto" w:sz="4" w:space="0"/>
            </w:tcBorders>
            <w:noWrap w:val="0"/>
            <w:vAlign w:val="center"/>
          </w:tcPr>
          <w:p>
            <w:pPr>
              <w:pStyle w:val="9"/>
              <w:ind w:left="0" w:leftChars="0" w:firstLine="210" w:firstLineChars="100"/>
              <w:jc w:val="both"/>
              <w:rPr>
                <w:rFonts w:ascii="仿宋" w:hAnsi="仿宋" w:eastAsia="仿宋"/>
                <w:color w:val="auto"/>
                <w:sz w:val="21"/>
                <w:szCs w:val="21"/>
                <w:highlight w:val="none"/>
              </w:rPr>
            </w:pPr>
            <w:r>
              <w:rPr>
                <w:rFonts w:hint="eastAsia" w:ascii="仿宋" w:hAnsi="仿宋" w:eastAsia="仿宋"/>
                <w:color w:val="auto"/>
                <w:sz w:val="21"/>
                <w:szCs w:val="21"/>
                <w:highlight w:val="none"/>
                <w:lang w:val="en-US" w:eastAsia="zh-CN"/>
              </w:rPr>
              <w:t>项目管理中心</w:t>
            </w:r>
            <w:r>
              <w:rPr>
                <w:rFonts w:hint="eastAsia" w:ascii="仿宋" w:hAnsi="仿宋" w:eastAsia="仿宋"/>
                <w:color w:val="auto"/>
                <w:sz w:val="21"/>
                <w:szCs w:val="21"/>
                <w:highlight w:val="none"/>
              </w:rPr>
              <w:t>意见</w:t>
            </w:r>
          </w:p>
        </w:tc>
        <w:tc>
          <w:tcPr>
            <w:tcW w:w="2272" w:type="dxa"/>
            <w:gridSpan w:val="2"/>
            <w:tcBorders>
              <w:top w:val="single" w:color="auto" w:sz="4" w:space="0"/>
              <w:left w:val="nil"/>
              <w:bottom w:val="single" w:color="auto" w:sz="4" w:space="0"/>
              <w:right w:val="single" w:color="auto" w:sz="4" w:space="0"/>
            </w:tcBorders>
            <w:noWrap w:val="0"/>
            <w:vAlign w:val="center"/>
          </w:tcPr>
          <w:p>
            <w:pPr>
              <w:pStyle w:val="9"/>
              <w:ind w:left="0" w:leftChars="0" w:firstLine="0" w:firstLineChars="0"/>
              <w:jc w:val="both"/>
              <w:rPr>
                <w:rFonts w:ascii="仿宋" w:hAnsi="仿宋" w:eastAsia="仿宋"/>
                <w:color w:val="auto"/>
                <w:sz w:val="21"/>
                <w:szCs w:val="21"/>
                <w:highlight w:val="none"/>
              </w:rPr>
            </w:pPr>
            <w:r>
              <w:rPr>
                <w:rFonts w:hint="eastAsia" w:ascii="仿宋" w:hAnsi="仿宋" w:eastAsia="仿宋"/>
                <w:color w:val="auto"/>
                <w:sz w:val="21"/>
                <w:szCs w:val="21"/>
                <w:highlight w:val="none"/>
                <w:lang w:val="en-US" w:eastAsia="zh-CN"/>
              </w:rPr>
              <w:t>成本商务中心</w:t>
            </w:r>
            <w:r>
              <w:rPr>
                <w:rFonts w:hint="eastAsia" w:ascii="仿宋" w:hAnsi="仿宋" w:eastAsia="仿宋"/>
                <w:color w:val="auto"/>
                <w:sz w:val="21"/>
                <w:szCs w:val="21"/>
                <w:highlight w:val="none"/>
              </w:rPr>
              <w:t>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2604" w:type="dxa"/>
            <w:gridSpan w:val="3"/>
            <w:tcBorders>
              <w:top w:val="single" w:color="auto" w:sz="4" w:space="0"/>
              <w:left w:val="single" w:color="auto" w:sz="4" w:space="0"/>
              <w:bottom w:val="single" w:color="auto" w:sz="4" w:space="0"/>
              <w:right w:val="single" w:color="auto" w:sz="4" w:space="0"/>
            </w:tcBorders>
            <w:noWrap w:val="0"/>
            <w:vAlign w:val="top"/>
          </w:tcPr>
          <w:p>
            <w:pPr>
              <w:pStyle w:val="9"/>
              <w:ind w:firstLine="0" w:firstLineChars="0"/>
              <w:rPr>
                <w:rFonts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项目经理：</w:t>
            </w:r>
          </w:p>
          <w:p>
            <w:pPr>
              <w:pStyle w:val="9"/>
              <w:ind w:firstLine="0" w:firstLineChars="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（责任人）</w:t>
            </w:r>
          </w:p>
          <w:p>
            <w:pPr>
              <w:pStyle w:val="9"/>
              <w:ind w:firstLine="0" w:firstLineChars="0"/>
              <w:rPr>
                <w:rFonts w:ascii="仿宋" w:hAnsi="仿宋" w:eastAsia="仿宋"/>
                <w:color w:val="auto"/>
                <w:sz w:val="21"/>
                <w:szCs w:val="21"/>
                <w:highlight w:val="none"/>
              </w:rPr>
            </w:pPr>
          </w:p>
        </w:tc>
        <w:tc>
          <w:tcPr>
            <w:tcW w:w="2774" w:type="dxa"/>
            <w:gridSpan w:val="5"/>
            <w:tcBorders>
              <w:top w:val="single" w:color="auto" w:sz="4" w:space="0"/>
              <w:left w:val="nil"/>
              <w:bottom w:val="single" w:color="auto" w:sz="4" w:space="0"/>
              <w:right w:val="single" w:color="auto" w:sz="4" w:space="0"/>
            </w:tcBorders>
            <w:noWrap w:val="0"/>
            <w:vAlign w:val="top"/>
          </w:tcPr>
          <w:p>
            <w:pPr>
              <w:pStyle w:val="9"/>
              <w:ind w:firstLine="0" w:firstLineChars="0"/>
              <w:rPr>
                <w:rFonts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p>
          <w:p>
            <w:pPr>
              <w:pStyle w:val="9"/>
              <w:ind w:firstLine="0" w:firstLineChars="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负责人：</w:t>
            </w:r>
          </w:p>
          <w:p>
            <w:pPr>
              <w:pStyle w:val="9"/>
              <w:ind w:firstLine="0" w:firstLineChars="0"/>
              <w:jc w:val="center"/>
              <w:rPr>
                <w:rFonts w:hint="eastAsia" w:ascii="仿宋" w:hAnsi="仿宋" w:eastAsia="仿宋"/>
                <w:color w:val="auto"/>
                <w:sz w:val="21"/>
                <w:szCs w:val="21"/>
                <w:highlight w:val="none"/>
              </w:rPr>
            </w:pPr>
          </w:p>
          <w:p>
            <w:pPr>
              <w:pStyle w:val="9"/>
              <w:ind w:firstLine="0" w:firstLineChars="0"/>
              <w:rPr>
                <w:rFonts w:ascii="仿宋" w:hAnsi="仿宋" w:eastAsia="仿宋"/>
                <w:color w:val="auto"/>
                <w:sz w:val="21"/>
                <w:szCs w:val="21"/>
                <w:highlight w:val="none"/>
              </w:rPr>
            </w:pPr>
            <w:r>
              <w:rPr>
                <w:rFonts w:hint="eastAsia" w:ascii="仿宋" w:hAnsi="仿宋" w:eastAsia="仿宋"/>
                <w:color w:val="auto"/>
                <w:sz w:val="21"/>
                <w:szCs w:val="21"/>
                <w:highlight w:val="none"/>
              </w:rPr>
              <w:t>责任单位章：</w:t>
            </w:r>
          </w:p>
        </w:tc>
        <w:tc>
          <w:tcPr>
            <w:tcW w:w="2520" w:type="dxa"/>
            <w:gridSpan w:val="4"/>
            <w:tcBorders>
              <w:top w:val="single" w:color="auto" w:sz="4" w:space="0"/>
              <w:left w:val="nil"/>
              <w:bottom w:val="single" w:color="auto" w:sz="4" w:space="0"/>
              <w:right w:val="single" w:color="auto" w:sz="4" w:space="0"/>
            </w:tcBorders>
            <w:noWrap w:val="0"/>
            <w:vAlign w:val="top"/>
          </w:tcPr>
          <w:p>
            <w:pPr>
              <w:pStyle w:val="9"/>
              <w:ind w:firstLine="0" w:firstLineChars="0"/>
              <w:rPr>
                <w:rFonts w:ascii="仿宋" w:hAnsi="仿宋" w:eastAsia="仿宋"/>
                <w:color w:val="auto"/>
                <w:sz w:val="21"/>
                <w:szCs w:val="21"/>
                <w:highlight w:val="none"/>
              </w:rPr>
            </w:pPr>
          </w:p>
          <w:p>
            <w:pPr>
              <w:pStyle w:val="9"/>
              <w:ind w:firstLine="0" w:firstLineChars="0"/>
              <w:rPr>
                <w:rFonts w:ascii="仿宋" w:hAnsi="仿宋" w:eastAsia="仿宋"/>
                <w:color w:val="auto"/>
                <w:sz w:val="21"/>
                <w:szCs w:val="21"/>
                <w:highlight w:val="none"/>
              </w:rPr>
            </w:pPr>
          </w:p>
          <w:p>
            <w:pPr>
              <w:pStyle w:val="9"/>
              <w:ind w:firstLine="0" w:firstLineChars="0"/>
              <w:rPr>
                <w:rFonts w:ascii="仿宋" w:hAnsi="仿宋" w:eastAsia="仿宋"/>
                <w:color w:val="auto"/>
                <w:sz w:val="21"/>
                <w:szCs w:val="21"/>
                <w:highlight w:val="none"/>
              </w:rPr>
            </w:pPr>
          </w:p>
        </w:tc>
        <w:tc>
          <w:tcPr>
            <w:tcW w:w="2272" w:type="dxa"/>
            <w:gridSpan w:val="2"/>
            <w:tcBorders>
              <w:top w:val="single" w:color="auto" w:sz="4" w:space="0"/>
              <w:left w:val="nil"/>
              <w:bottom w:val="single" w:color="auto" w:sz="4" w:space="0"/>
              <w:right w:val="single" w:color="auto" w:sz="4" w:space="0"/>
            </w:tcBorders>
            <w:noWrap w:val="0"/>
            <w:vAlign w:val="top"/>
          </w:tcPr>
          <w:p>
            <w:pPr>
              <w:pStyle w:val="9"/>
              <w:ind w:firstLine="0" w:firstLineChars="0"/>
              <w:rPr>
                <w:rFonts w:ascii="仿宋" w:hAnsi="仿宋" w:eastAsia="仿宋"/>
                <w:color w:val="auto"/>
                <w:sz w:val="21"/>
                <w:szCs w:val="21"/>
                <w:highlight w:val="none"/>
              </w:rPr>
            </w:pPr>
          </w:p>
          <w:p>
            <w:pPr>
              <w:pStyle w:val="9"/>
              <w:ind w:firstLine="0" w:firstLineChars="0"/>
              <w:rPr>
                <w:rFonts w:ascii="仿宋" w:hAnsi="仿宋" w:eastAsia="仿宋"/>
                <w:color w:val="auto"/>
                <w:sz w:val="21"/>
                <w:szCs w:val="21"/>
                <w:highlight w:val="none"/>
              </w:rPr>
            </w:pPr>
          </w:p>
          <w:p>
            <w:pPr>
              <w:pStyle w:val="9"/>
              <w:ind w:firstLine="0" w:firstLineChars="0"/>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0170" w:type="dxa"/>
            <w:gridSpan w:val="14"/>
            <w:tcBorders>
              <w:top w:val="single" w:color="auto" w:sz="4" w:space="0"/>
              <w:left w:val="single" w:color="auto" w:sz="4" w:space="0"/>
              <w:bottom w:val="single" w:color="auto" w:sz="4" w:space="0"/>
              <w:right w:val="single" w:color="auto" w:sz="4" w:space="0"/>
            </w:tcBorders>
            <w:noWrap w:val="0"/>
            <w:vAlign w:val="center"/>
          </w:tcPr>
          <w:p>
            <w:pPr>
              <w:pStyle w:val="9"/>
              <w:ind w:firstLine="0" w:firstLineChars="0"/>
              <w:rPr>
                <w:rFonts w:ascii="仿宋" w:hAnsi="仿宋" w:eastAsia="仿宋"/>
                <w:color w:val="auto"/>
                <w:sz w:val="21"/>
                <w:szCs w:val="21"/>
                <w:highlight w:val="none"/>
              </w:rPr>
            </w:pPr>
            <w:r>
              <w:rPr>
                <w:rFonts w:hint="eastAsia" w:ascii="仿宋" w:hAnsi="仿宋" w:eastAsia="仿宋"/>
                <w:color w:val="auto"/>
                <w:sz w:val="21"/>
                <w:szCs w:val="21"/>
                <w:highlight w:val="none"/>
              </w:rPr>
              <w:t>注：1、表中处理效果评价人是指</w:t>
            </w:r>
            <w:r>
              <w:rPr>
                <w:rFonts w:hint="eastAsia" w:ascii="仿宋" w:hAnsi="仿宋" w:eastAsia="仿宋"/>
                <w:color w:val="auto"/>
                <w:sz w:val="21"/>
                <w:szCs w:val="21"/>
                <w:highlight w:val="none"/>
                <w:lang w:val="en-US" w:eastAsia="zh-CN"/>
              </w:rPr>
              <w:t>所属单位</w:t>
            </w:r>
            <w:r>
              <w:rPr>
                <w:rFonts w:hint="eastAsia" w:ascii="仿宋" w:hAnsi="仿宋" w:eastAsia="仿宋"/>
                <w:color w:val="auto"/>
                <w:sz w:val="21"/>
                <w:szCs w:val="21"/>
                <w:highlight w:val="none"/>
                <w:lang w:eastAsia="zh-CN"/>
              </w:rPr>
              <w:t>分管领导或公司</w:t>
            </w:r>
            <w:r>
              <w:rPr>
                <w:rFonts w:hint="eastAsia" w:ascii="仿宋" w:hAnsi="仿宋" w:eastAsia="仿宋"/>
                <w:color w:val="auto"/>
                <w:sz w:val="21"/>
                <w:szCs w:val="21"/>
                <w:highlight w:val="none"/>
                <w:lang w:val="en-US" w:eastAsia="zh-CN"/>
              </w:rPr>
              <w:t>项目管理中心</w:t>
            </w:r>
            <w:r>
              <w:rPr>
                <w:rFonts w:hint="eastAsia" w:ascii="仿宋" w:hAnsi="仿宋" w:eastAsia="仿宋"/>
                <w:color w:val="auto"/>
                <w:sz w:val="21"/>
                <w:szCs w:val="21"/>
                <w:highlight w:val="none"/>
                <w:lang w:eastAsia="zh-CN"/>
              </w:rPr>
              <w:t>负责人</w:t>
            </w:r>
            <w:r>
              <w:rPr>
                <w:rFonts w:hint="eastAsia" w:ascii="仿宋" w:hAnsi="仿宋" w:eastAsia="仿宋"/>
                <w:color w:val="auto"/>
                <w:sz w:val="21"/>
                <w:szCs w:val="21"/>
                <w:highlight w:val="none"/>
              </w:rPr>
              <w:t>；</w:t>
            </w:r>
          </w:p>
          <w:p>
            <w:pPr>
              <w:pStyle w:val="9"/>
              <w:ind w:firstLineChars="200"/>
              <w:rPr>
                <w:rFonts w:ascii="仿宋" w:hAnsi="仿宋" w:eastAsia="仿宋"/>
                <w:color w:val="auto"/>
                <w:sz w:val="21"/>
                <w:szCs w:val="21"/>
                <w:highlight w:val="none"/>
              </w:rPr>
            </w:pPr>
            <w:r>
              <w:rPr>
                <w:rFonts w:hint="eastAsia" w:ascii="仿宋" w:hAnsi="仿宋" w:eastAsia="仿宋"/>
                <w:color w:val="auto"/>
                <w:sz w:val="21"/>
                <w:szCs w:val="21"/>
                <w:highlight w:val="none"/>
              </w:rPr>
              <w:t>2、</w:t>
            </w:r>
            <w:r>
              <w:rPr>
                <w:rFonts w:hint="eastAsia" w:ascii="仿宋" w:hAnsi="仿宋" w:eastAsia="仿宋"/>
                <w:color w:val="auto"/>
                <w:sz w:val="21"/>
                <w:szCs w:val="21"/>
                <w:highlight w:val="none"/>
                <w:lang w:val="en-US" w:eastAsia="zh-CN"/>
              </w:rPr>
              <w:t>所属单位</w:t>
            </w:r>
            <w:r>
              <w:rPr>
                <w:rFonts w:hint="eastAsia" w:ascii="仿宋" w:hAnsi="仿宋" w:eastAsia="仿宋"/>
                <w:color w:val="auto"/>
                <w:sz w:val="21"/>
                <w:szCs w:val="21"/>
                <w:highlight w:val="none"/>
              </w:rPr>
              <w:t>将审定的实际维修费用（含人、材、机等）详细清单附后。</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highlight w:val="none"/>
          <w:lang w:val="en-US" w:eastAsia="zh-CN"/>
        </w:rPr>
        <w:sectPr>
          <w:headerReference r:id="rId37" w:type="default"/>
          <w:footerReference r:id="rId38" w:type="default"/>
          <w:footerReference r:id="rId39" w:type="even"/>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4" w:firstLineChars="200"/>
        <w:textAlignment w:val="baseline"/>
        <w:rPr>
          <w:rFonts w:hint="eastAsia" w:ascii="宋体" w:hAnsi="宋体" w:eastAsia="宋体" w:cs="宋体"/>
          <w:b/>
          <w:bCs/>
          <w:spacing w:val="-2"/>
          <w:sz w:val="28"/>
          <w:highlight w:val="none"/>
          <w:lang w:val="en-US" w:eastAsia="zh-CN"/>
        </w:rPr>
      </w:pPr>
      <w:r>
        <w:rPr>
          <w:rFonts w:hint="eastAsia" w:ascii="宋体" w:hAnsi="宋体" w:eastAsia="宋体" w:cs="宋体"/>
          <w:b/>
          <w:bCs/>
          <w:spacing w:val="-2"/>
          <w:sz w:val="28"/>
          <w:highlight w:val="none"/>
          <w:lang w:val="en-US" w:eastAsia="zh-CN"/>
        </w:rPr>
        <w:t>6.7 考核评价</w:t>
      </w:r>
      <w:bookmarkStart w:id="331" w:name="6.7.1 考核评价要求"/>
      <w:bookmarkEnd w:id="331"/>
      <w:bookmarkStart w:id="332" w:name="6.7.1 考核评价要求"/>
      <w:bookmarkEnd w:id="332"/>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6.7.1 考核评价要求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6.7.1.1 项目决算定案后，资产债权、债务清算完毕，工程款回收满足要求，竣工总结和成本还原资料齐全，项目部编制项目总结报告及填写《项目完工考核申请表》报所属单位进行审核。申请表应附各项指标完成支撑证明材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6.7.1.2 所属单位依据项目目标管理责任书组织所属单位各职能部门对项目合同履约情况及责任书完成情况进行考核，经所属单位负责人审批后，上报公司项目管理中心。</w:t>
      </w:r>
      <w:bookmarkStart w:id="333" w:name="6.7.2 考核评价工作流程"/>
      <w:bookmarkEnd w:id="333"/>
      <w:bookmarkStart w:id="334" w:name="6.7.2 考核评价工作流程"/>
      <w:bookmarkEnd w:id="334"/>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6.7.1.3 项目管理中心在收到考核申请表及上报的支撑材料一个月内，牵头组织公司相关职能中心对工程项目质量、安全、工期和成本等目标逐项进行考核，并出具考核报告书。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6.7.1.4 考核报告书经公司纪察审计中心审计完成后出具完工考核审计报告书，并报总经理办公会审议，所属单位按照总经理办公会会议纪要对项目进行奖惩。</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6.7.2 考核评价工作流程</w:t>
      </w:r>
    </w:p>
    <w:tbl>
      <w:tblPr>
        <w:tblStyle w:val="15"/>
        <w:tblpPr w:leftFromText="180" w:rightFromText="180" w:vertAnchor="text" w:horzAnchor="page" w:tblpX="3543"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68" w:type="dxa"/>
            <w:noWrap w:val="0"/>
            <w:vAlign w:val="top"/>
          </w:tcPr>
          <w:p>
            <w:pPr>
              <w:jc w:val="both"/>
              <w:rPr>
                <w:rFonts w:hint="default" w:eastAsia="宋体"/>
                <w:vertAlign w:val="baseline"/>
                <w:lang w:val="en-US" w:eastAsia="zh-CN"/>
              </w:rPr>
            </w:pPr>
            <w:bookmarkStart w:id="335" w:name="6.7.3 关键控制点说明"/>
            <w:bookmarkEnd w:id="335"/>
            <w:bookmarkStart w:id="336" w:name="6.7.3 关键控制点说明"/>
            <w:bookmarkEnd w:id="336"/>
            <w:r>
              <w:rPr>
                <w:rFonts w:hint="eastAsia"/>
                <w:vertAlign w:val="baseline"/>
                <w:lang w:val="en-US" w:eastAsia="zh-CN"/>
              </w:rPr>
              <w:t>项目决算定案、债务债权清算完毕</w:t>
            </w:r>
          </w:p>
        </w:tc>
      </w:tr>
    </w:tbl>
    <w:p>
      <w:pPr>
        <w:rPr>
          <w:rFonts w:hint="eastAsia"/>
          <w:lang w:eastAsia="zh-CN"/>
        </w:rPr>
      </w:pP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828224" behindDoc="0" locked="0" layoutInCell="1" allowOverlap="1">
                <wp:simplePos x="0" y="0"/>
                <wp:positionH relativeFrom="column">
                  <wp:posOffset>1272540</wp:posOffset>
                </wp:positionH>
                <wp:positionV relativeFrom="paragraph">
                  <wp:posOffset>89535</wp:posOffset>
                </wp:positionV>
                <wp:extent cx="1270" cy="483870"/>
                <wp:effectExtent l="48895" t="0" r="64135" b="11430"/>
                <wp:wrapNone/>
                <wp:docPr id="325" name="直接连接符 325"/>
                <wp:cNvGraphicFramePr/>
                <a:graphic xmlns:a="http://schemas.openxmlformats.org/drawingml/2006/main">
                  <a:graphicData uri="http://schemas.microsoft.com/office/word/2010/wordprocessingShape">
                    <wps:wsp>
                      <wps:cNvCnPr/>
                      <wps:spPr>
                        <a:xfrm flipH="1">
                          <a:off x="0" y="0"/>
                          <a:ext cx="1270" cy="4838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2pt;margin-top:7.05pt;height:38.1pt;width:0.1pt;z-index:251828224;mso-width-relative:page;mso-height-relative:page;" filled="f" stroked="t" coordsize="21600,21600" o:gfxdata="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B3m7jWAAAACQEAAA8AAAAAAAAAAQAgAAAAIgAAAGRycy9k&#10;b3ducmV2LnhtbFBLAQIUABQAAAAIAIdO4kB170nNBAIAAPUDAAAOAAAAAAAAAAEAIAAAACU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827200" behindDoc="0" locked="0" layoutInCell="1" allowOverlap="1">
                <wp:simplePos x="0" y="0"/>
                <wp:positionH relativeFrom="column">
                  <wp:posOffset>3037840</wp:posOffset>
                </wp:positionH>
                <wp:positionV relativeFrom="paragraph">
                  <wp:posOffset>92075</wp:posOffset>
                </wp:positionV>
                <wp:extent cx="1270" cy="483870"/>
                <wp:effectExtent l="48895" t="0" r="64135" b="11430"/>
                <wp:wrapNone/>
                <wp:docPr id="324" name="直接连接符 324"/>
                <wp:cNvGraphicFramePr/>
                <a:graphic xmlns:a="http://schemas.openxmlformats.org/drawingml/2006/main">
                  <a:graphicData uri="http://schemas.microsoft.com/office/word/2010/wordprocessingShape">
                    <wps:wsp>
                      <wps:cNvCnPr/>
                      <wps:spPr>
                        <a:xfrm flipH="1">
                          <a:off x="0" y="0"/>
                          <a:ext cx="1270" cy="4838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9.2pt;margin-top:7.25pt;height:38.1pt;width:0.1pt;z-index:251827200;mso-width-relative:page;mso-height-relative:page;" filled="f" stroked="t" coordsize="21600,21600" o:gfxdata="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CGkC9cAAAAJAQAADwAAAAAAAAABACAAAAAiAAAAZHJz&#10;L2Rvd25yZXYueG1sUEsBAhQAFAAAAAgAh07iQNnp48QFAgAA9QMAAA4AAAAAAAAAAQAgAAAAJgEA&#10;AGRycy9lMm9Eb2MueG1sUEsFBgAAAAAGAAYAWQEAAJ0FAAAAAA==&#10;">
                <v:fill on="f" focussize="0,0"/>
                <v:stroke color="#000000" joinstyle="round" endarrow="open"/>
                <v:imagedata o:title=""/>
                <o:lock v:ext="edit" aspectratio="f"/>
              </v:line>
            </w:pict>
          </mc:Fallback>
        </mc:AlternateContent>
      </w:r>
    </w:p>
    <w:p>
      <w:pPr>
        <w:rPr>
          <w:rFonts w:hint="eastAsia"/>
          <w:lang w:eastAsia="zh-CN"/>
        </w:rPr>
      </w:pPr>
    </w:p>
    <w:tbl>
      <w:tblPr>
        <w:tblStyle w:val="15"/>
        <w:tblpPr w:leftFromText="180" w:rightFromText="180" w:vertAnchor="text" w:horzAnchor="page" w:tblpX="6023" w:tblpY="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trPr>
        <w:tc>
          <w:tcPr>
            <w:tcW w:w="3173" w:type="dxa"/>
            <w:noWrap w:val="0"/>
            <w:vAlign w:val="top"/>
          </w:tcPr>
          <w:p>
            <w:pPr>
              <w:jc w:val="center"/>
              <w:rPr>
                <w:rFonts w:hint="default" w:eastAsia="宋体"/>
                <w:vertAlign w:val="baseline"/>
                <w:lang w:val="en-US" w:eastAsia="zh-CN"/>
              </w:rPr>
            </w:pPr>
            <w:r>
              <w:rPr>
                <w:rFonts w:hint="eastAsia"/>
                <w:sz w:val="21"/>
                <w:lang w:val="en-US" w:eastAsia="zh-CN"/>
              </w:rPr>
              <w:t>项目亏损</w:t>
            </w:r>
          </w:p>
        </w:tc>
      </w:tr>
    </w:tbl>
    <w:tbl>
      <w:tblPr>
        <w:tblStyle w:val="15"/>
        <w:tblpPr w:leftFromText="180" w:rightFromText="180" w:vertAnchor="text" w:horzAnchor="page" w:tblpX="1688" w:tblpY="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827" w:type="dxa"/>
            <w:noWrap w:val="0"/>
            <w:vAlign w:val="top"/>
          </w:tcPr>
          <w:p>
            <w:pPr>
              <w:jc w:val="center"/>
              <w:rPr>
                <w:rFonts w:hint="default" w:eastAsia="宋体"/>
                <w:vertAlign w:val="baseline"/>
                <w:lang w:val="en-US" w:eastAsia="zh-CN"/>
              </w:rPr>
            </w:pPr>
            <w:r>
              <w:rPr>
                <w:rFonts w:hint="eastAsia"/>
                <w:vertAlign w:val="baseline"/>
                <w:lang w:val="en-US" w:eastAsia="zh-CN"/>
              </w:rPr>
              <w:t>项目盈利</w:t>
            </w:r>
          </w:p>
        </w:tc>
      </w:tr>
    </w:tbl>
    <w:p>
      <w:pPr>
        <w:rPr>
          <w:rFonts w:hint="eastAsia"/>
          <w:lang w:eastAsia="zh-CN"/>
        </w:rPr>
      </w:pP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822080" behindDoc="0" locked="0" layoutInCell="1" allowOverlap="1">
                <wp:simplePos x="0" y="0"/>
                <wp:positionH relativeFrom="column">
                  <wp:posOffset>1805305</wp:posOffset>
                </wp:positionH>
                <wp:positionV relativeFrom="paragraph">
                  <wp:posOffset>149225</wp:posOffset>
                </wp:positionV>
                <wp:extent cx="5715" cy="589915"/>
                <wp:effectExtent l="48260" t="0" r="60325" b="635"/>
                <wp:wrapNone/>
                <wp:docPr id="319" name="直接连接符 319"/>
                <wp:cNvGraphicFramePr/>
                <a:graphic xmlns:a="http://schemas.openxmlformats.org/drawingml/2006/main">
                  <a:graphicData uri="http://schemas.microsoft.com/office/word/2010/wordprocessingShape">
                    <wps:wsp>
                      <wps:cNvCnPr/>
                      <wps:spPr>
                        <a:xfrm flipH="1">
                          <a:off x="0" y="0"/>
                          <a:ext cx="5715" cy="5899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42.15pt;margin-top:11.75pt;height:46.45pt;width:0.45pt;z-index:251822080;mso-width-relative:page;mso-height-relative:page;" filled="f" stroked="t" coordsize="21600,21600" o:gfxdata="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&#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NsvAjZAAAACgEAAA8AAAAAAAAAAQAgAAAAIgAAAGRy&#10;cy9kb3ducmV2LnhtbFBLAQIUABQAAAAIAIdO4kCJY/T1BAIAAPUDAAAOAAAAAAAAAAEAIAAAACgB&#10;AABkcnMvZTJvRG9jLnhtbFBLBQYAAAAABgAGAFkBAACe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-1120140</wp:posOffset>
                </wp:positionH>
                <wp:positionV relativeFrom="paragraph">
                  <wp:posOffset>156210</wp:posOffset>
                </wp:positionV>
                <wp:extent cx="13970" cy="582295"/>
                <wp:effectExtent l="46990" t="0" r="53340" b="8255"/>
                <wp:wrapNone/>
                <wp:docPr id="323" name="直接连接符 323"/>
                <wp:cNvGraphicFramePr/>
                <a:graphic xmlns:a="http://schemas.openxmlformats.org/drawingml/2006/main">
                  <a:graphicData uri="http://schemas.microsoft.com/office/word/2010/wordprocessingShape">
                    <wps:wsp>
                      <wps:cNvCnPr/>
                      <wps:spPr>
                        <a:xfrm flipH="1">
                          <a:off x="0" y="0"/>
                          <a:ext cx="13970" cy="5822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pt;margin-top:12.3pt;height:45.85pt;width:1.1pt;z-index:251821056;mso-width-relative:page;mso-height-relative:page;" filled="f" stroked="t" coordsize="21600,21600" o:gfxdata="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dujY2gAAAAwBAAAPAAAAAAAAAAEAIAAAACIA&#10;AABkcnMvZG93bnJldi54bWxQSwECFAAUAAAACACHTuJAp5yj0wcCAAD2AwAADgAAAAAAAAABACAA&#10;AAApAQAAZHJzL2Uyb0RvYy54bWxQSwUGAAAAAAYABgBZAQAAogUAAAAA&#10;">
                <v:fill on="f" focussize="0,0"/>
                <v:stroke color="#000000" joinstyle="round" endarrow="open"/>
                <v:imagedata o:title=""/>
                <o:lock v:ext="edit" aspectratio="f"/>
              </v:line>
            </w:pict>
          </mc:Fallback>
        </mc:AlternateContent>
      </w:r>
    </w:p>
    <w:p>
      <w:pPr>
        <w:rPr>
          <w:rFonts w:hint="eastAsia"/>
          <w:lang w:eastAsia="zh-CN"/>
        </w:rPr>
      </w:pPr>
    </w:p>
    <w:p>
      <w:pPr>
        <w:rPr>
          <w:rFonts w:hint="eastAsia"/>
          <w:lang w:eastAsia="zh-CN"/>
        </w:rPr>
      </w:pPr>
    </w:p>
    <w:tbl>
      <w:tblPr>
        <w:tblStyle w:val="15"/>
        <w:tblpPr w:leftFromText="180" w:rightFromText="180" w:vertAnchor="text" w:horzAnchor="page" w:tblpX="6023" w:tblpY="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173" w:type="dxa"/>
            <w:noWrap w:val="0"/>
            <w:vAlign w:val="top"/>
          </w:tcPr>
          <w:p>
            <w:pPr>
              <w:jc w:val="center"/>
              <w:rPr>
                <w:rFonts w:hint="default" w:eastAsia="宋体"/>
                <w:vertAlign w:val="baseline"/>
                <w:lang w:val="en-US" w:eastAsia="zh-CN"/>
              </w:rPr>
            </w:pPr>
            <w:r>
              <w:rPr>
                <w:rFonts w:hint="eastAsia"/>
                <w:sz w:val="21"/>
                <w:lang w:val="en-US" w:eastAsia="zh-CN"/>
              </w:rPr>
              <w:t>项目亏损处理</w:t>
            </w:r>
          </w:p>
        </w:tc>
      </w:tr>
    </w:tbl>
    <w:tbl>
      <w:tblPr>
        <w:tblStyle w:val="15"/>
        <w:tblpPr w:leftFromText="180" w:rightFromText="180" w:vertAnchor="text" w:horzAnchor="page" w:tblpX="1688" w:tblpY="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827" w:type="dxa"/>
            <w:noWrap w:val="0"/>
            <w:vAlign w:val="top"/>
          </w:tcPr>
          <w:p>
            <w:pPr>
              <w:jc w:val="center"/>
              <w:rPr>
                <w:rFonts w:hint="default" w:eastAsia="宋体"/>
                <w:vertAlign w:val="baseline"/>
                <w:lang w:val="en-US" w:eastAsia="zh-CN"/>
              </w:rPr>
            </w:pPr>
            <w:r>
              <w:rPr>
                <w:rFonts w:hint="eastAsia"/>
                <w:vertAlign w:val="baseline"/>
                <w:lang w:val="en-US" w:eastAsia="zh-CN"/>
              </w:rPr>
              <w:t>考核项目兑现、返还项目责任风险金</w:t>
            </w:r>
          </w:p>
        </w:tc>
      </w:tr>
    </w:tbl>
    <w:p>
      <w:pPr>
        <w:rPr>
          <w:rFonts w:hint="eastAsia"/>
          <w:lang w:eastAsia="zh-CN"/>
        </w:rPr>
      </w:pP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825152" behindDoc="0" locked="0" layoutInCell="1" allowOverlap="1">
                <wp:simplePos x="0" y="0"/>
                <wp:positionH relativeFrom="column">
                  <wp:posOffset>1835150</wp:posOffset>
                </wp:positionH>
                <wp:positionV relativeFrom="paragraph">
                  <wp:posOffset>125730</wp:posOffset>
                </wp:positionV>
                <wp:extent cx="635" cy="418465"/>
                <wp:effectExtent l="4445" t="0" r="13970" b="635"/>
                <wp:wrapNone/>
                <wp:docPr id="320" name="直接连接符 320"/>
                <wp:cNvGraphicFramePr/>
                <a:graphic xmlns:a="http://schemas.openxmlformats.org/drawingml/2006/main">
                  <a:graphicData uri="http://schemas.microsoft.com/office/word/2010/wordprocessingShape">
                    <wps:wsp>
                      <wps:cNvCnPr/>
                      <wps:spPr>
                        <a:xfrm>
                          <a:off x="0" y="0"/>
                          <a:ext cx="635" cy="4184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5pt;margin-top:9.9pt;height:32.95pt;width:0.05pt;z-index:251825152;mso-width-relative:page;mso-height-relative:page;" filled="f" stroked="t" coordsize="21600,21600" o:gfxdata="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gLA+1wAAAAkBAAAPAAAAAAAAAAEAIAAAACIAAABkcnMvZG93bnJldi54bWxQ&#10;SwECFAAUAAAACACHTuJAi9ICLfgBAADpAwAADgAAAAAAAAABACAAAAAmAQAAZHJzL2Uyb0RvYy54&#10;bWxQSwUGAAAAAAYABgBZAQAAkAUAAAAA&#10;">
                <v:fill on="f" focussize="0,0"/>
                <v:stroke color="#000000" joinstyle="round"/>
                <v:imagedata o:title=""/>
                <o:lock v:ext="edit" aspectratio="f"/>
              </v:line>
            </w:pict>
          </mc:Fallback>
        </mc:AlternateContent>
      </w:r>
    </w:p>
    <w:p>
      <w:pPr>
        <w:rPr>
          <w:rFonts w:hint="eastAsia"/>
          <w:lang w:eastAsia="zh-CN"/>
        </w:rPr>
      </w:pPr>
      <w:r>
        <w:rPr>
          <w:sz w:val="21"/>
        </w:rPr>
        <mc:AlternateContent>
          <mc:Choice Requires="wps">
            <w:drawing>
              <wp:anchor distT="0" distB="0" distL="114300" distR="114300" simplePos="0" relativeHeight="251823104" behindDoc="0" locked="0" layoutInCell="1" allowOverlap="1">
                <wp:simplePos x="0" y="0"/>
                <wp:positionH relativeFrom="column">
                  <wp:posOffset>666115</wp:posOffset>
                </wp:positionH>
                <wp:positionV relativeFrom="paragraph">
                  <wp:posOffset>5080</wp:posOffset>
                </wp:positionV>
                <wp:extent cx="635" cy="342900"/>
                <wp:effectExtent l="4445" t="0" r="13970" b="0"/>
                <wp:wrapNone/>
                <wp:docPr id="317" name="直接连接符 317"/>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45pt;margin-top:0.4pt;height:27pt;width:0.05pt;z-index:251823104;mso-width-relative:page;mso-height-relative:page;" filled="f" stroked="t" coordsize="21600,21600" o:gfxdata="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pn+L1QAAAAcBAAAPAAAAAAAAAAEAIAAAACIAAABkcnMvZG93bnJldi54bWxQ&#10;SwECFAAUAAAACACHTuJAx2d+JPoBAADpAwAADgAAAAAAAAABACAAAAAkAQAAZHJzL2Uyb0RvYy54&#10;bWxQSwUGAAAAAAYABgBZAQAAkAUAAAAA&#10;">
                <v:fill on="f" focussize="0,0"/>
                <v:stroke color="#000000" joinstyle="round"/>
                <v:imagedata o:title=""/>
                <o:lock v:ext="edit" aspectratio="f"/>
              </v:line>
            </w:pict>
          </mc:Fallback>
        </mc:AlternateContent>
      </w:r>
    </w:p>
    <w:p>
      <w:pPr>
        <w:rPr>
          <w:rFonts w:hint="eastAsia"/>
          <w:lang w:eastAsia="zh-CN"/>
        </w:rPr>
      </w:pPr>
      <w:r>
        <w:rPr>
          <w:sz w:val="21"/>
        </w:rPr>
        <mc:AlternateContent>
          <mc:Choice Requires="wps">
            <w:drawing>
              <wp:anchor distT="0" distB="0" distL="114300" distR="114300" simplePos="0" relativeHeight="251826176" behindDoc="0" locked="0" layoutInCell="1" allowOverlap="1">
                <wp:simplePos x="0" y="0"/>
                <wp:positionH relativeFrom="column">
                  <wp:posOffset>1971040</wp:posOffset>
                </wp:positionH>
                <wp:positionV relativeFrom="paragraph">
                  <wp:posOffset>145415</wp:posOffset>
                </wp:positionV>
                <wp:extent cx="635" cy="299720"/>
                <wp:effectExtent l="48895" t="0" r="64770" b="5080"/>
                <wp:wrapNone/>
                <wp:docPr id="321" name="直接连接符 321"/>
                <wp:cNvGraphicFramePr/>
                <a:graphic xmlns:a="http://schemas.openxmlformats.org/drawingml/2006/main">
                  <a:graphicData uri="http://schemas.microsoft.com/office/word/2010/wordprocessingShape">
                    <wps:wsp>
                      <wps:cNvCnPr/>
                      <wps:spPr>
                        <a:xfrm>
                          <a:off x="0" y="0"/>
                          <a:ext cx="635" cy="2997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5.2pt;margin-top:11.45pt;height:23.6pt;width:0.05pt;z-index:251826176;mso-width-relative:page;mso-height-relative:page;" filled="f" stroked="t" coordsize="21600,21600" o:gfxdata="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bfjm/ZAAAACQEAAA8AAAAAAAAAAQAgAAAAIgAAAGRycy9kb3du&#10;cmV2LnhtbFBLAQIUABQAAAAIAIdO4kBC9ZH0/gEAAOo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824128" behindDoc="0" locked="0" layoutInCell="1" allowOverlap="1">
                <wp:simplePos x="0" y="0"/>
                <wp:positionH relativeFrom="column">
                  <wp:posOffset>666115</wp:posOffset>
                </wp:positionH>
                <wp:positionV relativeFrom="paragraph">
                  <wp:posOffset>149860</wp:posOffset>
                </wp:positionV>
                <wp:extent cx="2952750" cy="635"/>
                <wp:effectExtent l="0" t="0" r="0" b="0"/>
                <wp:wrapNone/>
                <wp:docPr id="318" name="直接连接符 318"/>
                <wp:cNvGraphicFramePr/>
                <a:graphic xmlns:a="http://schemas.openxmlformats.org/drawingml/2006/main">
                  <a:graphicData uri="http://schemas.microsoft.com/office/word/2010/wordprocessingShape">
                    <wps:wsp>
                      <wps:cNvCnPr/>
                      <wps:spPr>
                        <a:xfrm>
                          <a:off x="0" y="0"/>
                          <a:ext cx="29527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45pt;margin-top:11.8pt;height:0.05pt;width:232.5pt;z-index:251824128;mso-width-relative:page;mso-height-relative:page;" filled="f" stroked="t" coordsize="21600,21600" o:gfxdata="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XoHO1gAAAAkBAAAPAAAAAAAAAAEAIAAAACIAAABkcnMvZG93bnJldi54bWxQSwEC&#10;FAAUAAAACACHTuJA7PWXdfYBAADqAwAADgAAAAAAAAABACAAAAAlAQAAZHJzL2Uyb0RvYy54bWxQ&#10;SwUGAAAAAAYABgBZAQAAjQUAAAAA&#10;">
                <v:fill on="f" focussize="0,0"/>
                <v:stroke color="#000000" joinstyle="round"/>
                <v:imagedata o:title=""/>
                <o:lock v:ext="edit" aspectratio="f"/>
              </v:line>
            </w:pict>
          </mc:Fallback>
        </mc:AlternateContent>
      </w:r>
    </w:p>
    <w:p>
      <w:pPr>
        <w:rPr>
          <w:rFonts w:hint="eastAsia"/>
          <w:lang w:eastAsia="zh-CN"/>
        </w:rPr>
      </w:pPr>
    </w:p>
    <w:tbl>
      <w:tblPr>
        <w:tblStyle w:val="15"/>
        <w:tblpPr w:leftFromText="180" w:rightFromText="180" w:vertAnchor="text" w:horzAnchor="page" w:tblpX="3638" w:tblpY="1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2827" w:type="dxa"/>
            <w:noWrap w:val="0"/>
            <w:vAlign w:val="top"/>
          </w:tcPr>
          <w:p>
            <w:pPr>
              <w:jc w:val="center"/>
              <w:rPr>
                <w:rFonts w:hint="default" w:eastAsia="宋体"/>
                <w:vertAlign w:val="baseline"/>
                <w:lang w:val="en-US" w:eastAsia="zh-CN"/>
              </w:rPr>
            </w:pPr>
            <w:r>
              <w:rPr>
                <w:rFonts w:hint="eastAsia"/>
                <w:vertAlign w:val="baseline"/>
                <w:lang w:val="en-US" w:eastAsia="zh-CN"/>
              </w:rPr>
              <w:t>项目考核评价结束</w:t>
            </w:r>
          </w:p>
        </w:tc>
      </w:tr>
    </w:tbl>
    <w:p>
      <w:pPr>
        <w:rPr>
          <w:rFonts w:hint="eastAsia"/>
          <w:lang w:eastAsia="zh-CN"/>
        </w:rPr>
      </w:pPr>
    </w:p>
    <w:p>
      <w:pPr>
        <w:rPr>
          <w:rFonts w:hint="eastAsia"/>
          <w:lang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6.7.3 关键控制点说明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6.7.3.1 项目目标考核兑现以完成目标利润为前提，经公司成本商务中心考核，未完成目标利润的，按照公司《项目目标成本考核实施细则》相关约定进行处罚。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6.7.3.2 工程项目验收、移交、竣工结算后1个月内，项目经理部应将各项项目目标管理成果、经验总结上报公司，由公司进行管理、技术成果提炼，促进项目管理水平提升。</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6.7.3.3  所属单位应建立项目经理履职情况档案，按考核结果对项目经理进行信用评定，并根据信用评定情况决定使用；公司定期汇总、更新项目经理履职情况档案。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w:t>
      </w:r>
      <w:bookmarkStart w:id="337" w:name="6.7.4 流程所需表单"/>
      <w:bookmarkEnd w:id="337"/>
      <w:bookmarkStart w:id="338" w:name="6.7.4 流程所需表单"/>
      <w:bookmarkEnd w:id="338"/>
      <w:r>
        <w:rPr>
          <w:rFonts w:hint="default" w:ascii="宋体" w:hAnsi="宋体" w:eastAsia="宋体" w:cs="宋体"/>
          <w:b w:val="0"/>
          <w:bCs w:val="0"/>
          <w:spacing w:val="-2"/>
          <w:sz w:val="28"/>
          <w:lang w:val="en-US" w:eastAsia="zh-CN"/>
        </w:rPr>
        <w:pict>
          <v:line id="_x0000_s2195" o:spid="_x0000_s2195" o:spt="20" style="position:absolute;left:0pt;margin-left:377.6pt;margin-top:137pt;height:0pt;width:5.55pt;mso-position-horizontal-relative:page;mso-position-vertical-relative:page;z-index:-251652096;mso-width-relative:page;mso-height-relative:page;" stroked="t" coordsize="21600,21600">
            <v:path arrowok="t"/>
            <v:fill focussize="0,0"/>
            <v:stroke weight="0.48pt" color="#000000"/>
            <v:imagedata o:title=""/>
            <o:lock v:ext="edit"/>
          </v:line>
        </w:pict>
      </w:r>
      <w:r>
        <w:rPr>
          <w:rFonts w:hint="default" w:ascii="宋体" w:hAnsi="宋体" w:eastAsia="宋体" w:cs="宋体"/>
          <w:b w:val="0"/>
          <w:bCs w:val="0"/>
          <w:spacing w:val="-2"/>
          <w:sz w:val="28"/>
          <w:lang w:val="en-US" w:eastAsia="zh-CN"/>
        </w:rPr>
        <w:pict>
          <v:line id="_x0000_s2196" o:spid="_x0000_s2196" o:spt="20" style="position:absolute;left:0pt;margin-left:421.6pt;margin-top:137pt;height:0pt;width:5.55pt;mso-position-horizontal-relative:page;mso-position-vertical-relative:page;z-index:-251651072;mso-width-relative:page;mso-height-relative:page;" stroked="t" coordsize="21600,21600">
            <v:path arrowok="t"/>
            <v:fill focussize="0,0"/>
            <v:stroke weight="0.48pt" color="#000000"/>
            <v:imagedata o:title=""/>
            <o:lock v:ext="edit"/>
          </v:line>
        </w:pict>
      </w:r>
      <w:r>
        <w:rPr>
          <w:rFonts w:hint="eastAsia" w:ascii="宋体" w:hAnsi="宋体" w:eastAsia="宋体" w:cs="宋体"/>
          <w:b w:val="0"/>
          <w:bCs w:val="0"/>
          <w:spacing w:val="-2"/>
          <w:sz w:val="28"/>
          <w:lang w:val="en-US" w:eastAsia="zh-CN"/>
        </w:rPr>
        <w:t>4 流程所需表单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firstLine="552" w:firstLineChars="200"/>
        <w:textAlignment w:val="baseline"/>
        <w:rPr>
          <w:rFonts w:hint="eastAsia" w:ascii="宋体" w:hAnsi="宋体" w:eastAsia="宋体" w:cs="宋体"/>
          <w:b w:val="0"/>
          <w:bCs w:val="0"/>
          <w:spacing w:val="-2"/>
          <w:sz w:val="28"/>
          <w:lang w:val="en-US" w:eastAsia="zh-CN"/>
        </w:rPr>
      </w:pPr>
      <w:r>
        <w:rPr>
          <w:rFonts w:hint="eastAsia" w:ascii="宋体" w:hAnsi="宋体" w:eastAsia="宋体" w:cs="宋体"/>
          <w:b w:val="0"/>
          <w:bCs w:val="0"/>
          <w:spacing w:val="-2"/>
          <w:sz w:val="28"/>
          <w:lang w:val="en-US" w:eastAsia="zh-CN"/>
        </w:rPr>
        <w:t>6.7.4.1 项目完工考核申请表</w:t>
      </w: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hint="eastAsia" w:ascii="仿宋" w:hAnsi="仿宋" w:eastAsia="仿宋" w:cs="仿宋"/>
          <w:b/>
          <w:bCs/>
          <w:i w:val="0"/>
          <w:iCs w:val="0"/>
          <w:sz w:val="32"/>
          <w:szCs w:val="32"/>
        </w:rPr>
      </w:pPr>
    </w:p>
    <w:p>
      <w:pPr>
        <w:pStyle w:val="2"/>
        <w:keepNext w:val="0"/>
        <w:keepLines w:val="0"/>
        <w:pageBreakBefore w:val="0"/>
        <w:kinsoku/>
        <w:wordWrap/>
        <w:overflowPunct/>
        <w:topLinePunct w:val="0"/>
        <w:autoSpaceDE/>
        <w:autoSpaceDN/>
        <w:bidi w:val="0"/>
        <w:spacing w:line="560" w:lineRule="exact"/>
        <w:ind w:left="0"/>
        <w:jc w:val="center"/>
        <w:textAlignment w:val="auto"/>
        <w:outlineLvl w:val="0"/>
        <w:rPr>
          <w:rFonts w:ascii="仿宋" w:hAnsi="仿宋" w:eastAsia="仿宋" w:cs="仿宋"/>
          <w:b/>
          <w:bCs/>
          <w:i w:val="0"/>
          <w:iCs w:val="0"/>
          <w:sz w:val="32"/>
          <w:szCs w:val="32"/>
        </w:rPr>
      </w:pPr>
      <w:r>
        <w:rPr>
          <w:rFonts w:hint="eastAsia" w:ascii="仿宋" w:hAnsi="仿宋" w:eastAsia="仿宋" w:cs="仿宋"/>
          <w:b/>
          <w:bCs/>
          <w:i w:val="0"/>
          <w:iCs w:val="0"/>
          <w:sz w:val="32"/>
          <w:szCs w:val="32"/>
        </w:rPr>
        <w:t>项目完工考核申请表</w:t>
      </w:r>
    </w:p>
    <w:tbl>
      <w:tblPr>
        <w:tblStyle w:val="14"/>
        <w:tblpPr w:leftFromText="180" w:rightFromText="180" w:vertAnchor="text" w:horzAnchor="page" w:tblpX="1537" w:tblpY="302"/>
        <w:tblOverlap w:val="never"/>
        <w:tblW w:w="8978" w:type="dxa"/>
        <w:tblInd w:w="0" w:type="dxa"/>
        <w:tblLayout w:type="fixed"/>
        <w:tblCellMar>
          <w:top w:w="0" w:type="dxa"/>
          <w:left w:w="10" w:type="dxa"/>
          <w:bottom w:w="0" w:type="dxa"/>
          <w:right w:w="10" w:type="dxa"/>
        </w:tblCellMar>
      </w:tblPr>
      <w:tblGrid>
        <w:gridCol w:w="2098"/>
        <w:gridCol w:w="2145"/>
        <w:gridCol w:w="2130"/>
        <w:gridCol w:w="2605"/>
      </w:tblGrid>
      <w:tr>
        <w:tblPrEx>
          <w:tblCellMar>
            <w:top w:w="0" w:type="dxa"/>
            <w:left w:w="10" w:type="dxa"/>
            <w:bottom w:w="0" w:type="dxa"/>
            <w:right w:w="10" w:type="dxa"/>
          </w:tblCellMar>
        </w:tblPrEx>
        <w:trPr>
          <w:trHeight w:val="612" w:hRule="exact"/>
        </w:trPr>
        <w:tc>
          <w:tcPr>
            <w:tcW w:w="2098"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项目名称</w:t>
            </w:r>
          </w:p>
        </w:tc>
        <w:tc>
          <w:tcPr>
            <w:tcW w:w="6880" w:type="dxa"/>
            <w:gridSpan w:val="3"/>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r>
      <w:tr>
        <w:tblPrEx>
          <w:tblCellMar>
            <w:top w:w="0" w:type="dxa"/>
            <w:left w:w="10" w:type="dxa"/>
            <w:bottom w:w="0" w:type="dxa"/>
            <w:right w:w="10" w:type="dxa"/>
          </w:tblCellMar>
        </w:tblPrEx>
        <w:trPr>
          <w:trHeight w:val="665" w:hRule="exact"/>
        </w:trPr>
        <w:tc>
          <w:tcPr>
            <w:tcW w:w="2098"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合同总价</w:t>
            </w:r>
          </w:p>
        </w:tc>
        <w:tc>
          <w:tcPr>
            <w:tcW w:w="2145" w:type="dxa"/>
            <w:tcBorders>
              <w:top w:val="single" w:color="auto" w:sz="4" w:space="0"/>
              <w:lef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130"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项目经理</w:t>
            </w:r>
          </w:p>
        </w:tc>
        <w:tc>
          <w:tcPr>
            <w:tcW w:w="2605"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r>
      <w:tr>
        <w:tblPrEx>
          <w:tblCellMar>
            <w:top w:w="0" w:type="dxa"/>
            <w:left w:w="10" w:type="dxa"/>
            <w:bottom w:w="0" w:type="dxa"/>
            <w:right w:w="10" w:type="dxa"/>
          </w:tblCellMar>
        </w:tblPrEx>
        <w:trPr>
          <w:trHeight w:val="626" w:hRule="exact"/>
        </w:trPr>
        <w:tc>
          <w:tcPr>
            <w:tcW w:w="2098"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开工日期</w:t>
            </w:r>
          </w:p>
        </w:tc>
        <w:tc>
          <w:tcPr>
            <w:tcW w:w="2145" w:type="dxa"/>
            <w:tcBorders>
              <w:top w:val="single" w:color="auto" w:sz="4" w:space="0"/>
              <w:lef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130"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竣工日期</w:t>
            </w:r>
          </w:p>
        </w:tc>
        <w:tc>
          <w:tcPr>
            <w:tcW w:w="2605"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r>
      <w:tr>
        <w:tblPrEx>
          <w:tblCellMar>
            <w:top w:w="0" w:type="dxa"/>
            <w:left w:w="10" w:type="dxa"/>
            <w:bottom w:w="0" w:type="dxa"/>
            <w:right w:w="10" w:type="dxa"/>
          </w:tblCellMar>
        </w:tblPrEx>
        <w:trPr>
          <w:trHeight w:val="560" w:hRule="exact"/>
        </w:trPr>
        <w:tc>
          <w:tcPr>
            <w:tcW w:w="2098" w:type="dxa"/>
            <w:tcBorders>
              <w:top w:val="single" w:color="auto" w:sz="4" w:space="0"/>
              <w:lef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r>
              <w:rPr>
                <w:rFonts w:hint="eastAsia" w:ascii="仿宋" w:hAnsi="仿宋" w:eastAsia="仿宋" w:cs="仿宋"/>
                <w:sz w:val="24"/>
                <w:lang w:bidi="zh-TW"/>
              </w:rPr>
              <w:t>考核项目</w:t>
            </w:r>
          </w:p>
        </w:tc>
        <w:tc>
          <w:tcPr>
            <w:tcW w:w="2145"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目标责任书要求</w:t>
            </w:r>
          </w:p>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lang w:eastAsia="zh-CN"/>
              </w:rPr>
            </w:pPr>
          </w:p>
        </w:tc>
        <w:tc>
          <w:tcPr>
            <w:tcW w:w="2130" w:type="dxa"/>
            <w:tcBorders>
              <w:top w:val="single" w:color="auto" w:sz="4" w:space="0"/>
              <w:left w:val="single" w:color="auto" w:sz="4" w:space="0"/>
              <w:righ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实际完成</w:t>
            </w:r>
          </w:p>
        </w:tc>
        <w:tc>
          <w:tcPr>
            <w:tcW w:w="2605" w:type="dxa"/>
            <w:tcBorders>
              <w:top w:val="single" w:color="auto" w:sz="4" w:space="0"/>
              <w:left w:val="single" w:color="auto" w:sz="4" w:space="0"/>
              <w:righ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500"/>
              <w:textAlignment w:val="auto"/>
              <w:rPr>
                <w:rFonts w:hint="eastAsia" w:ascii="仿宋" w:hAnsi="仿宋" w:eastAsia="仿宋" w:cs="仿宋"/>
                <w:sz w:val="24"/>
                <w:szCs w:val="24"/>
              </w:rPr>
            </w:pPr>
            <w:r>
              <w:rPr>
                <w:rFonts w:hint="eastAsia" w:ascii="仿宋" w:hAnsi="仿宋" w:eastAsia="仿宋" w:cs="仿宋"/>
                <w:sz w:val="24"/>
                <w:szCs w:val="24"/>
              </w:rPr>
              <w:t>检査人签字</w:t>
            </w:r>
          </w:p>
        </w:tc>
      </w:tr>
      <w:tr>
        <w:tblPrEx>
          <w:tblCellMar>
            <w:top w:w="0" w:type="dxa"/>
            <w:left w:w="10" w:type="dxa"/>
            <w:bottom w:w="0" w:type="dxa"/>
            <w:right w:w="10" w:type="dxa"/>
          </w:tblCellMar>
        </w:tblPrEx>
        <w:trPr>
          <w:trHeight w:val="657" w:hRule="exact"/>
        </w:trPr>
        <w:tc>
          <w:tcPr>
            <w:tcW w:w="2098"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成本</w:t>
            </w:r>
          </w:p>
        </w:tc>
        <w:tc>
          <w:tcPr>
            <w:tcW w:w="2145" w:type="dxa"/>
            <w:tcBorders>
              <w:top w:val="single" w:color="auto" w:sz="4" w:space="0"/>
              <w:lef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1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60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r>
      <w:tr>
        <w:tblPrEx>
          <w:tblCellMar>
            <w:top w:w="0" w:type="dxa"/>
            <w:left w:w="10" w:type="dxa"/>
            <w:bottom w:w="0" w:type="dxa"/>
            <w:right w:w="10" w:type="dxa"/>
          </w:tblCellMar>
        </w:tblPrEx>
        <w:trPr>
          <w:trHeight w:val="626" w:hRule="exact"/>
        </w:trPr>
        <w:tc>
          <w:tcPr>
            <w:tcW w:w="2098"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工期</w:t>
            </w:r>
          </w:p>
        </w:tc>
        <w:tc>
          <w:tcPr>
            <w:tcW w:w="2145" w:type="dxa"/>
            <w:tcBorders>
              <w:top w:val="single" w:color="auto" w:sz="4" w:space="0"/>
              <w:lef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1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60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r>
      <w:tr>
        <w:tblPrEx>
          <w:tblCellMar>
            <w:top w:w="0" w:type="dxa"/>
            <w:left w:w="10" w:type="dxa"/>
            <w:bottom w:w="0" w:type="dxa"/>
            <w:right w:w="10" w:type="dxa"/>
          </w:tblCellMar>
        </w:tblPrEx>
        <w:trPr>
          <w:trHeight w:val="657" w:hRule="exact"/>
        </w:trPr>
        <w:tc>
          <w:tcPr>
            <w:tcW w:w="2098" w:type="dxa"/>
            <w:tcBorders>
              <w:top w:val="single" w:color="auto" w:sz="4" w:space="0"/>
              <w:lef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质量</w:t>
            </w:r>
          </w:p>
        </w:tc>
        <w:tc>
          <w:tcPr>
            <w:tcW w:w="2145" w:type="dxa"/>
            <w:tcBorders>
              <w:top w:val="single" w:color="auto" w:sz="4" w:space="0"/>
              <w:lef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1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60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r>
      <w:tr>
        <w:tblPrEx>
          <w:tblCellMar>
            <w:top w:w="0" w:type="dxa"/>
            <w:left w:w="10" w:type="dxa"/>
            <w:bottom w:w="0" w:type="dxa"/>
            <w:right w:w="10" w:type="dxa"/>
          </w:tblCellMar>
        </w:tblPrEx>
        <w:trPr>
          <w:trHeight w:val="567" w:hRule="exact"/>
        </w:trPr>
        <w:tc>
          <w:tcPr>
            <w:tcW w:w="2098" w:type="dxa"/>
            <w:tcBorders>
              <w:top w:val="single" w:color="auto" w:sz="4" w:space="0"/>
              <w:left w:val="single" w:color="auto" w:sz="4" w:space="0"/>
              <w:right w:val="single" w:color="auto" w:sz="4" w:space="0"/>
            </w:tcBorders>
            <w:shd w:val="clear" w:color="auto" w:fill="FFFFFF"/>
            <w:noWrap w:val="0"/>
            <w:vAlign w:val="center"/>
          </w:tcPr>
          <w:p>
            <w:pPr>
              <w:pStyle w:val="23"/>
              <w:keepNext w:val="0"/>
              <w:keepLines w:val="0"/>
              <w:pageBreakBefore w:val="0"/>
              <w:kinsoku/>
              <w:wordWrap/>
              <w:overflowPunct/>
              <w:topLinePunct w:val="0"/>
              <w:autoSpaceDE/>
              <w:autoSpaceDN/>
              <w:bidi w:val="0"/>
              <w:spacing w:line="560" w:lineRule="exac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t>安全</w:t>
            </w:r>
          </w:p>
        </w:tc>
        <w:tc>
          <w:tcPr>
            <w:tcW w:w="214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1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c>
          <w:tcPr>
            <w:tcW w:w="260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4"/>
              </w:rPr>
            </w:pPr>
          </w:p>
        </w:tc>
      </w:tr>
      <w:tr>
        <w:tblPrEx>
          <w:tblCellMar>
            <w:top w:w="0" w:type="dxa"/>
            <w:left w:w="10" w:type="dxa"/>
            <w:bottom w:w="0" w:type="dxa"/>
            <w:right w:w="10" w:type="dxa"/>
          </w:tblCellMar>
        </w:tblPrEx>
        <w:trPr>
          <w:trHeight w:val="3438" w:hRule="exact"/>
        </w:trPr>
        <w:tc>
          <w:tcPr>
            <w:tcW w:w="8978" w:type="dxa"/>
            <w:gridSpan w:val="4"/>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23"/>
              <w:keepNext w:val="0"/>
              <w:keepLines w:val="0"/>
              <w:pageBreakBefore w:val="0"/>
              <w:kinsoku/>
              <w:wordWrap/>
              <w:overflowPunct/>
              <w:topLinePunct w:val="0"/>
              <w:autoSpaceDE/>
              <w:autoSpaceDN/>
              <w:bidi w:val="0"/>
              <w:spacing w:before="100" w:after="100" w:line="560" w:lineRule="exact"/>
              <w:ind w:firstLine="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所属单位各部门审核意见:</w:t>
            </w: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lang w:val="en-US" w:eastAsia="zh-CN"/>
              </w:rPr>
            </w:pP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lang w:val="en-US" w:eastAsia="zh-CN"/>
              </w:rPr>
            </w:pP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rPr>
            </w:pP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rPr>
            </w:pP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rPr>
            </w:pP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rPr>
            </w:pPr>
          </w:p>
          <w:p>
            <w:pPr>
              <w:pStyle w:val="23"/>
              <w:keepNext w:val="0"/>
              <w:keepLines w:val="0"/>
              <w:pageBreakBefore w:val="0"/>
              <w:kinsoku/>
              <w:wordWrap/>
              <w:overflowPunct/>
              <w:topLinePunct w:val="0"/>
              <w:autoSpaceDE/>
              <w:autoSpaceDN/>
              <w:bidi w:val="0"/>
              <w:spacing w:line="560" w:lineRule="exact"/>
              <w:ind w:firstLine="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签字</w:t>
            </w:r>
            <w:r>
              <w:rPr>
                <w:rFonts w:hint="eastAsia" w:ascii="仿宋" w:hAnsi="仿宋" w:eastAsia="仿宋" w:cs="仿宋"/>
                <w:sz w:val="24"/>
                <w:szCs w:val="24"/>
                <w:lang w:eastAsia="zh-CN"/>
              </w:rPr>
              <w:t>：</w:t>
            </w:r>
          </w:p>
          <w:p>
            <w:pPr>
              <w:pStyle w:val="23"/>
              <w:keepNext w:val="0"/>
              <w:keepLines w:val="0"/>
              <w:pageBreakBefore w:val="0"/>
              <w:kinsoku/>
              <w:wordWrap/>
              <w:overflowPunct/>
              <w:topLinePunct w:val="0"/>
              <w:autoSpaceDE/>
              <w:autoSpaceDN/>
              <w:bidi w:val="0"/>
              <w:spacing w:before="140" w:line="560" w:lineRule="exact"/>
              <w:ind w:firstLine="0"/>
              <w:jc w:val="left"/>
              <w:textAlignment w:val="auto"/>
              <w:rPr>
                <w:rFonts w:hint="eastAsia" w:ascii="仿宋" w:hAnsi="仿宋" w:eastAsia="仿宋" w:cs="仿宋"/>
                <w:sz w:val="24"/>
                <w:szCs w:val="24"/>
              </w:rPr>
            </w:pPr>
          </w:p>
          <w:p>
            <w:pPr>
              <w:pStyle w:val="23"/>
              <w:keepNext w:val="0"/>
              <w:keepLines w:val="0"/>
              <w:pageBreakBefore w:val="0"/>
              <w:kinsoku/>
              <w:wordWrap/>
              <w:overflowPunct/>
              <w:topLinePunct w:val="0"/>
              <w:autoSpaceDE/>
              <w:autoSpaceDN/>
              <w:bidi w:val="0"/>
              <w:spacing w:before="140" w:line="560" w:lineRule="exact"/>
              <w:ind w:firstLine="0"/>
              <w:jc w:val="left"/>
              <w:textAlignment w:val="auto"/>
              <w:rPr>
                <w:rFonts w:hint="eastAsia" w:ascii="仿宋" w:hAnsi="仿宋" w:eastAsia="仿宋" w:cs="仿宋"/>
                <w:sz w:val="24"/>
                <w:szCs w:val="24"/>
              </w:rPr>
            </w:pPr>
          </w:p>
        </w:tc>
      </w:tr>
      <w:tr>
        <w:tblPrEx>
          <w:tblCellMar>
            <w:top w:w="0" w:type="dxa"/>
            <w:left w:w="10" w:type="dxa"/>
            <w:bottom w:w="0" w:type="dxa"/>
            <w:right w:w="10" w:type="dxa"/>
          </w:tblCellMar>
        </w:tblPrEx>
        <w:trPr>
          <w:trHeight w:val="1901" w:hRule="atLeast"/>
        </w:trPr>
        <w:tc>
          <w:tcPr>
            <w:tcW w:w="8978" w:type="dxa"/>
            <w:gridSpan w:val="4"/>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23"/>
              <w:keepNext w:val="0"/>
              <w:keepLines w:val="0"/>
              <w:pageBreakBefore w:val="0"/>
              <w:kinsoku/>
              <w:wordWrap/>
              <w:overflowPunct/>
              <w:topLinePunct w:val="0"/>
              <w:autoSpaceDE/>
              <w:autoSpaceDN/>
              <w:bidi w:val="0"/>
              <w:spacing w:before="140" w:line="560" w:lineRule="exact"/>
              <w:ind w:firstLine="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所属单位负责人</w:t>
            </w:r>
            <w:r>
              <w:rPr>
                <w:rFonts w:hint="eastAsia" w:ascii="仿宋" w:hAnsi="仿宋" w:eastAsia="仿宋" w:cs="仿宋"/>
                <w:sz w:val="24"/>
                <w:szCs w:val="24"/>
              </w:rPr>
              <w:t>意见：</w:t>
            </w:r>
          </w:p>
          <w:p>
            <w:pPr>
              <w:pStyle w:val="23"/>
              <w:keepNext w:val="0"/>
              <w:keepLines w:val="0"/>
              <w:pageBreakBefore w:val="0"/>
              <w:kinsoku/>
              <w:wordWrap/>
              <w:overflowPunct/>
              <w:topLinePunct w:val="0"/>
              <w:autoSpaceDE/>
              <w:autoSpaceDN/>
              <w:bidi w:val="0"/>
              <w:spacing w:before="140" w:line="560" w:lineRule="exact"/>
              <w:ind w:firstLine="0"/>
              <w:jc w:val="left"/>
              <w:textAlignment w:val="auto"/>
              <w:rPr>
                <w:rFonts w:hint="eastAsia" w:ascii="仿宋" w:hAnsi="仿宋" w:eastAsia="仿宋" w:cs="仿宋"/>
                <w:sz w:val="24"/>
                <w:szCs w:val="24"/>
              </w:rPr>
            </w:pPr>
          </w:p>
          <w:p>
            <w:pPr>
              <w:pStyle w:val="23"/>
              <w:keepNext w:val="0"/>
              <w:keepLines w:val="0"/>
              <w:pageBreakBefore w:val="0"/>
              <w:kinsoku/>
              <w:wordWrap/>
              <w:overflowPunct/>
              <w:topLinePunct w:val="0"/>
              <w:autoSpaceDE/>
              <w:autoSpaceDN/>
              <w:bidi w:val="0"/>
              <w:spacing w:before="140" w:line="560" w:lineRule="exact"/>
              <w:ind w:firstLine="0"/>
              <w:jc w:val="left"/>
              <w:textAlignment w:val="auto"/>
              <w:rPr>
                <w:rFonts w:hint="eastAsia" w:ascii="仿宋" w:hAnsi="仿宋" w:eastAsia="仿宋" w:cs="仿宋"/>
                <w:sz w:val="24"/>
                <w:szCs w:val="24"/>
              </w:rPr>
            </w:pPr>
          </w:p>
          <w:p>
            <w:pPr>
              <w:pStyle w:val="23"/>
              <w:keepNext w:val="0"/>
              <w:keepLines w:val="0"/>
              <w:pageBreakBefore w:val="0"/>
              <w:kinsoku/>
              <w:wordWrap/>
              <w:overflowPunct/>
              <w:topLinePunct w:val="0"/>
              <w:autoSpaceDE/>
              <w:autoSpaceDN/>
              <w:bidi w:val="0"/>
              <w:spacing w:before="140" w:line="560" w:lineRule="exact"/>
              <w:ind w:firstLine="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签字</w:t>
            </w:r>
            <w:r>
              <w:rPr>
                <w:rFonts w:hint="eastAsia" w:ascii="仿宋" w:hAnsi="仿宋" w:eastAsia="仿宋" w:cs="仿宋"/>
                <w:sz w:val="24"/>
                <w:szCs w:val="24"/>
              </w:rPr>
              <w:t>：</w:t>
            </w:r>
            <w:r>
              <w:rPr>
                <w:rFonts w:hint="eastAsia" w:ascii="仿宋" w:hAnsi="仿宋" w:eastAsia="仿宋" w:cs="仿宋"/>
                <w:sz w:val="24"/>
                <w:szCs w:val="24"/>
                <w:lang w:val="en-US" w:eastAsia="zh-CN"/>
              </w:rPr>
              <w:t xml:space="preserve">                           盖章：</w:t>
            </w:r>
          </w:p>
        </w:tc>
      </w:tr>
    </w:tbl>
    <w:p>
      <w:pPr>
        <w:pStyle w:val="13"/>
        <w:ind w:left="0" w:leftChars="0" w:firstLine="552" w:firstLineChars="200"/>
        <w:rPr>
          <w:rFonts w:hint="default" w:ascii="宋体" w:hAnsi="宋体" w:eastAsia="宋体" w:cs="宋体"/>
          <w:b w:val="0"/>
          <w:bCs w:val="0"/>
          <w:spacing w:val="-2"/>
          <w:sz w:val="28"/>
          <w:lang w:val="en-US" w:eastAsia="zh-CN"/>
        </w:rPr>
      </w:pPr>
    </w:p>
    <w:p>
      <w:pPr>
        <w:pStyle w:val="13"/>
        <w:ind w:left="0" w:leftChars="0" w:firstLine="552" w:firstLineChars="200"/>
        <w:rPr>
          <w:rFonts w:hint="default" w:ascii="宋体" w:hAnsi="宋体" w:eastAsia="宋体" w:cs="宋体"/>
          <w:b w:val="0"/>
          <w:bCs w:val="0"/>
          <w:spacing w:val="-2"/>
          <w:sz w:val="28"/>
          <w:lang w:val="en-US" w:eastAsia="zh-CN"/>
        </w:rPr>
      </w:pPr>
    </w:p>
    <w:p>
      <w:pPr>
        <w:spacing w:before="312" w:beforeLines="100" w:after="156" w:afterLines="50"/>
        <w:jc w:val="center"/>
        <w:rPr>
          <w:rFonts w:hint="eastAsia" w:ascii="宋体" w:hAnsi="宋体" w:eastAsia="宋体" w:cs="宋体"/>
          <w:b/>
          <w:sz w:val="28"/>
          <w:szCs w:val="28"/>
        </w:rPr>
        <w:sectPr>
          <w:footerReference r:id="rId40" w:type="default"/>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bidi w:val="0"/>
        <w:adjustRightInd/>
        <w:snapToGrid/>
        <w:spacing w:before="312" w:beforeLines="100" w:after="156" w:afterLines="50" w:line="520" w:lineRule="exact"/>
        <w:jc w:val="both"/>
        <w:textAlignment w:val="auto"/>
        <w:rPr>
          <w:rFonts w:hint="eastAsia" w:ascii="宋体" w:hAnsi="宋体" w:eastAsia="宋体" w:cs="宋体"/>
          <w:b/>
          <w:sz w:val="28"/>
          <w:szCs w:val="28"/>
        </w:rPr>
      </w:pPr>
      <w:r>
        <w:rPr>
          <w:rFonts w:hint="eastAsia" w:ascii="宋体" w:hAnsi="宋体" w:eastAsia="宋体" w:cs="宋体"/>
          <w:b/>
          <w:sz w:val="28"/>
          <w:szCs w:val="28"/>
          <w:lang w:val="en-US" w:eastAsia="zh-CN"/>
        </w:rPr>
        <w:t xml:space="preserve">附件一         </w:t>
      </w:r>
      <w:r>
        <w:rPr>
          <w:rFonts w:hint="eastAsia" w:ascii="宋体" w:hAnsi="宋体" w:eastAsia="宋体" w:cs="宋体"/>
          <w:b/>
          <w:sz w:val="28"/>
          <w:szCs w:val="28"/>
        </w:rPr>
        <w:t>项 目 安 全 生 产 管 理 责 任 书</w:t>
      </w:r>
    </w:p>
    <w:p>
      <w:pPr>
        <w:keepNext w:val="0"/>
        <w:keepLines w:val="0"/>
        <w:pageBreakBefore w:val="0"/>
        <w:widowControl w:val="0"/>
        <w:kinsoku/>
        <w:wordWrap/>
        <w:overflowPunct/>
        <w:topLinePunct w:val="0"/>
        <w:bidi w:val="0"/>
        <w:adjustRightInd/>
        <w:snapToGrid/>
        <w:spacing w:line="520" w:lineRule="exact"/>
        <w:textAlignment w:val="auto"/>
        <w:rPr>
          <w:rFonts w:hint="eastAsia" w:ascii="宋体" w:hAnsi="宋体" w:eastAsia="宋体" w:cs="宋体"/>
          <w:sz w:val="28"/>
          <w:szCs w:val="28"/>
          <w:u w:val="single"/>
        </w:rPr>
      </w:pPr>
      <w:r>
        <w:rPr>
          <w:rFonts w:hint="eastAsia" w:ascii="宋体" w:hAnsi="宋体" w:eastAsia="宋体" w:cs="宋体"/>
          <w:sz w:val="28"/>
          <w:szCs w:val="28"/>
          <w:u w:val="single"/>
        </w:rPr>
        <w:t xml:space="preserve">                 </w:t>
      </w:r>
      <w:r>
        <w:rPr>
          <w:rFonts w:hint="eastAsia" w:ascii="宋体" w:hAnsi="宋体" w:eastAsia="宋体" w:cs="宋体"/>
          <w:sz w:val="28"/>
          <w:szCs w:val="28"/>
        </w:rPr>
        <w:t>项目部：</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为明确工程项目部在安全生产、文明施工管理（以下称安全文明管理）工作中的职责，公司根据国家有关安全生产规定制定本责任书。</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 工程管理基本概况</w:t>
      </w:r>
    </w:p>
    <w:tbl>
      <w:tblPr>
        <w:tblStyle w:val="14"/>
        <w:tblW w:w="8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245"/>
        <w:gridCol w:w="2779"/>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项目经理</w:t>
            </w:r>
          </w:p>
        </w:tc>
        <w:tc>
          <w:tcPr>
            <w:tcW w:w="2245"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p>
        </w:tc>
        <w:tc>
          <w:tcPr>
            <w:tcW w:w="2779"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生产负责人</w:t>
            </w:r>
          </w:p>
        </w:tc>
        <w:tc>
          <w:tcPr>
            <w:tcW w:w="1842"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技术负责人</w:t>
            </w:r>
          </w:p>
        </w:tc>
        <w:tc>
          <w:tcPr>
            <w:tcW w:w="2245"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p>
        </w:tc>
        <w:tc>
          <w:tcPr>
            <w:tcW w:w="2779"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color w:val="FF0000"/>
                <w:sz w:val="28"/>
                <w:szCs w:val="28"/>
              </w:rPr>
            </w:pPr>
            <w:r>
              <w:rPr>
                <w:rFonts w:hint="eastAsia" w:ascii="宋体" w:hAnsi="宋体" w:eastAsia="宋体" w:cs="宋体"/>
                <w:sz w:val="28"/>
                <w:szCs w:val="28"/>
              </w:rPr>
              <w:t>安全员</w:t>
            </w:r>
          </w:p>
        </w:tc>
        <w:tc>
          <w:tcPr>
            <w:tcW w:w="1842" w:type="dxa"/>
            <w:noWrap w:val="0"/>
            <w:vAlign w:val="center"/>
          </w:tcPr>
          <w:p>
            <w:pPr>
              <w:keepNext w:val="0"/>
              <w:keepLines w:val="0"/>
              <w:pageBreakBefore w:val="0"/>
              <w:widowControl w:val="0"/>
              <w:kinsoku/>
              <w:wordWrap/>
              <w:overflowPunct/>
              <w:topLinePunct w:val="0"/>
              <w:bidi w:val="0"/>
              <w:adjustRightInd/>
              <w:snapToGrid/>
              <w:spacing w:line="520" w:lineRule="exact"/>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908" w:type="dxa"/>
            <w:noWrap w:val="0"/>
            <w:vAlign w:val="center"/>
          </w:tcPr>
          <w:p>
            <w:pPr>
              <w:keepNext w:val="0"/>
              <w:keepLines w:val="0"/>
              <w:pageBreakBefore w:val="0"/>
              <w:widowControl w:val="0"/>
              <w:kinsoku/>
              <w:wordWrap/>
              <w:overflowPunct/>
              <w:topLinePunct w:val="0"/>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sz w:val="28"/>
                <w:szCs w:val="28"/>
              </w:rPr>
              <w:t>工程名称</w:t>
            </w:r>
          </w:p>
        </w:tc>
        <w:tc>
          <w:tcPr>
            <w:tcW w:w="2245" w:type="dxa"/>
            <w:noWrap w:val="0"/>
            <w:vAlign w:val="center"/>
          </w:tcPr>
          <w:p>
            <w:pPr>
              <w:keepNext w:val="0"/>
              <w:keepLines w:val="0"/>
              <w:pageBreakBefore w:val="0"/>
              <w:widowControl w:val="0"/>
              <w:kinsoku/>
              <w:wordWrap/>
              <w:overflowPunct/>
              <w:topLinePunct w:val="0"/>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sz w:val="28"/>
                <w:szCs w:val="28"/>
              </w:rPr>
              <w:t xml:space="preserve"> </w:t>
            </w:r>
          </w:p>
        </w:tc>
        <w:tc>
          <w:tcPr>
            <w:tcW w:w="2779"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造  价</w:t>
            </w:r>
          </w:p>
        </w:tc>
        <w:tc>
          <w:tcPr>
            <w:tcW w:w="1842"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908"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计划开工日期</w:t>
            </w:r>
          </w:p>
        </w:tc>
        <w:tc>
          <w:tcPr>
            <w:tcW w:w="2245"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p>
        </w:tc>
        <w:tc>
          <w:tcPr>
            <w:tcW w:w="2779"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计划竣工日期</w:t>
            </w:r>
          </w:p>
        </w:tc>
        <w:tc>
          <w:tcPr>
            <w:tcW w:w="1842" w:type="dxa"/>
            <w:noWrap w:val="0"/>
            <w:vAlign w:val="center"/>
          </w:tcPr>
          <w:p>
            <w:pPr>
              <w:keepNext w:val="0"/>
              <w:keepLines w:val="0"/>
              <w:pageBreakBefore w:val="0"/>
              <w:widowControl w:val="0"/>
              <w:kinsoku/>
              <w:wordWrap/>
              <w:overflowPunct/>
              <w:topLinePunct w:val="0"/>
              <w:bidi w:val="0"/>
              <w:adjustRightInd/>
              <w:snapToGrid/>
              <w:spacing w:line="52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p>
        </w:tc>
      </w:tr>
    </w:tbl>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 安全生产管理责任目标</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2.1必须达到五个100%，即施工现场安全达标率100%;安管人员和特种作业人员持证率100%;从业人员安全教育培训覆盖率100%;重大安全隐患整改率100%;安措经费提取使用率100%。</w:t>
      </w:r>
    </w:p>
    <w:p>
      <w:pPr>
        <w:keepNext w:val="0"/>
        <w:keepLines w:val="0"/>
        <w:pageBreakBefore w:val="0"/>
        <w:widowControl w:val="0"/>
        <w:kinsoku/>
        <w:wordWrap/>
        <w:overflowPunct/>
        <w:topLinePunct w:val="0"/>
        <w:bidi w:val="0"/>
        <w:adjustRightInd/>
        <w:snapToGrid/>
        <w:spacing w:line="520" w:lineRule="exact"/>
        <w:ind w:left="585" w:leftChars="266"/>
        <w:textAlignment w:val="auto"/>
        <w:rPr>
          <w:rFonts w:hint="eastAsia" w:ascii="宋体" w:hAnsi="宋体" w:eastAsia="宋体" w:cs="宋体"/>
          <w:sz w:val="28"/>
          <w:szCs w:val="28"/>
        </w:rPr>
      </w:pPr>
      <w:r>
        <w:rPr>
          <w:rFonts w:hint="eastAsia" w:ascii="宋体" w:hAnsi="宋体" w:eastAsia="宋体" w:cs="宋体"/>
          <w:sz w:val="28"/>
          <w:szCs w:val="28"/>
        </w:rPr>
        <w:t>2.2杜绝重伤及重伤以上事故，轻伤不得超过</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人。      </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2.3杜绝重大火灾和机械设备事故。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2.4本工程确保按安徽建工集团有限公司《施工现场安全防护标准化图册》、《安徽建工安全文化手册》等标准化要求。并达到安徽省建筑安全生产标准化工地的要求。根据合同及</w:t>
      </w:r>
      <w:r>
        <w:rPr>
          <w:rFonts w:hint="eastAsia" w:ascii="宋体" w:hAnsi="宋体" w:eastAsia="宋体" w:cs="宋体"/>
          <w:sz w:val="28"/>
          <w:szCs w:val="28"/>
          <w:lang w:eastAsia="zh-CN"/>
        </w:rPr>
        <w:t>公司</w:t>
      </w:r>
      <w:r>
        <w:rPr>
          <w:rFonts w:hint="eastAsia" w:ascii="宋体" w:hAnsi="宋体" w:eastAsia="宋体" w:cs="宋体"/>
          <w:sz w:val="28"/>
          <w:szCs w:val="28"/>
        </w:rPr>
        <w:t>有关要求创成</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single"/>
          <w:lang w:val="en-US" w:eastAsia="zh-CN"/>
        </w:rPr>
        <w:t xml:space="preserve">                                             </w:t>
      </w:r>
      <w:r>
        <w:rPr>
          <w:rFonts w:hint="eastAsia" w:ascii="宋体" w:hAnsi="宋体" w:eastAsia="宋体" w:cs="宋体"/>
          <w:b/>
          <w:bCs/>
          <w:sz w:val="28"/>
          <w:szCs w:val="28"/>
          <w:u w:val="none"/>
          <w:lang w:val="en-US" w:eastAsia="zh-CN"/>
        </w:rPr>
        <w:t>安全文明示范工地。</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 公司职权和义务</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3.1职权</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3.1.1对项目部的安全生产和文明施工工作有权监督检查。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3.1.1.1对检查出的安全隐患和文明施工存在的问题有权要求工程项目部限期整改。</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3.1.1.2对工程项目部在施工期内存在的安全生产、文明施工不良行为，有权按照安徽建工集团股份有限公司总承包分公司相关安全生产违章行为处罚规定予以处罚。</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3.1.2对工程项目部未在规定的时间内完成阶段性安全文明管理目标，或在施工期结束时未完成安全文明管理目标时，有权按照安徽建工集团股份有限公司总承包分公司安全生产违章相关处罚规定予以处罚。</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3.1.3对确认在施工现场内伤亡的，且工程项目部不积极救治受伤者，被公司确认为事实的，公司有权直接处理，所有治疗和善后处理费用均由工程项目部承担，公司将按照安徽建工集团股份有限公司总承包分公司安全生产违章相关处罚规定予以处罚。</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3.1.4公司按有关规定要求工程项目部报送的材料，按规定需返还工程项目部的，由于公司人员不慎丢失或严重损毁的，由公司负责重新办理或由公司给予工程项目部相应的补偿。</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3.2义务</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3.2.1对工程项目部的管理和技术工作，可以应工程项目部的要求派专人到现场帮助指导工作。</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3.2.2公司负责与建设行政主管等有关部门就现场相关工作进行联系和沟通。</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3.2.3对工程项目部安全生产所需人力资源，公司将根据能力尽量满足工程项目部的要求。</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3.2.4对工程项目部所需的管理资料，公司应予支持。</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3.2.5对工程项目部报审的材料，公司应在规定的时间内办理完毕。</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3.2.6对工程项目部提出的人员教育培训申请，公司应给予协助。</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3.2.7公司应将最新的安全管理信息及时传递到工程项目部。</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 工程项目部的权利、义务和责任</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4.1权利</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4.1.1对公司不正确的监督检查意见有权与公司进行沟通，也有权请上级专业部门裁决。</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4.1.2对公司违章指挥行为有拒绝权，并报上级专业管理部门处理。</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4.1.3对公司的安全生产处罚不服，有权向上一级专业管理部门申述，但申述期内处罚不停止执行。</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4.2义务</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 安全生产组织机构建设</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4.2.1.1应成立以项目负责人为首的安全生产、文明施工综合管理与协调组织，建立项目安全生产责任制。工程项目部的职能负责人和分包方负责人应参加组织。定期召开例会并组织安全检查。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4.2.1.2</w:t>
      </w:r>
      <w:r>
        <w:rPr>
          <w:rFonts w:hint="eastAsia" w:ascii="宋体" w:hAnsi="宋体" w:eastAsia="宋体" w:cs="宋体"/>
          <w:b/>
          <w:sz w:val="28"/>
          <w:szCs w:val="28"/>
        </w:rPr>
        <w:t>按照国家和企业的规定设立安全生产管理机构或配备安全生产管理人员，专职安全管理人员</w:t>
      </w:r>
      <w:r>
        <w:rPr>
          <w:rFonts w:hint="eastAsia" w:ascii="宋体" w:hAnsi="宋体" w:eastAsia="宋体" w:cs="宋体"/>
          <w:b/>
          <w:sz w:val="28"/>
          <w:szCs w:val="28"/>
          <w:u w:val="single"/>
        </w:rPr>
        <w:t xml:space="preserve">        </w:t>
      </w:r>
      <w:r>
        <w:rPr>
          <w:rFonts w:hint="eastAsia" w:ascii="宋体" w:hAnsi="宋体" w:eastAsia="宋体" w:cs="宋体"/>
          <w:b/>
          <w:sz w:val="28"/>
          <w:szCs w:val="28"/>
        </w:rPr>
        <w:t>名。</w:t>
      </w:r>
    </w:p>
    <w:p>
      <w:pPr>
        <w:keepNext w:val="0"/>
        <w:keepLines w:val="0"/>
        <w:pageBreakBefore w:val="0"/>
        <w:widowControl w:val="0"/>
        <w:kinsoku/>
        <w:wordWrap/>
        <w:overflowPunct/>
        <w:topLinePunct w:val="0"/>
        <w:bidi w:val="0"/>
        <w:adjustRightInd/>
        <w:snapToGrid/>
        <w:spacing w:line="52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4.2.1.3按公司规定交纳项目安全风险抵押金，项目成员按公司规定交纳安全生产风险抵押金。</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4.2.2 规章制度的建立和贯彻执行必须贯彻执行安全生产责任制、各项安全规章制度及安全操作规程。</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4.2.2.1接到关于安全生产工作要求时，应及时研究，并采取措施贯彻执行。</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4.2.2.2新的法律法规、规范标准公布实施时，工程项目部应及时组织学习、领会并贯彻执行。</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4.2.2.3进行安全评估，组织制定生产安全事故应急救援预案，建立应急救援组织，配备应急救援器材，组织应急救援演练。</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4.2.3 目标管理</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4.2.3.1根据签订的安全生产目标，按照管理职能和层次逐级进行分解。确定目标值和考核办法的落实，定期组织考核，奖惩兑现。</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4.2.3.2经安全评估存在易发生重大事故的部位、环节应采取果断措施。</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4.2.4 宣传、教育培训</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4.2.4.1确保宣传、教育培训经费及时到位。</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4.2.4.2项目从业人员都必须接受年度安全培训教育，教育培训情况记入个人教育档案。</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4.2.4.3所有进入施工现场的工作人员必须接受入场安全教育，经考核合格后方准进入岗位工作。</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4.2.4.4工程负责人、安全生产管理人员应持建设行政主管部门颁发的《安全生产考核合格证》方可任职。</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4.2.4.5特种作业人员必须持《特种作业操作证》方可上岗作业。</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4.2.4.6机械设备操作工应经专业培训考核，持证上岗。</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4.2.5 施工组织设计和专项施工方案</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4.2.5.1施工组织设计中应编制安全技术措施。</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4.2.5.2专项施工方案应单独编制，单项审批。</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4.2.5.3应对分包方编制的专项施工方案进行审查。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4.2.5.4所有的施工组织设计、专项施工方案均应经审批后报监理单位审查。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4.2.5.5安全技术交底由技术人员编制并负责交底，每一名接受底人均应签字确认。</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4.2.5.6安全技术交底和安全技术措施应全面并具有针对性和可操作性。</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 检查验收、检验或验证</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4.2.6.1每旬组织一次综合性安全检查活动，检查情况应当公开通报。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4.2.6.2施工、技术、设备、物资、电气消防保护、卫生及文明施工等负责人，应在职责范围内经常检查安全文明施工情况。</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4.2.6.3安全生产管理人员应协助项目负责人做好专业性、综合性等检查工作，应加强日常安全生产巡查。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4.2.6.4与安全生产相关的设施、设备安全装置应经常检查、维护和保养，特种设备应及时报验。</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4.2.6.5下列物资应按规定检验或验证：</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安全防护设施所用材料：安全装置，安全防护用品、劳动保护用品，电气产品或装置，其他相关产品。</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4.2.6.6下列设施、设备应按规定验收：</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安全防护设施、临时用电设施、机械设备等。需验收、检验、验证项必须合格后方准使用。</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4.2.6.7凡经检查出的安全隐患，均应登记、整改，并做好销案处理。资料应完整、真实。</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4.2.7 分包方</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4.2.7.1应检查分包方资质、人员资格，审查分包方提出的方案和承诺。</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4.2.7.2应与分包方签订安全生产管理协议并建立沟通机制。</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4.2.8 安全标志</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4.2.8.1应绘制安全标志平面图。</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4.2.8.2安全标志应悬挂在与内容相符、醒目的位置。</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4.2.8.3安全标志损坏必须及时更新。</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4.2.9 安全资料与安全纪录</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安全资料应按规定的目录进行管理，并符合下列规定：</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①专人管理，按时收集、及时整理、分类归档、存放有柜、借阅登记。</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②安全记录（包括原始记录、台账、报表等）应完整、内容真实。表格应使用行业统一印制或认可的，并建立清单。</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③及时上报各类报表。</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4.2.10 事故处理</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4.2.10.1应将有关事故处理的规定和要求告知从业人员。</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4.2.10.2工程项目部在接到事故报告后应立即向有关部门报告，并在接到报告24小时内报送事故快报表，项目负责人应签名。</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4.2.10.3工程负责人在接到事故报告后，应立即赶到事故现场，组织抢救伤者，排除险情，指定专人现场监护，组织相关人员接受事故调查。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4.2.10.4需要移动现场物品时，应由两人以上负责做出标记和书面记录，妥善保管有关证物。事故现场应封闭，清理现场应报批。</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4.2.10.5应按照事故防范措施要求，积极组织整改，对整改效果进行验证。</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 文明施工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4.2.11.1开工前应对现场进行科学规划和统筹布置。严格做到施工作业区与生活、办公区隔离。</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4.2.11.2沿现场周围设置坚固、整洁、美观的连续性围挡，围挡的高度应符合相关要求。</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4.2.11.3现场进出口大门的门头应按集团公司的要求设置企业统一标志。值班人员应恪尽职守，严格执行门卫制度。</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4.2.11.4施工现场的各类图牌（安全标志牌、大门处的“五牌二图”、管理性的图牌等）应牢固悬挂在相应的醒目位置。</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4.2.11.5生产和生活废水应实行有组织排水，确保场地无积水现象，排水设施应经常维护和清理。施工道路和生产生活场地应做硬化处理，日常应进行保洁工作。建筑垃圾应及时清理、集中堆放，外运时应有防止扬尘和洒落的措施；生活垃圾应装入容器，实行袋装化，且由专人负责，日产日清。现场办公及生活区的空地应进行适当绿化。</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4.2.11.6建筑材料、构件、料具应按总平面图要求堆放整齐，挂牌标识。作业场所的材料应做到工完、料尽、场地清。砂、石、灰等松散或流质性材料必须入池存放。危险化学品应指定专人管理，入库分类存放，按单发放。</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4.2.11.7应指定专人管理生活区，“五小设施”（食堂、活动室、住房、淋浴间、厕所）要齐全。</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①食堂：“四间”（餐厅、操作间、烧火间、开水或蒸饭间）应相对隔离，“三纱”（纱门、纱窗、纱罩）、卫生许可证、炊事人员健康证件要齐全。</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②职工住房应铺设成品床，房间数应满足住宿人员的总数要求，在建工程内严禁住人。宿舍应有保暖、防煤气中毒、消暑和防蚊虫叮咬的措施。宿舍内应整洁，周围环境应卫生、安全。宿舍区应提供适当的晒衣设施。</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③活动室：配置供职工学习和娱乐的用品和设施。</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④淋浴间：墙地面贴饰面砖，设更衣室、挂衣设施，供应冷热水，淋浴器具应齐全适用。</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⑤厕所：应设水冲式厕所，指定专人每天清扫。</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4.2.11.8生活、办公区及施工期作业区的配电房、木加工场、易燃易爆物品仓库等处应按规定配备灭火器材；高层建筑必须有满足消防要求的消防水源和消防设备；动火作业要报批并设专人监护。</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4.2.11.9现场要开展卫生防病宣传，培训急救人员，制定急救措施，配备急救器材和保健医药箱。</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4.2.11.10现场有毒有害废弃物要妥善处置，应采取措施降低或控制施工噪声，夜间施工必须向有关部门申报。</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4.3 责任</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因未履行义务或相关人员未有效履行安全生产职责，致使施工现场安全生产、文明施工状况差，不满足《建筑工程安全检查标准》（JGJ59）和现行安全生产法规、规范规定的，工程项目部应承担责任。</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 未尽事宜，双方通过协商订立补充条款，作为本责任书附件。</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 本责任书一式两份，双方各执一份，签字后生效。</w:t>
      </w:r>
    </w:p>
    <w:p>
      <w:pPr>
        <w:keepNext w:val="0"/>
        <w:keepLines w:val="0"/>
        <w:pageBreakBefore w:val="0"/>
        <w:widowControl w:val="0"/>
        <w:kinsoku/>
        <w:wordWrap/>
        <w:overflowPunct/>
        <w:topLinePunct w:val="0"/>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公司</w:t>
      </w:r>
      <w:r>
        <w:rPr>
          <w:rFonts w:hint="eastAsia" w:ascii="宋体" w:hAnsi="宋体" w:eastAsia="宋体" w:cs="宋体"/>
          <w:sz w:val="28"/>
          <w:szCs w:val="28"/>
          <w:lang w:val="en-US" w:eastAsia="zh-CN"/>
        </w:rPr>
        <w:t>负责人</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项目</w:t>
      </w:r>
      <w:r>
        <w:rPr>
          <w:rFonts w:hint="eastAsia" w:ascii="宋体" w:hAnsi="宋体" w:eastAsia="宋体" w:cs="宋体"/>
          <w:sz w:val="28"/>
          <w:szCs w:val="28"/>
          <w:lang w:val="en-US" w:eastAsia="zh-CN"/>
        </w:rPr>
        <w:t>负责人</w:t>
      </w:r>
      <w:r>
        <w:rPr>
          <w:rFonts w:hint="eastAsia" w:ascii="宋体" w:hAnsi="宋体" w:eastAsia="宋体" w:cs="宋体"/>
          <w:sz w:val="28"/>
          <w:szCs w:val="28"/>
        </w:rPr>
        <w:t xml:space="preserve">：                                      </w:t>
      </w:r>
    </w:p>
    <w:p>
      <w:pPr>
        <w:pStyle w:val="13"/>
        <w:ind w:left="0" w:leftChars="0" w:firstLine="280" w:firstLineChars="1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pPr>
        <w:pStyle w:val="13"/>
        <w:ind w:left="0" w:leftChars="0" w:firstLine="560" w:firstLineChars="200"/>
        <w:rPr>
          <w:rFonts w:hint="eastAsia" w:ascii="宋体" w:hAnsi="宋体" w:eastAsia="宋体" w:cs="宋体"/>
          <w:sz w:val="28"/>
          <w:szCs w:val="28"/>
        </w:rPr>
      </w:pPr>
      <w:r>
        <w:rPr>
          <w:rFonts w:hint="eastAsia" w:ascii="宋体" w:hAnsi="宋体" w:eastAsia="宋体" w:cs="宋体"/>
          <w:sz w:val="28"/>
          <w:szCs w:val="28"/>
        </w:rPr>
        <w:t xml:space="preserve">年  月  日                           年  月  日   </w:t>
      </w:r>
    </w:p>
    <w:p>
      <w:pPr>
        <w:keepNext w:val="0"/>
        <w:keepLines w:val="0"/>
        <w:pageBreakBefore w:val="0"/>
        <w:kinsoku/>
        <w:wordWrap/>
        <w:overflowPunct/>
        <w:topLinePunct w:val="0"/>
        <w:autoSpaceDE/>
        <w:autoSpaceDN/>
        <w:bidi w:val="0"/>
        <w:spacing w:line="560" w:lineRule="exact"/>
        <w:jc w:val="both"/>
        <w:textAlignment w:val="auto"/>
        <w:rPr>
          <w:rFonts w:hint="eastAsia" w:ascii="宋体" w:hAnsi="宋体" w:eastAsia="宋体" w:cs="宋体"/>
          <w:color w:val="000000"/>
          <w:sz w:val="28"/>
          <w:szCs w:val="28"/>
          <w:lang w:val="en-US" w:eastAsia="zh-CN"/>
        </w:rPr>
        <w:sectPr>
          <w:pgSz w:w="11911" w:h="16840"/>
          <w:pgMar w:top="1502" w:right="1559" w:bottom="1100" w:left="1678" w:header="0" w:footer="913" w:gutter="0"/>
          <w:pgNumType w:fmt="decimal"/>
          <w:cols w:space="0" w:num="1"/>
          <w:rtlGutter w:val="0"/>
          <w:docGrid w:linePitch="0" w:charSpace="0"/>
        </w:sectPr>
      </w:pPr>
    </w:p>
    <w:p>
      <w:pPr>
        <w:keepNext w:val="0"/>
        <w:keepLines w:val="0"/>
        <w:pageBreakBefore w:val="0"/>
        <w:kinsoku/>
        <w:wordWrap/>
        <w:overflowPunct/>
        <w:topLinePunct w:val="0"/>
        <w:autoSpaceDE/>
        <w:autoSpaceDN/>
        <w:bidi w:val="0"/>
        <w:spacing w:line="560" w:lineRule="exact"/>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附件二</w:t>
      </w:r>
    </w:p>
    <w:p>
      <w:pPr>
        <w:keepNext w:val="0"/>
        <w:keepLines w:val="0"/>
        <w:pageBreakBefore w:val="0"/>
        <w:kinsoku/>
        <w:wordWrap/>
        <w:overflowPunct/>
        <w:topLinePunct w:val="0"/>
        <w:autoSpaceDE/>
        <w:autoSpaceDN/>
        <w:bidi w:val="0"/>
        <w:spacing w:line="560" w:lineRule="exact"/>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安徽建工集团总承包公司</w:t>
      </w:r>
    </w:p>
    <w:p>
      <w:pPr>
        <w:keepNext w:val="0"/>
        <w:keepLines w:val="0"/>
        <w:pageBreakBefore w:val="0"/>
        <w:kinsoku/>
        <w:wordWrap/>
        <w:overflowPunct/>
        <w:topLinePunct w:val="0"/>
        <w:autoSpaceDE/>
        <w:autoSpaceDN/>
        <w:bidi w:val="0"/>
        <w:spacing w:line="560" w:lineRule="exact"/>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项目目标管理责任书</w:t>
      </w:r>
    </w:p>
    <w:p>
      <w:pPr>
        <w:keepNext w:val="0"/>
        <w:keepLines w:val="0"/>
        <w:pageBreakBefore w:val="0"/>
        <w:kinsoku/>
        <w:wordWrap/>
        <w:overflowPunct/>
        <w:topLinePunct w:val="0"/>
        <w:autoSpaceDE/>
        <w:autoSpaceDN/>
        <w:bidi w:val="0"/>
        <w:spacing w:line="560" w:lineRule="exact"/>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甲方：</w:t>
      </w:r>
      <w:r>
        <w:rPr>
          <w:rFonts w:hint="eastAsia" w:ascii="宋体" w:hAnsi="宋体" w:eastAsia="宋体" w:cs="宋体"/>
          <w:b/>
          <w:color w:val="000000"/>
          <w:sz w:val="28"/>
          <w:szCs w:val="28"/>
          <w:u w:val="single"/>
        </w:rPr>
        <w:t xml:space="preserve">                        </w:t>
      </w:r>
    </w:p>
    <w:p>
      <w:pPr>
        <w:keepNext w:val="0"/>
        <w:keepLines w:val="0"/>
        <w:pageBreakBefore w:val="0"/>
        <w:kinsoku/>
        <w:wordWrap/>
        <w:overflowPunct/>
        <w:topLinePunct w:val="0"/>
        <w:autoSpaceDE/>
        <w:autoSpaceDN/>
        <w:bidi w:val="0"/>
        <w:spacing w:line="560" w:lineRule="exact"/>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乙方：</w:t>
      </w:r>
      <w:r>
        <w:rPr>
          <w:rFonts w:hint="eastAsia" w:ascii="宋体" w:hAnsi="宋体" w:eastAsia="宋体" w:cs="宋体"/>
          <w:b/>
          <w:color w:val="000000"/>
          <w:sz w:val="28"/>
          <w:szCs w:val="28"/>
          <w:u w:val="single"/>
        </w:rPr>
        <w:t xml:space="preserve">                        </w:t>
      </w:r>
      <w:r>
        <w:rPr>
          <w:rFonts w:hint="eastAsia" w:ascii="宋体" w:hAnsi="宋体" w:eastAsia="宋体" w:cs="宋体"/>
          <w:b/>
          <w:color w:val="000000"/>
          <w:sz w:val="28"/>
          <w:szCs w:val="28"/>
        </w:rPr>
        <w:t xml:space="preserve"> </w:t>
      </w:r>
    </w:p>
    <w:p>
      <w:pPr>
        <w:keepNext w:val="0"/>
        <w:keepLines w:val="0"/>
        <w:pageBreakBefore w:val="0"/>
        <w:kinsoku/>
        <w:wordWrap/>
        <w:overflowPunct/>
        <w:topLinePunct w:val="0"/>
        <w:autoSpaceDE/>
        <w:autoSpaceDN/>
        <w:bidi w:val="0"/>
        <w:spacing w:line="560" w:lineRule="exact"/>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见证方：安徽建工集团总承包公司</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安徽建工集团总承包公司授权</w:t>
      </w:r>
      <w:r>
        <w:rPr>
          <w:rFonts w:hint="eastAsia" w:ascii="宋体" w:hAnsi="宋体" w:eastAsia="宋体" w:cs="宋体"/>
          <w:sz w:val="28"/>
          <w:szCs w:val="28"/>
          <w:u w:val="single"/>
        </w:rPr>
        <w:t xml:space="preserve">      </w:t>
      </w:r>
      <w:r>
        <w:rPr>
          <w:rFonts w:hint="eastAsia" w:ascii="宋体" w:hAnsi="宋体" w:eastAsia="宋体" w:cs="宋体"/>
          <w:sz w:val="28"/>
          <w:szCs w:val="28"/>
        </w:rPr>
        <w:t>为</w:t>
      </w:r>
      <w:r>
        <w:rPr>
          <w:rFonts w:hint="eastAsia" w:ascii="宋体" w:hAnsi="宋体" w:eastAsia="宋体" w:cs="宋体"/>
          <w:sz w:val="28"/>
          <w:szCs w:val="28"/>
          <w:u w:val="single"/>
        </w:rPr>
        <w:t xml:space="preserve">     </w:t>
      </w:r>
      <w:r>
        <w:rPr>
          <w:rFonts w:hint="eastAsia" w:ascii="宋体" w:hAnsi="宋体" w:eastAsia="宋体" w:cs="宋体"/>
          <w:sz w:val="28"/>
          <w:szCs w:val="28"/>
        </w:rPr>
        <w:t>项目经理部经理，代表安徽建工集团总承包公司实施该项目管理。为强化项目管理目标的实施，明确双方职责，规范项目管理，签订本目标管理责任书。</w:t>
      </w:r>
    </w:p>
    <w:p>
      <w:pPr>
        <w:keepNext w:val="0"/>
        <w:keepLines w:val="0"/>
        <w:pageBreakBefore w:val="0"/>
        <w:kinsoku/>
        <w:wordWrap/>
        <w:overflowPunct/>
        <w:topLinePunct w:val="0"/>
        <w:autoSpaceDE/>
        <w:autoSpaceDN/>
        <w:bidi w:val="0"/>
        <w:spacing w:line="560" w:lineRule="exact"/>
        <w:ind w:firstLine="562" w:firstLineChars="200"/>
        <w:jc w:val="center"/>
        <w:textAlignment w:val="auto"/>
        <w:rPr>
          <w:rFonts w:hint="eastAsia" w:ascii="宋体" w:hAnsi="宋体" w:eastAsia="宋体" w:cs="宋体"/>
          <w:b/>
          <w:sz w:val="28"/>
          <w:szCs w:val="28"/>
        </w:rPr>
      </w:pPr>
      <w:r>
        <w:rPr>
          <w:rFonts w:hint="eastAsia" w:ascii="宋体" w:hAnsi="宋体" w:eastAsia="宋体" w:cs="宋体"/>
          <w:b/>
          <w:sz w:val="28"/>
          <w:szCs w:val="28"/>
        </w:rPr>
        <w:t>第一条   工程概况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597"/>
        <w:gridCol w:w="2065"/>
        <w:gridCol w:w="843"/>
        <w:gridCol w:w="1512"/>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8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工程名称</w:t>
            </w:r>
          </w:p>
        </w:tc>
        <w:tc>
          <w:tcPr>
            <w:tcW w:w="4115" w:type="pct"/>
            <w:gridSpan w:val="5"/>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8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工程地址</w:t>
            </w:r>
          </w:p>
        </w:tc>
        <w:tc>
          <w:tcPr>
            <w:tcW w:w="4115" w:type="pct"/>
            <w:gridSpan w:val="5"/>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8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建设单位</w:t>
            </w:r>
          </w:p>
        </w:tc>
        <w:tc>
          <w:tcPr>
            <w:tcW w:w="4115" w:type="pct"/>
            <w:gridSpan w:val="5"/>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结构形式</w:t>
            </w:r>
          </w:p>
        </w:tc>
        <w:tc>
          <w:tcPr>
            <w:tcW w:w="898"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c>
          <w:tcPr>
            <w:tcW w:w="1161"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层    数</w:t>
            </w:r>
          </w:p>
        </w:tc>
        <w:tc>
          <w:tcPr>
            <w:tcW w:w="47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c>
          <w:tcPr>
            <w:tcW w:w="850"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vertAlign w:val="superscript"/>
              </w:rPr>
            </w:pPr>
            <w:r>
              <w:rPr>
                <w:rFonts w:hint="eastAsia" w:ascii="宋体" w:hAnsi="宋体" w:eastAsia="宋体" w:cs="宋体"/>
                <w:sz w:val="28"/>
                <w:szCs w:val="28"/>
              </w:rPr>
              <w:t>建筑面积</w:t>
            </w:r>
          </w:p>
        </w:tc>
        <w:tc>
          <w:tcPr>
            <w:tcW w:w="730"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vertAlign w:val="superscrip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8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合同造价</w:t>
            </w:r>
          </w:p>
        </w:tc>
        <w:tc>
          <w:tcPr>
            <w:tcW w:w="898"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c>
          <w:tcPr>
            <w:tcW w:w="1161"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质量等级</w:t>
            </w:r>
          </w:p>
        </w:tc>
        <w:tc>
          <w:tcPr>
            <w:tcW w:w="2055" w:type="pct"/>
            <w:gridSpan w:val="3"/>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8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合同工期</w:t>
            </w:r>
          </w:p>
        </w:tc>
        <w:tc>
          <w:tcPr>
            <w:tcW w:w="898"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c>
          <w:tcPr>
            <w:tcW w:w="1161"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开、竣工日期</w:t>
            </w:r>
          </w:p>
        </w:tc>
        <w:tc>
          <w:tcPr>
            <w:tcW w:w="2055" w:type="pct"/>
            <w:gridSpan w:val="3"/>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4" w:type="pct"/>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备    注</w:t>
            </w:r>
          </w:p>
        </w:tc>
        <w:tc>
          <w:tcPr>
            <w:tcW w:w="4115" w:type="pct"/>
            <w:gridSpan w:val="5"/>
            <w:noWrap w:val="0"/>
            <w:vAlign w:val="center"/>
          </w:tcPr>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28"/>
                <w:szCs w:val="28"/>
              </w:rPr>
            </w:pPr>
          </w:p>
        </w:tc>
      </w:tr>
    </w:tbl>
    <w:p>
      <w:pPr>
        <w:keepNext w:val="0"/>
        <w:keepLines w:val="0"/>
        <w:pageBreakBefore w:val="0"/>
        <w:kinsoku/>
        <w:wordWrap/>
        <w:overflowPunct/>
        <w:topLinePunct w:val="0"/>
        <w:autoSpaceDE/>
        <w:autoSpaceDN/>
        <w:bidi w:val="0"/>
        <w:spacing w:line="560" w:lineRule="exact"/>
        <w:ind w:firstLine="562" w:firstLineChars="200"/>
        <w:jc w:val="center"/>
        <w:textAlignment w:val="auto"/>
        <w:rPr>
          <w:rFonts w:hint="eastAsia" w:ascii="宋体" w:hAnsi="宋体" w:eastAsia="宋体" w:cs="宋体"/>
          <w:b/>
          <w:sz w:val="28"/>
          <w:szCs w:val="28"/>
        </w:rPr>
      </w:pPr>
      <w:r>
        <w:rPr>
          <w:rFonts w:hint="eastAsia" w:ascii="宋体" w:hAnsi="宋体" w:eastAsia="宋体" w:cs="宋体"/>
          <w:b/>
          <w:sz w:val="28"/>
          <w:szCs w:val="28"/>
        </w:rPr>
        <w:t>第二条  项目管理目标及要求</w:t>
      </w:r>
    </w:p>
    <w:p>
      <w:pPr>
        <w:pStyle w:val="36"/>
        <w:keepNext w:val="0"/>
        <w:keepLines w:val="0"/>
        <w:pageBreakBefore w:val="0"/>
        <w:tabs>
          <w:tab w:val="left" w:pos="830"/>
        </w:tabs>
        <w:kinsoku/>
        <w:wordWrap/>
        <w:overflowPunct/>
        <w:topLinePunct w:val="0"/>
        <w:autoSpaceDE/>
        <w:autoSpaceDN/>
        <w:bidi w:val="0"/>
        <w:spacing w:line="56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1.进度目标：合同工期</w:t>
      </w:r>
      <w:r>
        <w:rPr>
          <w:rFonts w:hint="eastAsia" w:ascii="宋体" w:hAnsi="宋体" w:eastAsia="宋体" w:cs="宋体"/>
          <w:sz w:val="28"/>
          <w:szCs w:val="28"/>
          <w:u w:val="single"/>
        </w:rPr>
        <w:t xml:space="preserve">   </w:t>
      </w:r>
      <w:r>
        <w:rPr>
          <w:rFonts w:hint="eastAsia" w:ascii="宋体" w:hAnsi="宋体" w:eastAsia="宋体" w:cs="宋体"/>
          <w:sz w:val="28"/>
          <w:szCs w:val="28"/>
        </w:rPr>
        <w:t>个月，计划于</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日开工到</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交）竣工。责任期限自获授权之日起至项目工程（交）竣工验收为止。根据公司、业主、监理批准的施工组织设计，按照公司统一部署，组织实施项目的施工生产管理，以实现项目的年、季、月度形象进度及产值目标；按时上报进度计划的完成情况及产值统计报表。</w:t>
      </w:r>
    </w:p>
    <w:p>
      <w:pPr>
        <w:pStyle w:val="36"/>
        <w:keepNext w:val="0"/>
        <w:keepLines w:val="0"/>
        <w:pageBreakBefore w:val="0"/>
        <w:tabs>
          <w:tab w:val="left" w:pos="830"/>
        </w:tabs>
        <w:kinsoku/>
        <w:wordWrap/>
        <w:overflowPunct/>
        <w:topLinePunct w:val="0"/>
        <w:autoSpaceDE/>
        <w:autoSpaceDN/>
        <w:bidi w:val="0"/>
        <w:spacing w:line="56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2.技术质量目标:  坚持“百年大计，质量精品”的方针，质量符合国家质量验收标准，坚持方案先行、策划在先、实行“样板引路”。贯彻集团《施工技术管理手册》，严格执行公司质量管理体系、技术质量目标管理考核表及相关文件要求，规范过程管理。一次验收合格率100％；杜绝一般及以上等级质量事故。</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竣工验收合格，资料齐全，杜绝发生质量事故，创</w:t>
      </w:r>
      <w:r>
        <w:rPr>
          <w:rFonts w:hint="eastAsia" w:ascii="宋体" w:hAnsi="宋体" w:eastAsia="宋体" w:cs="宋体"/>
          <w:sz w:val="28"/>
          <w:szCs w:val="28"/>
          <w:u w:val="single"/>
        </w:rPr>
        <w:t xml:space="preserve">   </w:t>
      </w:r>
      <w:r>
        <w:rPr>
          <w:rFonts w:hint="eastAsia" w:ascii="宋体" w:hAnsi="宋体" w:eastAsia="宋体" w:cs="宋体"/>
          <w:sz w:val="28"/>
          <w:szCs w:val="28"/>
        </w:rPr>
        <w:t>杯。总结申报</w:t>
      </w:r>
      <w:r>
        <w:rPr>
          <w:rFonts w:hint="eastAsia" w:ascii="宋体" w:hAnsi="宋体" w:eastAsia="宋体" w:cs="宋体"/>
          <w:sz w:val="28"/>
          <w:szCs w:val="28"/>
          <w:u w:val="single"/>
        </w:rPr>
        <w:t xml:space="preserve">    </w:t>
      </w:r>
      <w:r>
        <w:rPr>
          <w:rFonts w:hint="eastAsia" w:ascii="宋体" w:hAnsi="宋体" w:eastAsia="宋体" w:cs="宋体"/>
          <w:sz w:val="28"/>
          <w:szCs w:val="28"/>
        </w:rPr>
        <w:t>项国家级/省级QC活动成果、</w:t>
      </w:r>
      <w:r>
        <w:rPr>
          <w:rFonts w:hint="eastAsia" w:ascii="宋体" w:hAnsi="宋体" w:eastAsia="宋体" w:cs="宋体"/>
          <w:sz w:val="28"/>
          <w:szCs w:val="28"/>
          <w:u w:val="single"/>
        </w:rPr>
        <w:t xml:space="preserve">    </w:t>
      </w:r>
      <w:r>
        <w:rPr>
          <w:rFonts w:hint="eastAsia" w:ascii="宋体" w:hAnsi="宋体" w:eastAsia="宋体" w:cs="宋体"/>
          <w:sz w:val="28"/>
          <w:szCs w:val="28"/>
        </w:rPr>
        <w:t>项企业级工法、争取</w:t>
      </w:r>
      <w:r>
        <w:rPr>
          <w:rFonts w:hint="eastAsia" w:ascii="宋体" w:hAnsi="宋体" w:eastAsia="宋体" w:cs="宋体"/>
          <w:sz w:val="28"/>
          <w:szCs w:val="28"/>
          <w:u w:val="single"/>
        </w:rPr>
        <w:t xml:space="preserve">    </w:t>
      </w:r>
      <w:r>
        <w:rPr>
          <w:rFonts w:hint="eastAsia" w:ascii="宋体" w:hAnsi="宋体" w:eastAsia="宋体" w:cs="宋体"/>
          <w:sz w:val="28"/>
          <w:szCs w:val="28"/>
        </w:rPr>
        <w:t>项省级工法、</w:t>
      </w:r>
      <w:r>
        <w:rPr>
          <w:rFonts w:hint="eastAsia" w:ascii="宋体" w:hAnsi="宋体" w:eastAsia="宋体" w:cs="宋体"/>
          <w:sz w:val="28"/>
          <w:szCs w:val="28"/>
          <w:u w:val="single"/>
        </w:rPr>
        <w:t xml:space="preserve">     </w:t>
      </w:r>
      <w:r>
        <w:rPr>
          <w:rFonts w:hint="eastAsia" w:ascii="宋体" w:hAnsi="宋体" w:eastAsia="宋体" w:cs="宋体"/>
          <w:sz w:val="28"/>
          <w:szCs w:val="28"/>
        </w:rPr>
        <w:t>项（发明/实用新型）专利，BIM技术应用创</w:t>
      </w:r>
      <w:r>
        <w:rPr>
          <w:rFonts w:hint="eastAsia" w:ascii="宋体" w:hAnsi="宋体" w:eastAsia="宋体" w:cs="宋体"/>
          <w:sz w:val="28"/>
          <w:szCs w:val="28"/>
          <w:u w:val="single"/>
        </w:rPr>
        <w:t xml:space="preserve">       </w:t>
      </w:r>
      <w:r>
        <w:rPr>
          <w:rFonts w:hint="eastAsia" w:ascii="宋体" w:hAnsi="宋体" w:eastAsia="宋体" w:cs="宋体"/>
          <w:sz w:val="28"/>
          <w:szCs w:val="28"/>
        </w:rPr>
        <w:t>。</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rPr>
        <w:t>3.安全文明创建目标: 坚持“安全第一，预防为主，综合治理”的方针，建立健全安全管理体系和安全生产责任制，文明施工。确保</w:t>
      </w:r>
      <w:r>
        <w:rPr>
          <w:rFonts w:hint="eastAsia" w:ascii="宋体" w:hAnsi="宋体" w:eastAsia="宋体" w:cs="宋体"/>
          <w:sz w:val="28"/>
          <w:szCs w:val="28"/>
          <w:u w:val="single"/>
        </w:rPr>
        <w:t xml:space="preserve">    </w:t>
      </w:r>
      <w:r>
        <w:rPr>
          <w:rFonts w:hint="eastAsia" w:ascii="宋体" w:hAnsi="宋体" w:eastAsia="宋体" w:cs="宋体"/>
          <w:sz w:val="28"/>
          <w:szCs w:val="28"/>
        </w:rPr>
        <w:t>“安全文明示范工地”，争创</w:t>
      </w:r>
      <w:r>
        <w:rPr>
          <w:rFonts w:hint="eastAsia" w:ascii="宋体" w:hAnsi="宋体" w:eastAsia="宋体" w:cs="宋体"/>
          <w:sz w:val="28"/>
          <w:szCs w:val="28"/>
          <w:u w:val="single"/>
        </w:rPr>
        <w:t xml:space="preserve">    </w:t>
      </w:r>
      <w:r>
        <w:rPr>
          <w:rFonts w:hint="eastAsia" w:ascii="宋体" w:hAnsi="宋体" w:eastAsia="宋体" w:cs="宋体"/>
          <w:sz w:val="28"/>
          <w:szCs w:val="28"/>
        </w:rPr>
        <w:t>级安全质量标准化示范工地。</w:t>
      </w:r>
    </w:p>
    <w:p>
      <w:pPr>
        <w:pStyle w:val="36"/>
        <w:keepNext w:val="0"/>
        <w:keepLines w:val="0"/>
        <w:pageBreakBefore w:val="0"/>
        <w:tabs>
          <w:tab w:val="left" w:pos="830"/>
        </w:tabs>
        <w:kinsoku/>
        <w:wordWrap/>
        <w:overflowPunct/>
        <w:topLinePunct w:val="0"/>
        <w:autoSpaceDE/>
        <w:autoSpaceDN/>
        <w:bidi w:val="0"/>
        <w:spacing w:line="560" w:lineRule="exact"/>
        <w:ind w:left="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4.成本目标: 本工程合同金额</w:t>
      </w:r>
      <w:r>
        <w:rPr>
          <w:rFonts w:hint="eastAsia" w:ascii="宋体" w:hAnsi="宋体" w:eastAsia="宋体" w:cs="宋体"/>
          <w:sz w:val="28"/>
          <w:szCs w:val="28"/>
          <w:u w:val="single"/>
        </w:rPr>
        <w:t xml:space="preserve">     </w:t>
      </w:r>
      <w:r>
        <w:rPr>
          <w:rFonts w:hint="eastAsia" w:ascii="宋体" w:hAnsi="宋体" w:eastAsia="宋体" w:cs="宋体"/>
          <w:sz w:val="28"/>
          <w:szCs w:val="28"/>
        </w:rPr>
        <w:t>万元（不含税），其中暂定金额</w:t>
      </w:r>
      <w:r>
        <w:rPr>
          <w:rFonts w:hint="eastAsia" w:ascii="宋体" w:hAnsi="宋体" w:eastAsia="宋体" w:cs="宋体"/>
          <w:sz w:val="28"/>
          <w:szCs w:val="28"/>
          <w:u w:val="single"/>
        </w:rPr>
        <w:t xml:space="preserve">     </w:t>
      </w:r>
      <w:r>
        <w:rPr>
          <w:rFonts w:hint="eastAsia" w:ascii="宋体" w:hAnsi="宋体" w:eastAsia="宋体" w:cs="宋体"/>
          <w:sz w:val="28"/>
          <w:szCs w:val="28"/>
        </w:rPr>
        <w:t>万元，核定的项目目标成本</w:t>
      </w:r>
      <w:r>
        <w:rPr>
          <w:rFonts w:hint="eastAsia" w:ascii="宋体" w:hAnsi="宋体" w:eastAsia="宋体" w:cs="宋体"/>
          <w:sz w:val="28"/>
          <w:szCs w:val="28"/>
          <w:u w:val="single"/>
        </w:rPr>
        <w:t xml:space="preserve">     </w:t>
      </w:r>
      <w:r>
        <w:rPr>
          <w:rFonts w:hint="eastAsia" w:ascii="宋体" w:hAnsi="宋体" w:eastAsia="宋体" w:cs="宋体"/>
          <w:sz w:val="28"/>
          <w:szCs w:val="28"/>
        </w:rPr>
        <w:t>万元（不含税），非生产性费用</w:t>
      </w:r>
      <w:r>
        <w:rPr>
          <w:rFonts w:hint="eastAsia" w:ascii="宋体" w:hAnsi="宋体" w:eastAsia="宋体" w:cs="宋体"/>
          <w:sz w:val="28"/>
          <w:szCs w:val="28"/>
          <w:u w:val="single"/>
        </w:rPr>
        <w:t xml:space="preserve">    </w:t>
      </w:r>
      <w:r>
        <w:rPr>
          <w:rFonts w:hint="eastAsia" w:ascii="宋体" w:hAnsi="宋体" w:eastAsia="宋体" w:cs="宋体"/>
          <w:sz w:val="28"/>
          <w:szCs w:val="28"/>
        </w:rPr>
        <w:t>万元，项目目标利润率</w:t>
      </w:r>
      <w:r>
        <w:rPr>
          <w:rFonts w:hint="eastAsia" w:ascii="宋体" w:hAnsi="宋体" w:eastAsia="宋体" w:cs="宋体"/>
          <w:sz w:val="28"/>
          <w:szCs w:val="28"/>
          <w:u w:val="single"/>
        </w:rPr>
        <w:t xml:space="preserve">    </w:t>
      </w:r>
      <w:r>
        <w:rPr>
          <w:rFonts w:hint="eastAsia" w:ascii="宋体" w:hAnsi="宋体" w:eastAsia="宋体" w:cs="宋体"/>
          <w:sz w:val="28"/>
          <w:szCs w:val="28"/>
        </w:rPr>
        <w:t>%。</w:t>
      </w:r>
      <w:r>
        <w:rPr>
          <w:rFonts w:hint="eastAsia" w:ascii="宋体" w:hAnsi="宋体" w:eastAsia="宋体" w:cs="宋体"/>
          <w:sz w:val="28"/>
          <w:szCs w:val="28"/>
          <w:lang w:val="en-US" w:eastAsia="zh-CN"/>
        </w:rPr>
        <w:t>(</w:t>
      </w:r>
      <w:r>
        <w:rPr>
          <w:rFonts w:hint="eastAsia" w:ascii="宋体" w:hAnsi="宋体" w:eastAsia="宋体" w:cs="宋体"/>
          <w:sz w:val="28"/>
          <w:szCs w:val="28"/>
        </w:rPr>
        <w:t>不含税）</w:t>
      </w:r>
      <w:r>
        <w:rPr>
          <w:rFonts w:hint="eastAsia" w:ascii="宋体" w:hAnsi="宋体" w:eastAsia="宋体" w:cs="宋体"/>
          <w:sz w:val="28"/>
          <w:szCs w:val="28"/>
          <w:lang w:eastAsia="zh-CN"/>
        </w:rPr>
        <w:t>。</w:t>
      </w:r>
    </w:p>
    <w:p>
      <w:pPr>
        <w:pStyle w:val="36"/>
        <w:keepNext w:val="0"/>
        <w:keepLines w:val="0"/>
        <w:pageBreakBefore w:val="0"/>
        <w:tabs>
          <w:tab w:val="left" w:pos="830"/>
        </w:tabs>
        <w:kinsoku/>
        <w:wordWrap/>
        <w:overflowPunct/>
        <w:topLinePunct w:val="0"/>
        <w:autoSpaceDE/>
        <w:autoSpaceDN/>
        <w:bidi w:val="0"/>
        <w:spacing w:line="56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项目经理部要建立健全项目成本核算管理体系，依据目标成本分解清单、编制项目成本计划。坚持每月进行一次成本核算，坚持施工形象进度、施工产值统计、实际成本归集“三同步”的原则，并形成实际成本和责任目标成本核算报表。自项目经理部组建成立起开始计算项目成本。</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5.党群创建工作目标：创</w:t>
      </w:r>
      <w:r>
        <w:rPr>
          <w:rFonts w:hint="eastAsia" w:ascii="宋体" w:hAnsi="宋体" w:eastAsia="宋体" w:cs="宋体"/>
          <w:sz w:val="28"/>
          <w:szCs w:val="28"/>
          <w:u w:val="single"/>
        </w:rPr>
        <w:t xml:space="preserve">                     。</w:t>
      </w:r>
    </w:p>
    <w:p>
      <w:pPr>
        <w:keepNext w:val="0"/>
        <w:keepLines w:val="0"/>
        <w:pageBreakBefore w:val="0"/>
        <w:kinsoku/>
        <w:wordWrap/>
        <w:overflowPunct/>
        <w:topLinePunct w:val="0"/>
        <w:autoSpaceDE/>
        <w:autoSpaceDN/>
        <w:bidi w:val="0"/>
        <w:spacing w:line="560" w:lineRule="exact"/>
        <w:ind w:firstLine="562" w:firstLineChars="200"/>
        <w:jc w:val="center"/>
        <w:textAlignment w:val="auto"/>
        <w:rPr>
          <w:rFonts w:hint="eastAsia" w:ascii="宋体" w:hAnsi="宋体" w:eastAsia="宋体" w:cs="宋体"/>
          <w:b/>
          <w:sz w:val="28"/>
          <w:szCs w:val="28"/>
        </w:rPr>
      </w:pPr>
      <w:r>
        <w:rPr>
          <w:rFonts w:hint="eastAsia" w:ascii="宋体" w:hAnsi="宋体" w:eastAsia="宋体" w:cs="宋体"/>
          <w:b/>
          <w:sz w:val="28"/>
          <w:szCs w:val="28"/>
        </w:rPr>
        <w:t>第三条  甲、乙方的责、权、利</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1.甲方的责、权、利</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（1）加强计划管理，保证资源的合理分配和有序流动并为项目生产要素的优化配置和动态管理服务。</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（2）对项目管理部的工作进行全过程的指导、监督和检查。</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（3）维护乙方的合法权益，积极组织职能部门对项目施工管理进行对口帮助。</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（4）对乙方的生产管理活动进行全过程监控，对违规违纪者必要时按集团和公司相关规定实施调整和处理。</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（5）对项目管理不善或严重违反合同（责任书）规定，致使施工合同难以履约时，公司有权终止本责任书的执行并视情节轻重追究乙方的相关责任。</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2.乙方的责、权、利</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（1）代表安徽建工集团总承包公司实施项目管理，贯彻执行国家法律、法规、方针、政策和强制性标准，执行公司的各项管理制度及相关规定，维护公司的合法利益。</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（2）在授权范围内负责与公司管理层、劳务作业层、各协作单位、发包人和监理工程师等的协调事宜，解决项目中出现的问题。</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（3）建立和健全质量管理体系和安全管理体系并组织实施。</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（4）进行现场文明施工管理，发现和处理突发事件。</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（5）参与工程竣工验收，准备结算资料和分析总结，接受审计、协助企业进行项目经理部的项目检查、鉴定和评奖申报、处理项目经理部的善后工作。</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（6）根据公司职能中心的要求及时上报各种报表和资料。</w:t>
      </w:r>
    </w:p>
    <w:p>
      <w:pPr>
        <w:keepNext w:val="0"/>
        <w:keepLines w:val="0"/>
        <w:pageBreakBefore w:val="0"/>
        <w:kinsoku/>
        <w:wordWrap/>
        <w:overflowPunct/>
        <w:topLinePunct w:val="0"/>
        <w:autoSpaceDE/>
        <w:autoSpaceDN/>
        <w:bidi w:val="0"/>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（7）承担项目的亏损责任和分包债务的经济、法律责任，承担履约过程中相应工程的一切风险。</w:t>
      </w:r>
    </w:p>
    <w:p>
      <w:pPr>
        <w:keepNext w:val="0"/>
        <w:keepLines w:val="0"/>
        <w:pageBreakBefore w:val="0"/>
        <w:kinsoku/>
        <w:wordWrap/>
        <w:overflowPunct/>
        <w:topLinePunct w:val="0"/>
        <w:autoSpaceDE/>
        <w:autoSpaceDN/>
        <w:bidi w:val="0"/>
        <w:spacing w:line="560" w:lineRule="exact"/>
        <w:ind w:firstLine="2530" w:firstLineChars="900"/>
        <w:textAlignment w:val="auto"/>
        <w:rPr>
          <w:rFonts w:hint="eastAsia" w:ascii="宋体" w:hAnsi="宋体" w:eastAsia="宋体" w:cs="宋体"/>
          <w:b/>
          <w:sz w:val="28"/>
          <w:szCs w:val="28"/>
        </w:rPr>
      </w:pPr>
      <w:r>
        <w:rPr>
          <w:rFonts w:hint="eastAsia" w:ascii="宋体" w:hAnsi="宋体" w:eastAsia="宋体" w:cs="宋体"/>
          <w:b/>
          <w:sz w:val="28"/>
          <w:szCs w:val="28"/>
        </w:rPr>
        <w:t>第四条  其他约定</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1.如项目发生不可抗力等原因，导致项目目标成本发生重大变化，需根据情况核定新增或核减部分成本情况，按照公司《成本核算管理办法》，报公司成本商务中心审核，经公司批准后，方可调整。</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2.本责任书在实行中如须增加或更改条款，在符合公司相关规定的基础上，所属单位和项目部共同协商解决，出现争议由公司负责裁定。</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4.如遇人力不可抗拒的原因停工，应及时上报公司，并有义务维护现场。</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5.其他未尽事宜按照目标管理实施细则及公司各项管理制度执行。</w:t>
      </w:r>
    </w:p>
    <w:p>
      <w:pPr>
        <w:keepNext w:val="0"/>
        <w:keepLines w:val="0"/>
        <w:pageBreakBefore w:val="0"/>
        <w:kinsoku/>
        <w:wordWrap/>
        <w:overflowPunct/>
        <w:topLinePunct w:val="0"/>
        <w:autoSpaceDE/>
        <w:autoSpaceDN/>
        <w:bidi w:val="0"/>
        <w:spacing w:line="560" w:lineRule="exact"/>
        <w:ind w:firstLine="1968" w:firstLineChars="700"/>
        <w:textAlignment w:val="auto"/>
        <w:rPr>
          <w:rFonts w:hint="eastAsia" w:ascii="宋体" w:hAnsi="宋体" w:eastAsia="宋体" w:cs="宋体"/>
          <w:b/>
          <w:sz w:val="28"/>
          <w:szCs w:val="28"/>
        </w:rPr>
      </w:pPr>
      <w:r>
        <w:rPr>
          <w:rFonts w:hint="eastAsia" w:ascii="宋体" w:hAnsi="宋体" w:eastAsia="宋体" w:cs="宋体"/>
          <w:b/>
          <w:sz w:val="28"/>
          <w:szCs w:val="28"/>
        </w:rPr>
        <w:t>第五条  其他相关说明</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1.本责任书在实行中如须增加或更改条款，在公司相关规定的基础上，双方及时共同协商解决。</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2.本项目工程完工、责任期满并终验，同时工程款全部结清到位后和全部兑现后，本责任书终止。</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3.本责任书一式叁份，公司、所属单位、项目经理部各执一份。</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color w:val="000000"/>
          <w:sz w:val="28"/>
          <w:szCs w:val="28"/>
        </w:rPr>
      </w:pPr>
    </w:p>
    <w:p>
      <w:pPr>
        <w:keepNext w:val="0"/>
        <w:keepLines w:val="0"/>
        <w:pageBreakBefore w:val="0"/>
        <w:kinsoku/>
        <w:wordWrap/>
        <w:overflowPunct/>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甲方：</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代表：        日期： </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乙方：</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代表：        日期：</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 xml:space="preserve">见证方：安徽建工集团总承包公司   </w:t>
      </w:r>
    </w:p>
    <w:sectPr>
      <w:footerReference r:id="rId41" w:type="default"/>
      <w:pgSz w:w="11911" w:h="16840"/>
      <w:pgMar w:top="1502" w:right="1559" w:bottom="1100" w:left="1678" w:header="0" w:footer="913"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Segoe UI Emoji">
    <w:panose1 w:val="020B0502040204020203"/>
    <w:charset w:val="00"/>
    <w:family w:val="swiss"/>
    <w:pitch w:val="default"/>
    <w:sig w:usb0="00000001" w:usb1="02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小标宋简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w:rPr>
        <w:sz w:val="12"/>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w:rPr>
        <w:sz w:val="12"/>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4" w:line="60" w:lineRule="exact"/>
      <w:ind w:firstLine="22"/>
      <w:textAlignment w:val="center"/>
    </w:pPr>
    <w:r>
      <w:rPr>
        <w:sz w:val="22"/>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97</w:t>
                    </w:r>
                    <w:r>
                      <w:fldChar w:fldCharType="end"/>
                    </w:r>
                  </w:p>
                </w:txbxContent>
              </v:textbox>
            </v:shape>
          </w:pict>
        </mc:Fallback>
      </mc:AlternateContent>
    </w:r>
  </w:p>
  <w:p>
    <w:pPr>
      <w:spacing w:line="188" w:lineRule="auto"/>
      <w:ind w:left="4502"/>
      <w:rPr>
        <w:rFonts w:ascii="Times New Roman" w:hAnsi="Times New Roman" w:eastAsia="Times New Roman" w:cs="Times New Roman"/>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O7hwy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E7uHDICAABl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rPr>
        <w:sz w:val="20"/>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cIA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8nCA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rPr>
        <w:sz w:val="20"/>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ewf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nsH5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w:rPr>
        <w:sz w:val="12"/>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w:rPr>
        <w:sz w:val="12"/>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UNUo1AgAAZQQAAA4AAABkcnMvZTJvRG9jLnhtbK1UzY7TMBC+I/EO&#10;lu80aRG7Vd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1Q1SjUCAABlBAAADgAAAAAAAAABACAAAAAfAQAAZHJzL2Uyb0RvYy54bWxQ&#10;SwUGAAAAAAYABgBZAQAAxg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mc:AlternateContent>
        <mc:Choice Requires="wps">
          <w:drawing>
            <wp:anchor distT="0" distB="0" distL="114300" distR="114300" simplePos="0" relativeHeight="251839488" behindDoc="1" locked="0" layoutInCell="1" allowOverlap="1">
              <wp:simplePos x="0" y="0"/>
              <wp:positionH relativeFrom="page">
                <wp:posOffset>3769995</wp:posOffset>
              </wp:positionH>
              <wp:positionV relativeFrom="page">
                <wp:posOffset>9921240</wp:posOffset>
              </wp:positionV>
              <wp:extent cx="247650" cy="1524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247650" cy="152400"/>
                      </a:xfrm>
                      <a:prstGeom prst="rect">
                        <a:avLst/>
                      </a:prstGeom>
                      <a:noFill/>
                      <a:ln>
                        <a:noFill/>
                      </a:ln>
                    </wps:spPr>
                    <wps:txbx>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154</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6.85pt;margin-top:781.2pt;height:12pt;width:19.5pt;mso-position-horizontal-relative:page;mso-position-vertical-relative:page;z-index:-251476992;mso-width-relative:page;mso-height-relative:page;" filled="f" stroked="f" coordsize="21600,21600" o:gfxdata="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EkQXHbAAAADQEAAA8AAAAAAAAAAQAgAAAAIgAAAGRycy9kb3ducmV2Lnht&#10;bFBLAQIUABQAAAAIAIdO4kDKPTNzvQEAAHUDAAAOAAAAAAAAAAEAIAAAACoBAABkcnMvZTJvRG9j&#10;LnhtbFBLBQYAAAAABgAGAFkBAABZBQAAAAA=&#10;">
              <v:fill on="f" focussize="0,0"/>
              <v:stroke on="f"/>
              <v:imagedata o:title=""/>
              <o:lock v:ext="edit" aspectratio="f"/>
              <v:textbox inset="0mm,0mm,0mm,0mm">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154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oEs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aBLG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w:rPr>
        <w:sz w:val="12"/>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7++Q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f5hB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O/vk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fldChar w:fldCharType="begin"/>
    </w:r>
    <w:r>
      <w:rPr>
        <w:rStyle w:val="17"/>
      </w:rPr>
      <w:instrText xml:space="preserve">PAGE  </w:instrText>
    </w:r>
    <w:r>
      <w:fldChar w:fldCharType="separate"/>
    </w:r>
    <w:r>
      <w:rPr>
        <w:rStyle w:val="17"/>
      </w:rPr>
      <w:t>1</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b3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m90U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HZX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h2V4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Xh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T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vl4Z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w:rPr>
        <w:sz w:val="12"/>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4PS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64PSM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35</w:t>
                    </w:r>
                    <w:r>
                      <w:fldChar w:fldCharType="end"/>
                    </w:r>
                  </w:p>
                </w:txbxContent>
              </v:textbox>
            </v:shape>
          </w:pict>
        </mc:Fallback>
      </mc:AlternateContent>
    </w: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8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3"/>
      </w:rPr>
    </w:pPr>
    <w:r>
      <w:rPr>
        <w:sz w:val="13"/>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710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eu9d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3"/>
      </w:rPr>
    </w:pPr>
    <w:r>
      <w:rPr>
        <w:sz w:val="13"/>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D1D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Q9Q8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sz w:val="21"/>
        <w:szCs w:val="21"/>
        <w:u w:val="single"/>
        <w:lang w:val="en-US" w:eastAsia="zh-CN"/>
      </w:rPr>
    </w:pPr>
  </w:p>
  <w:p>
    <w:pPr>
      <w:pStyle w:val="11"/>
      <w:ind w:firstLine="420" w:firstLineChars="200"/>
      <w:rPr>
        <w:rFonts w:hint="eastAsia"/>
        <w:sz w:val="21"/>
        <w:szCs w:val="21"/>
        <w:u w:val="single"/>
        <w:lang w:val="en-US" w:eastAsia="zh-CN"/>
      </w:rPr>
    </w:pPr>
  </w:p>
  <w:p>
    <w:pPr>
      <w:pStyle w:val="11"/>
      <w:ind w:firstLine="420" w:firstLineChars="200"/>
      <w:rPr>
        <w:rFonts w:hint="eastAsia"/>
        <w:sz w:val="21"/>
        <w:szCs w:val="21"/>
        <w:u w:val="single"/>
        <w:lang w:val="en-US" w:eastAsia="zh-CN"/>
      </w:rPr>
    </w:pPr>
  </w:p>
  <w:p>
    <w:pPr>
      <w:pStyle w:val="11"/>
      <w:ind w:firstLine="420" w:firstLineChars="200"/>
      <w:rPr>
        <w:rFonts w:hint="eastAsia"/>
        <w:sz w:val="21"/>
        <w:szCs w:val="21"/>
        <w:u w:val="single"/>
        <w:lang w:val="en-US" w:eastAsia="zh-CN"/>
      </w:rPr>
    </w:pPr>
  </w:p>
  <w:p>
    <w:pPr>
      <w:pStyle w:val="11"/>
      <w:ind w:firstLine="420" w:firstLineChars="200"/>
      <w:rPr>
        <w:rFonts w:hint="default" w:eastAsia="宋体"/>
        <w:sz w:val="21"/>
        <w:szCs w:val="21"/>
        <w:u w:val="singl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sz w:val="21"/>
        <w:szCs w:val="21"/>
        <w:u w:val="single"/>
        <w:lang w:val="en-US" w:eastAsia="zh-CN"/>
      </w:rPr>
    </w:pPr>
  </w:p>
  <w:p>
    <w:pPr>
      <w:pStyle w:val="11"/>
      <w:ind w:firstLine="420" w:firstLineChars="200"/>
      <w:rPr>
        <w:rFonts w:hint="eastAsia"/>
        <w:sz w:val="21"/>
        <w:szCs w:val="21"/>
        <w:u w:val="single"/>
        <w:lang w:val="en-US" w:eastAsia="zh-CN"/>
      </w:rPr>
    </w:pPr>
  </w:p>
  <w:p>
    <w:pPr>
      <w:pStyle w:val="11"/>
      <w:ind w:firstLine="420" w:firstLineChars="200"/>
      <w:rPr>
        <w:rFonts w:hint="eastAsia"/>
        <w:sz w:val="21"/>
        <w:szCs w:val="21"/>
        <w:u w:val="single"/>
        <w:lang w:val="en-US" w:eastAsia="zh-CN"/>
      </w:rPr>
    </w:pPr>
  </w:p>
  <w:p>
    <w:pPr>
      <w:pStyle w:val="11"/>
      <w:ind w:firstLine="420" w:firstLineChars="200"/>
      <w:rPr>
        <w:rFonts w:hint="eastAsia"/>
        <w:sz w:val="21"/>
        <w:szCs w:val="21"/>
        <w:u w:val="single"/>
        <w:lang w:val="en-US" w:eastAsia="zh-CN"/>
      </w:rPr>
    </w:pPr>
  </w:p>
  <w:p>
    <w:pPr>
      <w:pStyle w:val="11"/>
      <w:ind w:firstLine="420" w:firstLineChars="200"/>
      <w:rPr>
        <w:rFonts w:hint="default" w:eastAsia="宋体"/>
        <w:sz w:val="21"/>
        <w:szCs w:val="21"/>
        <w:u w:val="single"/>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beforeLines="50"/>
      <w:ind w:firstLine="280" w:firstLineChars="100"/>
      <w:rPr>
        <w:rFonts w:ascii="宋体" w:hAnsi="宋体" w:cs="宋体"/>
        <w:b/>
        <w:sz w:val="28"/>
        <w:szCs w:val="28"/>
      </w:rPr>
    </w:pPr>
    <w:r>
      <w:rPr>
        <w:rFonts w:hint="eastAsia" w:ascii="宋体" w:hAnsi="宋体" w:cs="宋体"/>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beforeLines="50"/>
      <w:ind w:firstLine="280" w:firstLineChars="100"/>
      <w:rPr>
        <w:rFonts w:ascii="宋体" w:hAnsi="宋体" w:cs="宋体"/>
        <w:b/>
        <w:sz w:val="28"/>
        <w:szCs w:val="28"/>
      </w:rPr>
    </w:pPr>
    <w:r>
      <w:rPr>
        <w:rFonts w:hint="eastAsia" w:ascii="宋体" w:hAnsi="宋体" w:cs="宋体"/>
        <w:sz w:val="28"/>
        <w:szCs w:val="2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ascii="仿宋_GB2312" w:eastAsia="仿宋_GB2312"/>
        <w:sz w:val="21"/>
        <w:szCs w:val="21"/>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B5303A"/>
    <w:multiLevelType w:val="singleLevel"/>
    <w:tmpl w:val="90B5303A"/>
    <w:lvl w:ilvl="0" w:tentative="0">
      <w:start w:val="2"/>
      <w:numFmt w:val="chineseCounting"/>
      <w:suff w:val="space"/>
      <w:lvlText w:val="第%1章"/>
      <w:lvlJc w:val="left"/>
      <w:rPr>
        <w:rFonts w:hint="eastAsia"/>
      </w:rPr>
    </w:lvl>
  </w:abstractNum>
  <w:abstractNum w:abstractNumId="1">
    <w:nsid w:val="B5E306ED"/>
    <w:multiLevelType w:val="multilevel"/>
    <w:tmpl w:val="B5E306ED"/>
    <w:lvl w:ilvl="0" w:tentative="0">
      <w:start w:val="6"/>
      <w:numFmt w:val="decimal"/>
      <w:lvlText w:val="%1"/>
      <w:lvlJc w:val="left"/>
      <w:pPr>
        <w:ind w:left="1099" w:hanging="560"/>
        <w:jc w:val="left"/>
      </w:pPr>
      <w:rPr>
        <w:rFonts w:hint="default"/>
        <w:lang w:val="en-US" w:eastAsia="zh-CN" w:bidi="ar-SA"/>
      </w:rPr>
    </w:lvl>
    <w:lvl w:ilvl="1" w:tentative="0">
      <w:start w:val="1"/>
      <w:numFmt w:val="decimal"/>
      <w:lvlText w:val="%1.%2"/>
      <w:lvlJc w:val="left"/>
      <w:pPr>
        <w:ind w:left="1099" w:hanging="560"/>
        <w:jc w:val="left"/>
      </w:pPr>
      <w:rPr>
        <w:rFonts w:hint="default" w:ascii="宋体" w:hAnsi="宋体" w:eastAsia="宋体" w:cs="宋体"/>
        <w:spacing w:val="-2"/>
        <w:w w:val="100"/>
        <w:sz w:val="28"/>
        <w:szCs w:val="28"/>
        <w:lang w:val="en-US" w:eastAsia="zh-CN" w:bidi="ar-SA"/>
      </w:rPr>
    </w:lvl>
    <w:lvl w:ilvl="2" w:tentative="0">
      <w:start w:val="0"/>
      <w:numFmt w:val="bullet"/>
      <w:lvlText w:val="•"/>
      <w:lvlJc w:val="left"/>
      <w:pPr>
        <w:ind w:left="2613" w:hanging="560"/>
      </w:pPr>
      <w:rPr>
        <w:rFonts w:hint="default"/>
        <w:lang w:val="en-US" w:eastAsia="zh-CN" w:bidi="ar-SA"/>
      </w:rPr>
    </w:lvl>
    <w:lvl w:ilvl="3" w:tentative="0">
      <w:start w:val="0"/>
      <w:numFmt w:val="bullet"/>
      <w:lvlText w:val="•"/>
      <w:lvlJc w:val="left"/>
      <w:pPr>
        <w:ind w:left="3369" w:hanging="560"/>
      </w:pPr>
      <w:rPr>
        <w:rFonts w:hint="default"/>
        <w:lang w:val="en-US" w:eastAsia="zh-CN" w:bidi="ar-SA"/>
      </w:rPr>
    </w:lvl>
    <w:lvl w:ilvl="4" w:tentative="0">
      <w:start w:val="0"/>
      <w:numFmt w:val="bullet"/>
      <w:lvlText w:val="•"/>
      <w:lvlJc w:val="left"/>
      <w:pPr>
        <w:ind w:left="4126" w:hanging="560"/>
      </w:pPr>
      <w:rPr>
        <w:rFonts w:hint="default"/>
        <w:lang w:val="en-US" w:eastAsia="zh-CN" w:bidi="ar-SA"/>
      </w:rPr>
    </w:lvl>
    <w:lvl w:ilvl="5" w:tentative="0">
      <w:start w:val="0"/>
      <w:numFmt w:val="bullet"/>
      <w:lvlText w:val="•"/>
      <w:lvlJc w:val="left"/>
      <w:pPr>
        <w:ind w:left="4883" w:hanging="560"/>
      </w:pPr>
      <w:rPr>
        <w:rFonts w:hint="default"/>
        <w:lang w:val="en-US" w:eastAsia="zh-CN" w:bidi="ar-SA"/>
      </w:rPr>
    </w:lvl>
    <w:lvl w:ilvl="6" w:tentative="0">
      <w:start w:val="0"/>
      <w:numFmt w:val="bullet"/>
      <w:lvlText w:val="•"/>
      <w:lvlJc w:val="left"/>
      <w:pPr>
        <w:ind w:left="5639" w:hanging="560"/>
      </w:pPr>
      <w:rPr>
        <w:rFonts w:hint="default"/>
        <w:lang w:val="en-US" w:eastAsia="zh-CN" w:bidi="ar-SA"/>
      </w:rPr>
    </w:lvl>
    <w:lvl w:ilvl="7" w:tentative="0">
      <w:start w:val="0"/>
      <w:numFmt w:val="bullet"/>
      <w:lvlText w:val="•"/>
      <w:lvlJc w:val="left"/>
      <w:pPr>
        <w:ind w:left="6396" w:hanging="560"/>
      </w:pPr>
      <w:rPr>
        <w:rFonts w:hint="default"/>
        <w:lang w:val="en-US" w:eastAsia="zh-CN" w:bidi="ar-SA"/>
      </w:rPr>
    </w:lvl>
    <w:lvl w:ilvl="8" w:tentative="0">
      <w:start w:val="0"/>
      <w:numFmt w:val="bullet"/>
      <w:lvlText w:val="•"/>
      <w:lvlJc w:val="left"/>
      <w:pPr>
        <w:ind w:left="7152" w:hanging="560"/>
      </w:pPr>
      <w:rPr>
        <w:rFonts w:hint="default"/>
        <w:lang w:val="en-US" w:eastAsia="zh-CN" w:bidi="ar-SA"/>
      </w:rPr>
    </w:lvl>
  </w:abstractNum>
  <w:abstractNum w:abstractNumId="2">
    <w:nsid w:val="BF205925"/>
    <w:multiLevelType w:val="multilevel"/>
    <w:tmpl w:val="BF205925"/>
    <w:lvl w:ilvl="0" w:tentative="0">
      <w:start w:val="5"/>
      <w:numFmt w:val="decimal"/>
      <w:lvlText w:val="%1"/>
      <w:lvlJc w:val="left"/>
      <w:pPr>
        <w:ind w:left="1099" w:hanging="560"/>
        <w:jc w:val="left"/>
      </w:pPr>
      <w:rPr>
        <w:rFonts w:hint="default"/>
        <w:lang w:val="en-US" w:eastAsia="zh-CN" w:bidi="ar-SA"/>
      </w:rPr>
    </w:lvl>
    <w:lvl w:ilvl="1" w:tentative="0">
      <w:start w:val="1"/>
      <w:numFmt w:val="decimal"/>
      <w:lvlText w:val="%1.%2"/>
      <w:lvlJc w:val="left"/>
      <w:pPr>
        <w:ind w:left="1099" w:hanging="560"/>
        <w:jc w:val="left"/>
      </w:pPr>
      <w:rPr>
        <w:rFonts w:hint="default" w:ascii="宋体" w:hAnsi="宋体" w:eastAsia="宋体" w:cs="宋体"/>
        <w:spacing w:val="-2"/>
        <w:w w:val="100"/>
        <w:sz w:val="28"/>
        <w:szCs w:val="28"/>
        <w:lang w:val="en-US" w:eastAsia="zh-CN" w:bidi="ar-SA"/>
      </w:rPr>
    </w:lvl>
    <w:lvl w:ilvl="2" w:tentative="0">
      <w:start w:val="0"/>
      <w:numFmt w:val="bullet"/>
      <w:lvlText w:val="•"/>
      <w:lvlJc w:val="left"/>
      <w:pPr>
        <w:ind w:left="2613" w:hanging="560"/>
      </w:pPr>
      <w:rPr>
        <w:rFonts w:hint="default"/>
        <w:lang w:val="en-US" w:eastAsia="zh-CN" w:bidi="ar-SA"/>
      </w:rPr>
    </w:lvl>
    <w:lvl w:ilvl="3" w:tentative="0">
      <w:start w:val="0"/>
      <w:numFmt w:val="bullet"/>
      <w:lvlText w:val="•"/>
      <w:lvlJc w:val="left"/>
      <w:pPr>
        <w:ind w:left="3369" w:hanging="560"/>
      </w:pPr>
      <w:rPr>
        <w:rFonts w:hint="default"/>
        <w:lang w:val="en-US" w:eastAsia="zh-CN" w:bidi="ar-SA"/>
      </w:rPr>
    </w:lvl>
    <w:lvl w:ilvl="4" w:tentative="0">
      <w:start w:val="0"/>
      <w:numFmt w:val="bullet"/>
      <w:lvlText w:val="•"/>
      <w:lvlJc w:val="left"/>
      <w:pPr>
        <w:ind w:left="4126" w:hanging="560"/>
      </w:pPr>
      <w:rPr>
        <w:rFonts w:hint="default"/>
        <w:lang w:val="en-US" w:eastAsia="zh-CN" w:bidi="ar-SA"/>
      </w:rPr>
    </w:lvl>
    <w:lvl w:ilvl="5" w:tentative="0">
      <w:start w:val="0"/>
      <w:numFmt w:val="bullet"/>
      <w:lvlText w:val="•"/>
      <w:lvlJc w:val="left"/>
      <w:pPr>
        <w:ind w:left="4883" w:hanging="560"/>
      </w:pPr>
      <w:rPr>
        <w:rFonts w:hint="default"/>
        <w:lang w:val="en-US" w:eastAsia="zh-CN" w:bidi="ar-SA"/>
      </w:rPr>
    </w:lvl>
    <w:lvl w:ilvl="6" w:tentative="0">
      <w:start w:val="0"/>
      <w:numFmt w:val="bullet"/>
      <w:lvlText w:val="•"/>
      <w:lvlJc w:val="left"/>
      <w:pPr>
        <w:ind w:left="5639" w:hanging="560"/>
      </w:pPr>
      <w:rPr>
        <w:rFonts w:hint="default"/>
        <w:lang w:val="en-US" w:eastAsia="zh-CN" w:bidi="ar-SA"/>
      </w:rPr>
    </w:lvl>
    <w:lvl w:ilvl="7" w:tentative="0">
      <w:start w:val="0"/>
      <w:numFmt w:val="bullet"/>
      <w:lvlText w:val="•"/>
      <w:lvlJc w:val="left"/>
      <w:pPr>
        <w:ind w:left="6396" w:hanging="560"/>
      </w:pPr>
      <w:rPr>
        <w:rFonts w:hint="default"/>
        <w:lang w:val="en-US" w:eastAsia="zh-CN" w:bidi="ar-SA"/>
      </w:rPr>
    </w:lvl>
    <w:lvl w:ilvl="8" w:tentative="0">
      <w:start w:val="0"/>
      <w:numFmt w:val="bullet"/>
      <w:lvlText w:val="•"/>
      <w:lvlJc w:val="left"/>
      <w:pPr>
        <w:ind w:left="7152" w:hanging="560"/>
      </w:pPr>
      <w:rPr>
        <w:rFonts w:hint="default"/>
        <w:lang w:val="en-US" w:eastAsia="zh-CN" w:bidi="ar-SA"/>
      </w:rPr>
    </w:lvl>
  </w:abstractNum>
  <w:abstractNum w:abstractNumId="3">
    <w:nsid w:val="C5211FAC"/>
    <w:multiLevelType w:val="singleLevel"/>
    <w:tmpl w:val="C5211FAC"/>
    <w:lvl w:ilvl="0" w:tentative="0">
      <w:start w:val="1"/>
      <w:numFmt w:val="decimal"/>
      <w:suff w:val="nothing"/>
      <w:lvlText w:val="%1、"/>
      <w:lvlJc w:val="left"/>
    </w:lvl>
  </w:abstractNum>
  <w:abstractNum w:abstractNumId="4">
    <w:nsid w:val="CF092B84"/>
    <w:multiLevelType w:val="multilevel"/>
    <w:tmpl w:val="CF092B84"/>
    <w:lvl w:ilvl="0" w:tentative="0">
      <w:start w:val="3"/>
      <w:numFmt w:val="decimal"/>
      <w:lvlText w:val="%1"/>
      <w:lvlJc w:val="left"/>
      <w:pPr>
        <w:ind w:left="1099" w:hanging="560"/>
        <w:jc w:val="left"/>
      </w:pPr>
      <w:rPr>
        <w:rFonts w:hint="default"/>
        <w:lang w:val="en-US" w:eastAsia="zh-CN" w:bidi="ar-SA"/>
      </w:rPr>
    </w:lvl>
    <w:lvl w:ilvl="1" w:tentative="0">
      <w:start w:val="1"/>
      <w:numFmt w:val="decimal"/>
      <w:lvlText w:val="%1.%2"/>
      <w:lvlJc w:val="left"/>
      <w:pPr>
        <w:ind w:left="1099" w:hanging="560"/>
        <w:jc w:val="left"/>
      </w:pPr>
      <w:rPr>
        <w:rFonts w:hint="default" w:ascii="宋体" w:hAnsi="宋体" w:eastAsia="宋体" w:cs="宋体"/>
        <w:spacing w:val="-2"/>
        <w:w w:val="100"/>
        <w:sz w:val="28"/>
        <w:szCs w:val="28"/>
        <w:lang w:val="en-US" w:eastAsia="zh-CN" w:bidi="ar-SA"/>
      </w:rPr>
    </w:lvl>
    <w:lvl w:ilvl="2" w:tentative="0">
      <w:start w:val="0"/>
      <w:numFmt w:val="bullet"/>
      <w:lvlText w:val="•"/>
      <w:lvlJc w:val="left"/>
      <w:pPr>
        <w:ind w:left="2613" w:hanging="560"/>
      </w:pPr>
      <w:rPr>
        <w:rFonts w:hint="default"/>
        <w:lang w:val="en-US" w:eastAsia="zh-CN" w:bidi="ar-SA"/>
      </w:rPr>
    </w:lvl>
    <w:lvl w:ilvl="3" w:tentative="0">
      <w:start w:val="0"/>
      <w:numFmt w:val="bullet"/>
      <w:lvlText w:val="•"/>
      <w:lvlJc w:val="left"/>
      <w:pPr>
        <w:ind w:left="3369" w:hanging="560"/>
      </w:pPr>
      <w:rPr>
        <w:rFonts w:hint="default"/>
        <w:lang w:val="en-US" w:eastAsia="zh-CN" w:bidi="ar-SA"/>
      </w:rPr>
    </w:lvl>
    <w:lvl w:ilvl="4" w:tentative="0">
      <w:start w:val="0"/>
      <w:numFmt w:val="bullet"/>
      <w:lvlText w:val="•"/>
      <w:lvlJc w:val="left"/>
      <w:pPr>
        <w:ind w:left="4126" w:hanging="560"/>
      </w:pPr>
      <w:rPr>
        <w:rFonts w:hint="default"/>
        <w:lang w:val="en-US" w:eastAsia="zh-CN" w:bidi="ar-SA"/>
      </w:rPr>
    </w:lvl>
    <w:lvl w:ilvl="5" w:tentative="0">
      <w:start w:val="0"/>
      <w:numFmt w:val="bullet"/>
      <w:lvlText w:val="•"/>
      <w:lvlJc w:val="left"/>
      <w:pPr>
        <w:ind w:left="4883" w:hanging="560"/>
      </w:pPr>
      <w:rPr>
        <w:rFonts w:hint="default"/>
        <w:lang w:val="en-US" w:eastAsia="zh-CN" w:bidi="ar-SA"/>
      </w:rPr>
    </w:lvl>
    <w:lvl w:ilvl="6" w:tentative="0">
      <w:start w:val="0"/>
      <w:numFmt w:val="bullet"/>
      <w:lvlText w:val="•"/>
      <w:lvlJc w:val="left"/>
      <w:pPr>
        <w:ind w:left="5639" w:hanging="560"/>
      </w:pPr>
      <w:rPr>
        <w:rFonts w:hint="default"/>
        <w:lang w:val="en-US" w:eastAsia="zh-CN" w:bidi="ar-SA"/>
      </w:rPr>
    </w:lvl>
    <w:lvl w:ilvl="7" w:tentative="0">
      <w:start w:val="0"/>
      <w:numFmt w:val="bullet"/>
      <w:lvlText w:val="•"/>
      <w:lvlJc w:val="left"/>
      <w:pPr>
        <w:ind w:left="6396" w:hanging="560"/>
      </w:pPr>
      <w:rPr>
        <w:rFonts w:hint="default"/>
        <w:lang w:val="en-US" w:eastAsia="zh-CN" w:bidi="ar-SA"/>
      </w:rPr>
    </w:lvl>
    <w:lvl w:ilvl="8" w:tentative="0">
      <w:start w:val="0"/>
      <w:numFmt w:val="bullet"/>
      <w:lvlText w:val="•"/>
      <w:lvlJc w:val="left"/>
      <w:pPr>
        <w:ind w:left="7152" w:hanging="560"/>
      </w:pPr>
      <w:rPr>
        <w:rFonts w:hint="default"/>
        <w:lang w:val="en-US" w:eastAsia="zh-CN" w:bidi="ar-SA"/>
      </w:rPr>
    </w:lvl>
  </w:abstractNum>
  <w:abstractNum w:abstractNumId="5">
    <w:nsid w:val="E093A4B0"/>
    <w:multiLevelType w:val="multilevel"/>
    <w:tmpl w:val="E093A4B0"/>
    <w:lvl w:ilvl="0" w:tentative="0">
      <w:start w:val="1"/>
      <w:numFmt w:val="decimal"/>
      <w:lvlText w:val="%1."/>
      <w:lvlJc w:val="left"/>
      <w:pPr>
        <w:ind w:left="108" w:hanging="24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453" w:hanging="241"/>
      </w:pPr>
      <w:rPr>
        <w:rFonts w:hint="default"/>
        <w:lang w:val="en-US" w:eastAsia="zh-CN" w:bidi="ar-SA"/>
      </w:rPr>
    </w:lvl>
    <w:lvl w:ilvl="2" w:tentative="0">
      <w:start w:val="0"/>
      <w:numFmt w:val="bullet"/>
      <w:lvlText w:val="•"/>
      <w:lvlJc w:val="left"/>
      <w:pPr>
        <w:ind w:left="806" w:hanging="241"/>
      </w:pPr>
      <w:rPr>
        <w:rFonts w:hint="default"/>
        <w:lang w:val="en-US" w:eastAsia="zh-CN" w:bidi="ar-SA"/>
      </w:rPr>
    </w:lvl>
    <w:lvl w:ilvl="3" w:tentative="0">
      <w:start w:val="0"/>
      <w:numFmt w:val="bullet"/>
      <w:lvlText w:val="•"/>
      <w:lvlJc w:val="left"/>
      <w:pPr>
        <w:ind w:left="1160" w:hanging="241"/>
      </w:pPr>
      <w:rPr>
        <w:rFonts w:hint="default"/>
        <w:lang w:val="en-US" w:eastAsia="zh-CN" w:bidi="ar-SA"/>
      </w:rPr>
    </w:lvl>
    <w:lvl w:ilvl="4" w:tentative="0">
      <w:start w:val="0"/>
      <w:numFmt w:val="bullet"/>
      <w:lvlText w:val="•"/>
      <w:lvlJc w:val="left"/>
      <w:pPr>
        <w:ind w:left="1513" w:hanging="241"/>
      </w:pPr>
      <w:rPr>
        <w:rFonts w:hint="default"/>
        <w:lang w:val="en-US" w:eastAsia="zh-CN" w:bidi="ar-SA"/>
      </w:rPr>
    </w:lvl>
    <w:lvl w:ilvl="5" w:tentative="0">
      <w:start w:val="0"/>
      <w:numFmt w:val="bullet"/>
      <w:lvlText w:val="•"/>
      <w:lvlJc w:val="left"/>
      <w:pPr>
        <w:ind w:left="1867" w:hanging="241"/>
      </w:pPr>
      <w:rPr>
        <w:rFonts w:hint="default"/>
        <w:lang w:val="en-US" w:eastAsia="zh-CN" w:bidi="ar-SA"/>
      </w:rPr>
    </w:lvl>
    <w:lvl w:ilvl="6" w:tentative="0">
      <w:start w:val="0"/>
      <w:numFmt w:val="bullet"/>
      <w:lvlText w:val="•"/>
      <w:lvlJc w:val="left"/>
      <w:pPr>
        <w:ind w:left="2220" w:hanging="241"/>
      </w:pPr>
      <w:rPr>
        <w:rFonts w:hint="default"/>
        <w:lang w:val="en-US" w:eastAsia="zh-CN" w:bidi="ar-SA"/>
      </w:rPr>
    </w:lvl>
    <w:lvl w:ilvl="7" w:tentative="0">
      <w:start w:val="0"/>
      <w:numFmt w:val="bullet"/>
      <w:lvlText w:val="•"/>
      <w:lvlJc w:val="left"/>
      <w:pPr>
        <w:ind w:left="2573" w:hanging="241"/>
      </w:pPr>
      <w:rPr>
        <w:rFonts w:hint="default"/>
        <w:lang w:val="en-US" w:eastAsia="zh-CN" w:bidi="ar-SA"/>
      </w:rPr>
    </w:lvl>
    <w:lvl w:ilvl="8" w:tentative="0">
      <w:start w:val="0"/>
      <w:numFmt w:val="bullet"/>
      <w:lvlText w:val="•"/>
      <w:lvlJc w:val="left"/>
      <w:pPr>
        <w:ind w:left="2927" w:hanging="241"/>
      </w:pPr>
      <w:rPr>
        <w:rFonts w:hint="default"/>
        <w:lang w:val="en-US" w:eastAsia="zh-CN" w:bidi="ar-SA"/>
      </w:rPr>
    </w:lvl>
  </w:abstractNum>
  <w:abstractNum w:abstractNumId="6">
    <w:nsid w:val="EB44B5AB"/>
    <w:multiLevelType w:val="singleLevel"/>
    <w:tmpl w:val="EB44B5AB"/>
    <w:lvl w:ilvl="0" w:tentative="0">
      <w:start w:val="1"/>
      <w:numFmt w:val="decimal"/>
      <w:lvlText w:val="%1."/>
      <w:lvlJc w:val="left"/>
      <w:pPr>
        <w:tabs>
          <w:tab w:val="left" w:pos="312"/>
        </w:tabs>
      </w:pPr>
    </w:lvl>
  </w:abstractNum>
  <w:abstractNum w:abstractNumId="7">
    <w:nsid w:val="F0E89278"/>
    <w:multiLevelType w:val="multilevel"/>
    <w:tmpl w:val="F0E89278"/>
    <w:lvl w:ilvl="0" w:tentative="0">
      <w:start w:val="6"/>
      <w:numFmt w:val="decimal"/>
      <w:lvlText w:val="%1"/>
      <w:lvlJc w:val="left"/>
      <w:pPr>
        <w:ind w:left="2123" w:hanging="564"/>
        <w:jc w:val="left"/>
      </w:pPr>
      <w:rPr>
        <w:rFonts w:hint="default"/>
        <w:lang w:val="zh-CN" w:eastAsia="zh-CN" w:bidi="zh-CN"/>
      </w:rPr>
    </w:lvl>
    <w:lvl w:ilvl="1" w:tentative="0">
      <w:start w:val="4"/>
      <w:numFmt w:val="decimal"/>
      <w:lvlText w:val="%1.%2"/>
      <w:lvlJc w:val="left"/>
      <w:pPr>
        <w:ind w:left="2123" w:hanging="564"/>
        <w:jc w:val="left"/>
      </w:pPr>
      <w:rPr>
        <w:rFonts w:hint="default" w:ascii="宋体" w:hAnsi="宋体" w:eastAsia="宋体" w:cs="宋体"/>
        <w:b/>
        <w:bCs/>
        <w:spacing w:val="0"/>
        <w:w w:val="99"/>
        <w:sz w:val="28"/>
        <w:szCs w:val="28"/>
        <w:lang w:val="zh-CN" w:eastAsia="zh-CN" w:bidi="zh-CN"/>
      </w:rPr>
    </w:lvl>
    <w:lvl w:ilvl="2" w:tentative="0">
      <w:start w:val="1"/>
      <w:numFmt w:val="decimal"/>
      <w:lvlText w:val="%1.%2.%3"/>
      <w:lvlJc w:val="left"/>
      <w:pPr>
        <w:ind w:left="2406" w:hanging="848"/>
        <w:jc w:val="left"/>
      </w:pPr>
      <w:rPr>
        <w:rFonts w:hint="default" w:ascii="宋体" w:hAnsi="宋体" w:eastAsia="宋体" w:cs="宋体"/>
        <w:b/>
        <w:bCs/>
        <w:spacing w:val="0"/>
        <w:w w:val="99"/>
        <w:sz w:val="28"/>
        <w:szCs w:val="28"/>
        <w:lang w:val="zh-CN" w:eastAsia="zh-CN" w:bidi="zh-CN"/>
      </w:rPr>
    </w:lvl>
    <w:lvl w:ilvl="3" w:tentative="0">
      <w:start w:val="1"/>
      <w:numFmt w:val="decimal"/>
      <w:lvlText w:val="%1.%2.%3.%4"/>
      <w:lvlJc w:val="left"/>
      <w:pPr>
        <w:ind w:left="1000" w:hanging="1052"/>
        <w:jc w:val="left"/>
      </w:pPr>
      <w:rPr>
        <w:rFonts w:hint="default" w:ascii="宋体" w:hAnsi="宋体" w:eastAsia="宋体" w:cs="宋体"/>
        <w:b w:val="0"/>
        <w:bCs w:val="0"/>
        <w:spacing w:val="-2"/>
        <w:w w:val="100"/>
        <w:sz w:val="28"/>
        <w:szCs w:val="28"/>
        <w:lang w:val="zh-CN" w:eastAsia="zh-CN" w:bidi="zh-CN"/>
      </w:rPr>
    </w:lvl>
    <w:lvl w:ilvl="4" w:tentative="0">
      <w:start w:val="0"/>
      <w:numFmt w:val="bullet"/>
      <w:lvlText w:val="•"/>
      <w:lvlJc w:val="left"/>
      <w:pPr>
        <w:ind w:left="2620" w:hanging="1052"/>
      </w:pPr>
      <w:rPr>
        <w:rFonts w:hint="default"/>
        <w:lang w:val="zh-CN" w:eastAsia="zh-CN" w:bidi="zh-CN"/>
      </w:rPr>
    </w:lvl>
    <w:lvl w:ilvl="5" w:tentative="0">
      <w:start w:val="0"/>
      <w:numFmt w:val="bullet"/>
      <w:lvlText w:val="•"/>
      <w:lvlJc w:val="left"/>
      <w:pPr>
        <w:ind w:left="2680" w:hanging="1052"/>
      </w:pPr>
      <w:rPr>
        <w:rFonts w:hint="default"/>
        <w:lang w:val="zh-CN" w:eastAsia="zh-CN" w:bidi="zh-CN"/>
      </w:rPr>
    </w:lvl>
    <w:lvl w:ilvl="6" w:tentative="0">
      <w:start w:val="0"/>
      <w:numFmt w:val="bullet"/>
      <w:lvlText w:val="•"/>
      <w:lvlJc w:val="left"/>
      <w:pPr>
        <w:ind w:left="4209" w:hanging="1052"/>
      </w:pPr>
      <w:rPr>
        <w:rFonts w:hint="default"/>
        <w:lang w:val="zh-CN" w:eastAsia="zh-CN" w:bidi="zh-CN"/>
      </w:rPr>
    </w:lvl>
    <w:lvl w:ilvl="7" w:tentative="0">
      <w:start w:val="0"/>
      <w:numFmt w:val="bullet"/>
      <w:lvlText w:val="•"/>
      <w:lvlJc w:val="left"/>
      <w:pPr>
        <w:ind w:left="5738" w:hanging="1052"/>
      </w:pPr>
      <w:rPr>
        <w:rFonts w:hint="default"/>
        <w:lang w:val="zh-CN" w:eastAsia="zh-CN" w:bidi="zh-CN"/>
      </w:rPr>
    </w:lvl>
    <w:lvl w:ilvl="8" w:tentative="0">
      <w:start w:val="0"/>
      <w:numFmt w:val="bullet"/>
      <w:lvlText w:val="•"/>
      <w:lvlJc w:val="left"/>
      <w:pPr>
        <w:ind w:left="7267" w:hanging="1052"/>
      </w:pPr>
      <w:rPr>
        <w:rFonts w:hint="default"/>
        <w:lang w:val="zh-CN" w:eastAsia="zh-CN" w:bidi="zh-CN"/>
      </w:rPr>
    </w:lvl>
  </w:abstractNum>
  <w:abstractNum w:abstractNumId="8">
    <w:nsid w:val="F7735DC9"/>
    <w:multiLevelType w:val="multilevel"/>
    <w:tmpl w:val="F7735DC9"/>
    <w:lvl w:ilvl="0" w:tentative="0">
      <w:start w:val="2"/>
      <w:numFmt w:val="decimal"/>
      <w:lvlText w:val="%1."/>
      <w:lvlJc w:val="left"/>
      <w:pPr>
        <w:ind w:left="1842" w:hanging="284"/>
        <w:jc w:val="left"/>
      </w:pPr>
      <w:rPr>
        <w:rFonts w:hint="default" w:ascii="宋体" w:hAnsi="宋体" w:eastAsia="宋体" w:cs="宋体"/>
        <w:spacing w:val="-2"/>
        <w:w w:val="100"/>
        <w:sz w:val="26"/>
        <w:szCs w:val="26"/>
        <w:lang w:val="en-US" w:eastAsia="zh-CN" w:bidi="ar-SA"/>
      </w:rPr>
    </w:lvl>
    <w:lvl w:ilvl="1" w:tentative="0">
      <w:start w:val="0"/>
      <w:numFmt w:val="bullet"/>
      <w:lvlText w:val="•"/>
      <w:lvlJc w:val="left"/>
      <w:pPr>
        <w:ind w:left="2686" w:hanging="284"/>
      </w:pPr>
      <w:rPr>
        <w:rFonts w:hint="default"/>
        <w:lang w:val="en-US" w:eastAsia="zh-CN" w:bidi="ar-SA"/>
      </w:rPr>
    </w:lvl>
    <w:lvl w:ilvl="2" w:tentative="0">
      <w:start w:val="0"/>
      <w:numFmt w:val="bullet"/>
      <w:lvlText w:val="•"/>
      <w:lvlJc w:val="left"/>
      <w:pPr>
        <w:ind w:left="3533" w:hanging="284"/>
      </w:pPr>
      <w:rPr>
        <w:rFonts w:hint="default"/>
        <w:lang w:val="en-US" w:eastAsia="zh-CN" w:bidi="ar-SA"/>
      </w:rPr>
    </w:lvl>
    <w:lvl w:ilvl="3" w:tentative="0">
      <w:start w:val="0"/>
      <w:numFmt w:val="bullet"/>
      <w:lvlText w:val="•"/>
      <w:lvlJc w:val="left"/>
      <w:pPr>
        <w:ind w:left="4379" w:hanging="284"/>
      </w:pPr>
      <w:rPr>
        <w:rFonts w:hint="default"/>
        <w:lang w:val="en-US" w:eastAsia="zh-CN" w:bidi="ar-SA"/>
      </w:rPr>
    </w:lvl>
    <w:lvl w:ilvl="4" w:tentative="0">
      <w:start w:val="0"/>
      <w:numFmt w:val="bullet"/>
      <w:lvlText w:val="•"/>
      <w:lvlJc w:val="left"/>
      <w:pPr>
        <w:ind w:left="5226" w:hanging="284"/>
      </w:pPr>
      <w:rPr>
        <w:rFonts w:hint="default"/>
        <w:lang w:val="en-US" w:eastAsia="zh-CN" w:bidi="ar-SA"/>
      </w:rPr>
    </w:lvl>
    <w:lvl w:ilvl="5" w:tentative="0">
      <w:start w:val="0"/>
      <w:numFmt w:val="bullet"/>
      <w:lvlText w:val="•"/>
      <w:lvlJc w:val="left"/>
      <w:pPr>
        <w:ind w:left="6073" w:hanging="284"/>
      </w:pPr>
      <w:rPr>
        <w:rFonts w:hint="default"/>
        <w:lang w:val="en-US" w:eastAsia="zh-CN" w:bidi="ar-SA"/>
      </w:rPr>
    </w:lvl>
    <w:lvl w:ilvl="6" w:tentative="0">
      <w:start w:val="0"/>
      <w:numFmt w:val="bullet"/>
      <w:lvlText w:val="•"/>
      <w:lvlJc w:val="left"/>
      <w:pPr>
        <w:ind w:left="6919" w:hanging="284"/>
      </w:pPr>
      <w:rPr>
        <w:rFonts w:hint="default"/>
        <w:lang w:val="en-US" w:eastAsia="zh-CN" w:bidi="ar-SA"/>
      </w:rPr>
    </w:lvl>
    <w:lvl w:ilvl="7" w:tentative="0">
      <w:start w:val="0"/>
      <w:numFmt w:val="bullet"/>
      <w:lvlText w:val="•"/>
      <w:lvlJc w:val="left"/>
      <w:pPr>
        <w:ind w:left="7766" w:hanging="284"/>
      </w:pPr>
      <w:rPr>
        <w:rFonts w:hint="default"/>
        <w:lang w:val="en-US" w:eastAsia="zh-CN" w:bidi="ar-SA"/>
      </w:rPr>
    </w:lvl>
    <w:lvl w:ilvl="8" w:tentative="0">
      <w:start w:val="0"/>
      <w:numFmt w:val="bullet"/>
      <w:lvlText w:val="•"/>
      <w:lvlJc w:val="left"/>
      <w:pPr>
        <w:ind w:left="8612" w:hanging="284"/>
      </w:pPr>
      <w:rPr>
        <w:rFonts w:hint="default"/>
        <w:lang w:val="en-US" w:eastAsia="zh-CN" w:bidi="ar-SA"/>
      </w:rPr>
    </w:lvl>
  </w:abstractNum>
  <w:abstractNum w:abstractNumId="9">
    <w:nsid w:val="0053208E"/>
    <w:multiLevelType w:val="multilevel"/>
    <w:tmpl w:val="0053208E"/>
    <w:lvl w:ilvl="0" w:tentative="0">
      <w:start w:val="1"/>
      <w:numFmt w:val="decimal"/>
      <w:lvlText w:val="%1"/>
      <w:lvlJc w:val="left"/>
      <w:pPr>
        <w:ind w:left="1029" w:hanging="490"/>
        <w:jc w:val="left"/>
      </w:pPr>
      <w:rPr>
        <w:rFonts w:hint="default"/>
        <w:lang w:val="en-US" w:eastAsia="zh-CN" w:bidi="ar-SA"/>
      </w:rPr>
    </w:lvl>
    <w:lvl w:ilvl="1" w:tentative="0">
      <w:start w:val="1"/>
      <w:numFmt w:val="decimal"/>
      <w:lvlText w:val="%1.%2"/>
      <w:lvlJc w:val="left"/>
      <w:pPr>
        <w:ind w:left="1029" w:hanging="490"/>
        <w:jc w:val="left"/>
      </w:pPr>
      <w:rPr>
        <w:rFonts w:hint="default" w:ascii="宋体" w:hAnsi="宋体" w:eastAsia="宋体" w:cs="宋体"/>
        <w:spacing w:val="-2"/>
        <w:w w:val="100"/>
        <w:sz w:val="28"/>
        <w:szCs w:val="28"/>
        <w:lang w:val="en-US" w:eastAsia="zh-CN" w:bidi="ar-SA"/>
      </w:rPr>
    </w:lvl>
    <w:lvl w:ilvl="2" w:tentative="0">
      <w:start w:val="0"/>
      <w:numFmt w:val="bullet"/>
      <w:lvlText w:val="•"/>
      <w:lvlJc w:val="left"/>
      <w:pPr>
        <w:ind w:left="2549" w:hanging="490"/>
      </w:pPr>
      <w:rPr>
        <w:rFonts w:hint="default"/>
        <w:lang w:val="en-US" w:eastAsia="zh-CN" w:bidi="ar-SA"/>
      </w:rPr>
    </w:lvl>
    <w:lvl w:ilvl="3" w:tentative="0">
      <w:start w:val="0"/>
      <w:numFmt w:val="bullet"/>
      <w:lvlText w:val="•"/>
      <w:lvlJc w:val="left"/>
      <w:pPr>
        <w:ind w:left="3313" w:hanging="490"/>
      </w:pPr>
      <w:rPr>
        <w:rFonts w:hint="default"/>
        <w:lang w:val="en-US" w:eastAsia="zh-CN" w:bidi="ar-SA"/>
      </w:rPr>
    </w:lvl>
    <w:lvl w:ilvl="4" w:tentative="0">
      <w:start w:val="0"/>
      <w:numFmt w:val="bullet"/>
      <w:lvlText w:val="•"/>
      <w:lvlJc w:val="left"/>
      <w:pPr>
        <w:ind w:left="4078" w:hanging="490"/>
      </w:pPr>
      <w:rPr>
        <w:rFonts w:hint="default"/>
        <w:lang w:val="en-US" w:eastAsia="zh-CN" w:bidi="ar-SA"/>
      </w:rPr>
    </w:lvl>
    <w:lvl w:ilvl="5" w:tentative="0">
      <w:start w:val="0"/>
      <w:numFmt w:val="bullet"/>
      <w:lvlText w:val="•"/>
      <w:lvlJc w:val="left"/>
      <w:pPr>
        <w:ind w:left="4843" w:hanging="490"/>
      </w:pPr>
      <w:rPr>
        <w:rFonts w:hint="default"/>
        <w:lang w:val="en-US" w:eastAsia="zh-CN" w:bidi="ar-SA"/>
      </w:rPr>
    </w:lvl>
    <w:lvl w:ilvl="6" w:tentative="0">
      <w:start w:val="0"/>
      <w:numFmt w:val="bullet"/>
      <w:lvlText w:val="•"/>
      <w:lvlJc w:val="left"/>
      <w:pPr>
        <w:ind w:left="5607" w:hanging="490"/>
      </w:pPr>
      <w:rPr>
        <w:rFonts w:hint="default"/>
        <w:lang w:val="en-US" w:eastAsia="zh-CN" w:bidi="ar-SA"/>
      </w:rPr>
    </w:lvl>
    <w:lvl w:ilvl="7" w:tentative="0">
      <w:start w:val="0"/>
      <w:numFmt w:val="bullet"/>
      <w:lvlText w:val="•"/>
      <w:lvlJc w:val="left"/>
      <w:pPr>
        <w:ind w:left="6372" w:hanging="490"/>
      </w:pPr>
      <w:rPr>
        <w:rFonts w:hint="default"/>
        <w:lang w:val="en-US" w:eastAsia="zh-CN" w:bidi="ar-SA"/>
      </w:rPr>
    </w:lvl>
    <w:lvl w:ilvl="8" w:tentative="0">
      <w:start w:val="0"/>
      <w:numFmt w:val="bullet"/>
      <w:lvlText w:val="•"/>
      <w:lvlJc w:val="left"/>
      <w:pPr>
        <w:ind w:left="7136" w:hanging="490"/>
      </w:pPr>
      <w:rPr>
        <w:rFonts w:hint="default"/>
        <w:lang w:val="en-US" w:eastAsia="zh-CN" w:bidi="ar-SA"/>
      </w:rPr>
    </w:lvl>
  </w:abstractNum>
  <w:abstractNum w:abstractNumId="10">
    <w:nsid w:val="0248C179"/>
    <w:multiLevelType w:val="multilevel"/>
    <w:tmpl w:val="0248C179"/>
    <w:lvl w:ilvl="0" w:tentative="0">
      <w:start w:val="8"/>
      <w:numFmt w:val="decimal"/>
      <w:lvlText w:val="%1."/>
      <w:lvlJc w:val="left"/>
      <w:pPr>
        <w:ind w:left="962" w:hanging="284"/>
        <w:jc w:val="left"/>
      </w:pPr>
      <w:rPr>
        <w:rFonts w:hint="default" w:ascii="宋体" w:hAnsi="宋体" w:eastAsia="宋体" w:cs="宋体"/>
        <w:spacing w:val="1"/>
        <w:w w:val="100"/>
        <w:sz w:val="26"/>
        <w:szCs w:val="26"/>
        <w:lang w:val="en-US" w:eastAsia="zh-CN" w:bidi="ar-SA"/>
      </w:rPr>
    </w:lvl>
    <w:lvl w:ilvl="1" w:tentative="0">
      <w:start w:val="2"/>
      <w:numFmt w:val="decimal"/>
      <w:lvlText w:val="%2."/>
      <w:lvlJc w:val="left"/>
      <w:pPr>
        <w:ind w:left="1842" w:hanging="284"/>
        <w:jc w:val="left"/>
      </w:pPr>
      <w:rPr>
        <w:rFonts w:hint="default" w:ascii="宋体" w:hAnsi="宋体" w:eastAsia="宋体" w:cs="宋体"/>
        <w:spacing w:val="-2"/>
        <w:w w:val="100"/>
        <w:sz w:val="26"/>
        <w:szCs w:val="26"/>
        <w:lang w:val="en-US" w:eastAsia="zh-CN" w:bidi="ar-SA"/>
      </w:rPr>
    </w:lvl>
    <w:lvl w:ilvl="2" w:tentative="0">
      <w:start w:val="0"/>
      <w:numFmt w:val="bullet"/>
      <w:lvlText w:val="•"/>
      <w:lvlJc w:val="left"/>
      <w:pPr>
        <w:ind w:left="2598" w:hanging="284"/>
      </w:pPr>
      <w:rPr>
        <w:rFonts w:hint="default"/>
        <w:lang w:val="en-US" w:eastAsia="zh-CN" w:bidi="ar-SA"/>
      </w:rPr>
    </w:lvl>
    <w:lvl w:ilvl="3" w:tentative="0">
      <w:start w:val="0"/>
      <w:numFmt w:val="bullet"/>
      <w:lvlText w:val="•"/>
      <w:lvlJc w:val="left"/>
      <w:pPr>
        <w:ind w:left="3356" w:hanging="284"/>
      </w:pPr>
      <w:rPr>
        <w:rFonts w:hint="default"/>
        <w:lang w:val="en-US" w:eastAsia="zh-CN" w:bidi="ar-SA"/>
      </w:rPr>
    </w:lvl>
    <w:lvl w:ilvl="4" w:tentative="0">
      <w:start w:val="0"/>
      <w:numFmt w:val="bullet"/>
      <w:lvlText w:val="•"/>
      <w:lvlJc w:val="left"/>
      <w:pPr>
        <w:ind w:left="4115" w:hanging="284"/>
      </w:pPr>
      <w:rPr>
        <w:rFonts w:hint="default"/>
        <w:lang w:val="en-US" w:eastAsia="zh-CN" w:bidi="ar-SA"/>
      </w:rPr>
    </w:lvl>
    <w:lvl w:ilvl="5" w:tentative="0">
      <w:start w:val="0"/>
      <w:numFmt w:val="bullet"/>
      <w:lvlText w:val="•"/>
      <w:lvlJc w:val="left"/>
      <w:pPr>
        <w:ind w:left="4873" w:hanging="284"/>
      </w:pPr>
      <w:rPr>
        <w:rFonts w:hint="default"/>
        <w:lang w:val="en-US" w:eastAsia="zh-CN" w:bidi="ar-SA"/>
      </w:rPr>
    </w:lvl>
    <w:lvl w:ilvl="6" w:tentative="0">
      <w:start w:val="0"/>
      <w:numFmt w:val="bullet"/>
      <w:lvlText w:val="•"/>
      <w:lvlJc w:val="left"/>
      <w:pPr>
        <w:ind w:left="5632" w:hanging="284"/>
      </w:pPr>
      <w:rPr>
        <w:rFonts w:hint="default"/>
        <w:lang w:val="en-US" w:eastAsia="zh-CN" w:bidi="ar-SA"/>
      </w:rPr>
    </w:lvl>
    <w:lvl w:ilvl="7" w:tentative="0">
      <w:start w:val="0"/>
      <w:numFmt w:val="bullet"/>
      <w:lvlText w:val="•"/>
      <w:lvlJc w:val="left"/>
      <w:pPr>
        <w:ind w:left="6390" w:hanging="284"/>
      </w:pPr>
      <w:rPr>
        <w:rFonts w:hint="default"/>
        <w:lang w:val="en-US" w:eastAsia="zh-CN" w:bidi="ar-SA"/>
      </w:rPr>
    </w:lvl>
    <w:lvl w:ilvl="8" w:tentative="0">
      <w:start w:val="0"/>
      <w:numFmt w:val="bullet"/>
      <w:lvlText w:val="•"/>
      <w:lvlJc w:val="left"/>
      <w:pPr>
        <w:ind w:left="7149" w:hanging="284"/>
      </w:pPr>
      <w:rPr>
        <w:rFonts w:hint="default"/>
        <w:lang w:val="en-US" w:eastAsia="zh-CN" w:bidi="ar-SA"/>
      </w:rPr>
    </w:lvl>
  </w:abstractNum>
  <w:abstractNum w:abstractNumId="11">
    <w:nsid w:val="03D62ECE"/>
    <w:multiLevelType w:val="multilevel"/>
    <w:tmpl w:val="03D62ECE"/>
    <w:lvl w:ilvl="0" w:tentative="0">
      <w:start w:val="1"/>
      <w:numFmt w:val="decimal"/>
      <w:lvlText w:val="%1"/>
      <w:lvlJc w:val="left"/>
      <w:pPr>
        <w:ind w:left="1173" w:hanging="495"/>
        <w:jc w:val="left"/>
      </w:pPr>
      <w:rPr>
        <w:rFonts w:hint="default"/>
        <w:lang w:val="en-US" w:eastAsia="zh-CN" w:bidi="ar-SA"/>
      </w:rPr>
    </w:lvl>
    <w:lvl w:ilvl="1" w:tentative="0">
      <w:start w:val="1"/>
      <w:numFmt w:val="decimal"/>
      <w:lvlText w:val="%1.%2"/>
      <w:lvlJc w:val="left"/>
      <w:pPr>
        <w:ind w:left="1173" w:hanging="495"/>
        <w:jc w:val="left"/>
      </w:pPr>
      <w:rPr>
        <w:rFonts w:hint="default" w:ascii="宋体" w:hAnsi="宋体" w:eastAsia="宋体" w:cs="宋体"/>
        <w:spacing w:val="0"/>
        <w:w w:val="100"/>
        <w:sz w:val="28"/>
        <w:szCs w:val="28"/>
        <w:lang w:val="en-US" w:eastAsia="zh-CN" w:bidi="ar-SA"/>
      </w:rPr>
    </w:lvl>
    <w:lvl w:ilvl="2" w:tentative="0">
      <w:start w:val="0"/>
      <w:numFmt w:val="bullet"/>
      <w:lvlText w:val="•"/>
      <w:lvlJc w:val="left"/>
      <w:pPr>
        <w:ind w:left="2677" w:hanging="495"/>
      </w:pPr>
      <w:rPr>
        <w:rFonts w:hint="default"/>
        <w:lang w:val="en-US" w:eastAsia="zh-CN" w:bidi="ar-SA"/>
      </w:rPr>
    </w:lvl>
    <w:lvl w:ilvl="3" w:tentative="0">
      <w:start w:val="0"/>
      <w:numFmt w:val="bullet"/>
      <w:lvlText w:val="•"/>
      <w:lvlJc w:val="left"/>
      <w:pPr>
        <w:ind w:left="3425" w:hanging="495"/>
      </w:pPr>
      <w:rPr>
        <w:rFonts w:hint="default"/>
        <w:lang w:val="en-US" w:eastAsia="zh-CN" w:bidi="ar-SA"/>
      </w:rPr>
    </w:lvl>
    <w:lvl w:ilvl="4" w:tentative="0">
      <w:start w:val="0"/>
      <w:numFmt w:val="bullet"/>
      <w:lvlText w:val="•"/>
      <w:lvlJc w:val="left"/>
      <w:pPr>
        <w:ind w:left="4174" w:hanging="495"/>
      </w:pPr>
      <w:rPr>
        <w:rFonts w:hint="default"/>
        <w:lang w:val="en-US" w:eastAsia="zh-CN" w:bidi="ar-SA"/>
      </w:rPr>
    </w:lvl>
    <w:lvl w:ilvl="5" w:tentative="0">
      <w:start w:val="0"/>
      <w:numFmt w:val="bullet"/>
      <w:lvlText w:val="•"/>
      <w:lvlJc w:val="left"/>
      <w:pPr>
        <w:ind w:left="4923" w:hanging="495"/>
      </w:pPr>
      <w:rPr>
        <w:rFonts w:hint="default"/>
        <w:lang w:val="en-US" w:eastAsia="zh-CN" w:bidi="ar-SA"/>
      </w:rPr>
    </w:lvl>
    <w:lvl w:ilvl="6" w:tentative="0">
      <w:start w:val="0"/>
      <w:numFmt w:val="bullet"/>
      <w:lvlText w:val="•"/>
      <w:lvlJc w:val="left"/>
      <w:pPr>
        <w:ind w:left="5671" w:hanging="495"/>
      </w:pPr>
      <w:rPr>
        <w:rFonts w:hint="default"/>
        <w:lang w:val="en-US" w:eastAsia="zh-CN" w:bidi="ar-SA"/>
      </w:rPr>
    </w:lvl>
    <w:lvl w:ilvl="7" w:tentative="0">
      <w:start w:val="0"/>
      <w:numFmt w:val="bullet"/>
      <w:lvlText w:val="•"/>
      <w:lvlJc w:val="left"/>
      <w:pPr>
        <w:ind w:left="6420" w:hanging="495"/>
      </w:pPr>
      <w:rPr>
        <w:rFonts w:hint="default"/>
        <w:lang w:val="en-US" w:eastAsia="zh-CN" w:bidi="ar-SA"/>
      </w:rPr>
    </w:lvl>
    <w:lvl w:ilvl="8" w:tentative="0">
      <w:start w:val="0"/>
      <w:numFmt w:val="bullet"/>
      <w:lvlText w:val="•"/>
      <w:lvlJc w:val="left"/>
      <w:pPr>
        <w:ind w:left="7168" w:hanging="495"/>
      </w:pPr>
      <w:rPr>
        <w:rFonts w:hint="default"/>
        <w:lang w:val="en-US" w:eastAsia="zh-CN" w:bidi="ar-SA"/>
      </w:rPr>
    </w:lvl>
  </w:abstractNum>
  <w:abstractNum w:abstractNumId="12">
    <w:nsid w:val="0C781D38"/>
    <w:multiLevelType w:val="singleLevel"/>
    <w:tmpl w:val="0C781D38"/>
    <w:lvl w:ilvl="0" w:tentative="0">
      <w:start w:val="2"/>
      <w:numFmt w:val="decimal"/>
      <w:suff w:val="nothing"/>
      <w:lvlText w:val="%1、"/>
      <w:lvlJc w:val="left"/>
    </w:lvl>
  </w:abstractNum>
  <w:abstractNum w:abstractNumId="13">
    <w:nsid w:val="204E6C29"/>
    <w:multiLevelType w:val="singleLevel"/>
    <w:tmpl w:val="204E6C29"/>
    <w:lvl w:ilvl="0" w:tentative="0">
      <w:start w:val="1"/>
      <w:numFmt w:val="decimal"/>
      <w:pStyle w:val="6"/>
      <w:lvlText w:val="%1."/>
      <w:lvlJc w:val="left"/>
      <w:pPr>
        <w:tabs>
          <w:tab w:val="left" w:pos="360"/>
        </w:tabs>
        <w:ind w:left="360" w:hanging="360"/>
      </w:pPr>
    </w:lvl>
  </w:abstractNum>
  <w:abstractNum w:abstractNumId="14">
    <w:nsid w:val="30FC5B15"/>
    <w:multiLevelType w:val="multilevel"/>
    <w:tmpl w:val="30FC5B15"/>
    <w:lvl w:ilvl="0" w:tentative="0">
      <w:start w:val="1"/>
      <w:numFmt w:val="decimal"/>
      <w:lvlText w:val="%1."/>
      <w:lvlJc w:val="left"/>
      <w:pPr>
        <w:ind w:left="107" w:hanging="24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315" w:hanging="241"/>
      </w:pPr>
      <w:rPr>
        <w:rFonts w:hint="default"/>
        <w:lang w:val="en-US" w:eastAsia="zh-CN" w:bidi="ar-SA"/>
      </w:rPr>
    </w:lvl>
    <w:lvl w:ilvl="2" w:tentative="0">
      <w:start w:val="0"/>
      <w:numFmt w:val="bullet"/>
      <w:lvlText w:val="•"/>
      <w:lvlJc w:val="left"/>
      <w:pPr>
        <w:ind w:left="531" w:hanging="241"/>
      </w:pPr>
      <w:rPr>
        <w:rFonts w:hint="default"/>
        <w:lang w:val="en-US" w:eastAsia="zh-CN" w:bidi="ar-SA"/>
      </w:rPr>
    </w:lvl>
    <w:lvl w:ilvl="3" w:tentative="0">
      <w:start w:val="0"/>
      <w:numFmt w:val="bullet"/>
      <w:lvlText w:val="•"/>
      <w:lvlJc w:val="left"/>
      <w:pPr>
        <w:ind w:left="747" w:hanging="241"/>
      </w:pPr>
      <w:rPr>
        <w:rFonts w:hint="default"/>
        <w:lang w:val="en-US" w:eastAsia="zh-CN" w:bidi="ar-SA"/>
      </w:rPr>
    </w:lvl>
    <w:lvl w:ilvl="4" w:tentative="0">
      <w:start w:val="0"/>
      <w:numFmt w:val="bullet"/>
      <w:lvlText w:val="•"/>
      <w:lvlJc w:val="left"/>
      <w:pPr>
        <w:ind w:left="963" w:hanging="241"/>
      </w:pPr>
      <w:rPr>
        <w:rFonts w:hint="default"/>
        <w:lang w:val="en-US" w:eastAsia="zh-CN" w:bidi="ar-SA"/>
      </w:rPr>
    </w:lvl>
    <w:lvl w:ilvl="5" w:tentative="0">
      <w:start w:val="0"/>
      <w:numFmt w:val="bullet"/>
      <w:lvlText w:val="•"/>
      <w:lvlJc w:val="left"/>
      <w:pPr>
        <w:ind w:left="1179" w:hanging="241"/>
      </w:pPr>
      <w:rPr>
        <w:rFonts w:hint="default"/>
        <w:lang w:val="en-US" w:eastAsia="zh-CN" w:bidi="ar-SA"/>
      </w:rPr>
    </w:lvl>
    <w:lvl w:ilvl="6" w:tentative="0">
      <w:start w:val="0"/>
      <w:numFmt w:val="bullet"/>
      <w:lvlText w:val="•"/>
      <w:lvlJc w:val="left"/>
      <w:pPr>
        <w:ind w:left="1394" w:hanging="241"/>
      </w:pPr>
      <w:rPr>
        <w:rFonts w:hint="default"/>
        <w:lang w:val="en-US" w:eastAsia="zh-CN" w:bidi="ar-SA"/>
      </w:rPr>
    </w:lvl>
    <w:lvl w:ilvl="7" w:tentative="0">
      <w:start w:val="0"/>
      <w:numFmt w:val="bullet"/>
      <w:lvlText w:val="•"/>
      <w:lvlJc w:val="left"/>
      <w:pPr>
        <w:ind w:left="1610" w:hanging="241"/>
      </w:pPr>
      <w:rPr>
        <w:rFonts w:hint="default"/>
        <w:lang w:val="en-US" w:eastAsia="zh-CN" w:bidi="ar-SA"/>
      </w:rPr>
    </w:lvl>
    <w:lvl w:ilvl="8" w:tentative="0">
      <w:start w:val="0"/>
      <w:numFmt w:val="bullet"/>
      <w:lvlText w:val="•"/>
      <w:lvlJc w:val="left"/>
      <w:pPr>
        <w:ind w:left="1826" w:hanging="241"/>
      </w:pPr>
      <w:rPr>
        <w:rFonts w:hint="default"/>
        <w:lang w:val="en-US" w:eastAsia="zh-CN" w:bidi="ar-SA"/>
      </w:rPr>
    </w:lvl>
  </w:abstractNum>
  <w:abstractNum w:abstractNumId="15">
    <w:nsid w:val="4DF9BA69"/>
    <w:multiLevelType w:val="singleLevel"/>
    <w:tmpl w:val="4DF9BA69"/>
    <w:lvl w:ilvl="0" w:tentative="0">
      <w:start w:val="1"/>
      <w:numFmt w:val="decimal"/>
      <w:suff w:val="nothing"/>
      <w:lvlText w:val="%1、"/>
      <w:lvlJc w:val="left"/>
    </w:lvl>
  </w:abstractNum>
  <w:abstractNum w:abstractNumId="16">
    <w:nsid w:val="59ADCABA"/>
    <w:multiLevelType w:val="multilevel"/>
    <w:tmpl w:val="59ADCABA"/>
    <w:lvl w:ilvl="0" w:tentative="0">
      <w:start w:val="4"/>
      <w:numFmt w:val="decimal"/>
      <w:lvlText w:val="%1"/>
      <w:lvlJc w:val="left"/>
      <w:pPr>
        <w:ind w:left="1099" w:hanging="560"/>
        <w:jc w:val="left"/>
      </w:pPr>
      <w:rPr>
        <w:rFonts w:hint="default"/>
        <w:lang w:val="en-US" w:eastAsia="zh-CN" w:bidi="ar-SA"/>
      </w:rPr>
    </w:lvl>
    <w:lvl w:ilvl="1" w:tentative="0">
      <w:start w:val="1"/>
      <w:numFmt w:val="decimal"/>
      <w:lvlText w:val="%1.%2"/>
      <w:lvlJc w:val="left"/>
      <w:pPr>
        <w:ind w:left="1220" w:hanging="560"/>
        <w:jc w:val="left"/>
      </w:pPr>
      <w:rPr>
        <w:rFonts w:hint="default" w:ascii="宋体" w:hAnsi="宋体" w:eastAsia="宋体" w:cs="宋体"/>
        <w:spacing w:val="-2"/>
        <w:w w:val="100"/>
        <w:sz w:val="28"/>
        <w:szCs w:val="28"/>
        <w:lang w:val="en-US" w:eastAsia="zh-CN" w:bidi="ar-SA"/>
      </w:rPr>
    </w:lvl>
    <w:lvl w:ilvl="2" w:tentative="0">
      <w:start w:val="0"/>
      <w:numFmt w:val="bullet"/>
      <w:lvlText w:val="•"/>
      <w:lvlJc w:val="left"/>
      <w:pPr>
        <w:ind w:left="2613" w:hanging="560"/>
      </w:pPr>
      <w:rPr>
        <w:rFonts w:hint="default"/>
        <w:lang w:val="en-US" w:eastAsia="zh-CN" w:bidi="ar-SA"/>
      </w:rPr>
    </w:lvl>
    <w:lvl w:ilvl="3" w:tentative="0">
      <w:start w:val="0"/>
      <w:numFmt w:val="bullet"/>
      <w:lvlText w:val="•"/>
      <w:lvlJc w:val="left"/>
      <w:pPr>
        <w:ind w:left="3369" w:hanging="560"/>
      </w:pPr>
      <w:rPr>
        <w:rFonts w:hint="default"/>
        <w:lang w:val="en-US" w:eastAsia="zh-CN" w:bidi="ar-SA"/>
      </w:rPr>
    </w:lvl>
    <w:lvl w:ilvl="4" w:tentative="0">
      <w:start w:val="0"/>
      <w:numFmt w:val="bullet"/>
      <w:lvlText w:val="•"/>
      <w:lvlJc w:val="left"/>
      <w:pPr>
        <w:ind w:left="4126" w:hanging="560"/>
      </w:pPr>
      <w:rPr>
        <w:rFonts w:hint="default"/>
        <w:lang w:val="en-US" w:eastAsia="zh-CN" w:bidi="ar-SA"/>
      </w:rPr>
    </w:lvl>
    <w:lvl w:ilvl="5" w:tentative="0">
      <w:start w:val="0"/>
      <w:numFmt w:val="bullet"/>
      <w:lvlText w:val="•"/>
      <w:lvlJc w:val="left"/>
      <w:pPr>
        <w:ind w:left="4883" w:hanging="560"/>
      </w:pPr>
      <w:rPr>
        <w:rFonts w:hint="default"/>
        <w:lang w:val="en-US" w:eastAsia="zh-CN" w:bidi="ar-SA"/>
      </w:rPr>
    </w:lvl>
    <w:lvl w:ilvl="6" w:tentative="0">
      <w:start w:val="0"/>
      <w:numFmt w:val="bullet"/>
      <w:lvlText w:val="•"/>
      <w:lvlJc w:val="left"/>
      <w:pPr>
        <w:ind w:left="5639" w:hanging="560"/>
      </w:pPr>
      <w:rPr>
        <w:rFonts w:hint="default"/>
        <w:lang w:val="en-US" w:eastAsia="zh-CN" w:bidi="ar-SA"/>
      </w:rPr>
    </w:lvl>
    <w:lvl w:ilvl="7" w:tentative="0">
      <w:start w:val="0"/>
      <w:numFmt w:val="bullet"/>
      <w:lvlText w:val="•"/>
      <w:lvlJc w:val="left"/>
      <w:pPr>
        <w:ind w:left="6396" w:hanging="560"/>
      </w:pPr>
      <w:rPr>
        <w:rFonts w:hint="default"/>
        <w:lang w:val="en-US" w:eastAsia="zh-CN" w:bidi="ar-SA"/>
      </w:rPr>
    </w:lvl>
    <w:lvl w:ilvl="8" w:tentative="0">
      <w:start w:val="0"/>
      <w:numFmt w:val="bullet"/>
      <w:lvlText w:val="•"/>
      <w:lvlJc w:val="left"/>
      <w:pPr>
        <w:ind w:left="7152" w:hanging="560"/>
      </w:pPr>
      <w:rPr>
        <w:rFonts w:hint="default"/>
        <w:lang w:val="en-US" w:eastAsia="zh-CN" w:bidi="ar-SA"/>
      </w:rPr>
    </w:lvl>
  </w:abstractNum>
  <w:abstractNum w:abstractNumId="17">
    <w:nsid w:val="6959E0D4"/>
    <w:multiLevelType w:val="singleLevel"/>
    <w:tmpl w:val="6959E0D4"/>
    <w:lvl w:ilvl="0" w:tentative="0">
      <w:start w:val="5"/>
      <w:numFmt w:val="chineseCounting"/>
      <w:suff w:val="space"/>
      <w:lvlText w:val="第%1章"/>
      <w:lvlJc w:val="left"/>
      <w:rPr>
        <w:rFonts w:hint="eastAsia"/>
      </w:rPr>
    </w:lvl>
  </w:abstractNum>
  <w:num w:numId="1">
    <w:abstractNumId w:val="13"/>
  </w:num>
  <w:num w:numId="2">
    <w:abstractNumId w:val="9"/>
  </w:num>
  <w:num w:numId="3">
    <w:abstractNumId w:val="4"/>
  </w:num>
  <w:num w:numId="4">
    <w:abstractNumId w:val="16"/>
  </w:num>
  <w:num w:numId="5">
    <w:abstractNumId w:val="2"/>
  </w:num>
  <w:num w:numId="6">
    <w:abstractNumId w:val="1"/>
  </w:num>
  <w:num w:numId="7">
    <w:abstractNumId w:val="11"/>
  </w:num>
  <w:num w:numId="8">
    <w:abstractNumId w:val="0"/>
  </w:num>
  <w:num w:numId="9">
    <w:abstractNumId w:val="6"/>
  </w:num>
  <w:num w:numId="10">
    <w:abstractNumId w:val="12"/>
  </w:num>
  <w:num w:numId="11">
    <w:abstractNumId w:val="10"/>
  </w:num>
  <w:num w:numId="12">
    <w:abstractNumId w:val="8"/>
  </w:num>
  <w:num w:numId="13">
    <w:abstractNumId w:val="5"/>
  </w:num>
  <w:num w:numId="14">
    <w:abstractNumId w:val="14"/>
  </w:num>
  <w:num w:numId="15">
    <w:abstractNumId w:val="15"/>
  </w:num>
  <w:num w:numId="16">
    <w:abstractNumId w:val="3"/>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GRhOTc5OTA2ODBmNWFhM2MyMmYyOTc1MmZjOWNiM2EifQ=="/>
  </w:docVars>
  <w:rsids>
    <w:rsidRoot w:val="00000000"/>
    <w:rsid w:val="02005B8D"/>
    <w:rsid w:val="02025461"/>
    <w:rsid w:val="02B81FC4"/>
    <w:rsid w:val="038F5C19"/>
    <w:rsid w:val="03DC7A36"/>
    <w:rsid w:val="06177B6A"/>
    <w:rsid w:val="0633208D"/>
    <w:rsid w:val="065A3ABE"/>
    <w:rsid w:val="06E243E8"/>
    <w:rsid w:val="06FB003A"/>
    <w:rsid w:val="09CE6962"/>
    <w:rsid w:val="09E244F6"/>
    <w:rsid w:val="0B064F84"/>
    <w:rsid w:val="0BA61553"/>
    <w:rsid w:val="0BE44774"/>
    <w:rsid w:val="0C18132A"/>
    <w:rsid w:val="0C191C7A"/>
    <w:rsid w:val="0C3E4B8C"/>
    <w:rsid w:val="0CA74FAC"/>
    <w:rsid w:val="0DA44F08"/>
    <w:rsid w:val="0E1A64D8"/>
    <w:rsid w:val="0FAA302D"/>
    <w:rsid w:val="0FDE1CCB"/>
    <w:rsid w:val="10B25ED0"/>
    <w:rsid w:val="10F26330"/>
    <w:rsid w:val="124476D0"/>
    <w:rsid w:val="13201534"/>
    <w:rsid w:val="16C941D9"/>
    <w:rsid w:val="170D2D3F"/>
    <w:rsid w:val="18C61B70"/>
    <w:rsid w:val="18D31BBC"/>
    <w:rsid w:val="1ABA0B77"/>
    <w:rsid w:val="1B5F77A1"/>
    <w:rsid w:val="1C4C57FF"/>
    <w:rsid w:val="1C750CCC"/>
    <w:rsid w:val="1D134A05"/>
    <w:rsid w:val="1E80693E"/>
    <w:rsid w:val="21134B3E"/>
    <w:rsid w:val="22477195"/>
    <w:rsid w:val="24110FEC"/>
    <w:rsid w:val="25DA3E7C"/>
    <w:rsid w:val="260470EF"/>
    <w:rsid w:val="26C730CE"/>
    <w:rsid w:val="2C1D0E13"/>
    <w:rsid w:val="2C735F59"/>
    <w:rsid w:val="2E40329C"/>
    <w:rsid w:val="2ECB5003"/>
    <w:rsid w:val="2FE64E59"/>
    <w:rsid w:val="2FF07D0F"/>
    <w:rsid w:val="30D66D08"/>
    <w:rsid w:val="329F26D5"/>
    <w:rsid w:val="34296A97"/>
    <w:rsid w:val="342D1ED3"/>
    <w:rsid w:val="36D14E27"/>
    <w:rsid w:val="37DD2CF2"/>
    <w:rsid w:val="39FE50BA"/>
    <w:rsid w:val="3BC96A50"/>
    <w:rsid w:val="3F036369"/>
    <w:rsid w:val="401074CC"/>
    <w:rsid w:val="413C5593"/>
    <w:rsid w:val="414550E5"/>
    <w:rsid w:val="44F246BA"/>
    <w:rsid w:val="454C72FB"/>
    <w:rsid w:val="4621722E"/>
    <w:rsid w:val="48217A2B"/>
    <w:rsid w:val="49526669"/>
    <w:rsid w:val="4A18245C"/>
    <w:rsid w:val="4ABE7319"/>
    <w:rsid w:val="4AFC49F4"/>
    <w:rsid w:val="4B810772"/>
    <w:rsid w:val="4BBB3BE8"/>
    <w:rsid w:val="4CC96874"/>
    <w:rsid w:val="54597F72"/>
    <w:rsid w:val="575B7213"/>
    <w:rsid w:val="58F11475"/>
    <w:rsid w:val="58F62FBB"/>
    <w:rsid w:val="590B5B7A"/>
    <w:rsid w:val="59AB34D8"/>
    <w:rsid w:val="5B7C6445"/>
    <w:rsid w:val="5D244119"/>
    <w:rsid w:val="5F4D4F81"/>
    <w:rsid w:val="60803296"/>
    <w:rsid w:val="614F09B3"/>
    <w:rsid w:val="62E00DCC"/>
    <w:rsid w:val="62FB7442"/>
    <w:rsid w:val="634E46DB"/>
    <w:rsid w:val="635C21D3"/>
    <w:rsid w:val="6399409C"/>
    <w:rsid w:val="65B53031"/>
    <w:rsid w:val="67E42E9F"/>
    <w:rsid w:val="683656C2"/>
    <w:rsid w:val="6E2335F8"/>
    <w:rsid w:val="6F686942"/>
    <w:rsid w:val="714C1BFF"/>
    <w:rsid w:val="72A1257D"/>
    <w:rsid w:val="72CF0D0B"/>
    <w:rsid w:val="73C81B51"/>
    <w:rsid w:val="76967AA4"/>
    <w:rsid w:val="77000740"/>
    <w:rsid w:val="778351ED"/>
    <w:rsid w:val="77FB531C"/>
    <w:rsid w:val="79111BB5"/>
    <w:rsid w:val="79D30331"/>
    <w:rsid w:val="7B827A6B"/>
    <w:rsid w:val="7BAB162A"/>
    <w:rsid w:val="7D4E468A"/>
    <w:rsid w:val="7DDB3E52"/>
    <w:rsid w:val="7DF411CA"/>
    <w:rsid w:val="7ED84A18"/>
    <w:rsid w:val="7FAA67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3">
    <w:name w:val="heading 1"/>
    <w:basedOn w:val="1"/>
    <w:next w:val="1"/>
    <w:link w:val="24"/>
    <w:qFormat/>
    <w:uiPriority w:val="1"/>
    <w:pPr>
      <w:spacing w:before="55"/>
      <w:ind w:left="2434" w:right="2457"/>
      <w:jc w:val="center"/>
      <w:outlineLvl w:val="1"/>
    </w:pPr>
    <w:rPr>
      <w:rFonts w:ascii="宋体" w:hAnsi="宋体" w:eastAsia="宋体" w:cs="宋体"/>
      <w:sz w:val="32"/>
      <w:szCs w:val="32"/>
      <w:lang w:val="en-US" w:eastAsia="zh-CN" w:bidi="ar-SA"/>
    </w:rPr>
  </w:style>
  <w:style w:type="paragraph" w:styleId="4">
    <w:name w:val="heading 2"/>
    <w:basedOn w:val="1"/>
    <w:next w:val="1"/>
    <w:qFormat/>
    <w:uiPriority w:val="0"/>
    <w:pPr>
      <w:keepNext/>
      <w:keepLines/>
      <w:spacing w:before="260" w:after="260" w:line="416" w:lineRule="auto"/>
      <w:outlineLvl w:val="1"/>
    </w:pPr>
    <w:rPr>
      <w:rFonts w:ascii="Calibri Light" w:hAnsi="Calibri Light"/>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2">
    <w:name w:val="toc 3"/>
    <w:basedOn w:val="1"/>
    <w:next w:val="1"/>
    <w:qFormat/>
    <w:uiPriority w:val="0"/>
    <w:pPr>
      <w:ind w:left="420"/>
      <w:jc w:val="left"/>
    </w:pPr>
    <w:rPr>
      <w:i/>
      <w:iCs/>
      <w:sz w:val="20"/>
      <w:szCs w:val="20"/>
    </w:rPr>
  </w:style>
  <w:style w:type="paragraph" w:styleId="6">
    <w:name w:val="List Number"/>
    <w:basedOn w:val="1"/>
    <w:qFormat/>
    <w:uiPriority w:val="0"/>
    <w:pPr>
      <w:numPr>
        <w:ilvl w:val="0"/>
        <w:numId w:val="1"/>
      </w:numPr>
    </w:pPr>
  </w:style>
  <w:style w:type="paragraph" w:styleId="7">
    <w:name w:val="annotation text"/>
    <w:basedOn w:val="1"/>
    <w:qFormat/>
    <w:uiPriority w:val="0"/>
    <w:pPr>
      <w:jc w:val="left"/>
    </w:pPr>
  </w:style>
  <w:style w:type="paragraph" w:styleId="8">
    <w:name w:val="Body Text"/>
    <w:basedOn w:val="1"/>
    <w:next w:val="1"/>
    <w:qFormat/>
    <w:uiPriority w:val="1"/>
    <w:rPr>
      <w:rFonts w:ascii="宋体" w:hAnsi="宋体" w:eastAsia="宋体" w:cs="宋体"/>
      <w:sz w:val="28"/>
      <w:szCs w:val="28"/>
      <w:lang w:val="en-US" w:eastAsia="zh-CN" w:bidi="ar-SA"/>
    </w:rPr>
  </w:style>
  <w:style w:type="paragraph" w:styleId="9">
    <w:name w:val="Body Text Indent"/>
    <w:basedOn w:val="1"/>
    <w:qFormat/>
    <w:uiPriority w:val="0"/>
    <w:pPr>
      <w:spacing w:after="120"/>
      <w:ind w:left="420" w:leftChars="200"/>
    </w:pPr>
  </w:style>
  <w:style w:type="paragraph" w:styleId="10">
    <w:name w:val="footer"/>
    <w:basedOn w:val="1"/>
    <w:unhideWhenUsed/>
    <w:qFormat/>
    <w:uiPriority w:val="0"/>
    <w:pPr>
      <w:tabs>
        <w:tab w:val="center" w:pos="4153"/>
        <w:tab w:val="right" w:pos="8306"/>
      </w:tabs>
      <w:snapToGrid w:val="0"/>
      <w:jc w:val="left"/>
    </w:pPr>
    <w:rPr>
      <w:kern w:val="0"/>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itle"/>
    <w:basedOn w:val="1"/>
    <w:qFormat/>
    <w:uiPriority w:val="1"/>
    <w:pPr>
      <w:spacing w:before="28"/>
      <w:ind w:left="1574" w:right="1336"/>
      <w:jc w:val="center"/>
    </w:pPr>
    <w:rPr>
      <w:rFonts w:ascii="宋体" w:hAnsi="宋体" w:eastAsia="宋体" w:cs="宋体"/>
      <w:sz w:val="52"/>
      <w:szCs w:val="52"/>
      <w:lang w:val="en-US" w:eastAsia="zh-CN" w:bidi="ar-SA"/>
    </w:rPr>
  </w:style>
  <w:style w:type="paragraph" w:styleId="13">
    <w:name w:val="Body Text First Indent 2"/>
    <w:basedOn w:val="9"/>
    <w:unhideWhenUsed/>
    <w:qFormat/>
    <w:uiPriority w:val="99"/>
    <w:pPr>
      <w:ind w:firstLine="420" w:firstLine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paragraph" w:customStyle="1" w:styleId="18">
    <w:name w:val="正文文本缩进 21"/>
    <w:basedOn w:val="1"/>
    <w:qFormat/>
    <w:uiPriority w:val="0"/>
    <w:pPr>
      <w:spacing w:after="120" w:line="480" w:lineRule="auto"/>
      <w:ind w:left="420"/>
    </w:pPr>
    <w:rPr>
      <w:rFonts w:ascii="Times New Roman" w:hAnsi="Times New Roman" w:cs="Times New Roman"/>
    </w:r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spacing w:before="140"/>
      <w:ind w:left="1040" w:firstLine="559"/>
    </w:pPr>
    <w:rPr>
      <w:rFonts w:ascii="宋体" w:hAnsi="宋体" w:eastAsia="宋体" w:cs="宋体"/>
      <w:lang w:val="en-US" w:eastAsia="zh-CN" w:bidi="ar-SA"/>
    </w:rPr>
  </w:style>
  <w:style w:type="paragraph" w:customStyle="1" w:styleId="21">
    <w:name w:val="Table Paragraph"/>
    <w:basedOn w:val="1"/>
    <w:qFormat/>
    <w:uiPriority w:val="1"/>
    <w:rPr>
      <w:rFonts w:ascii="宋体" w:hAnsi="宋体" w:eastAsia="宋体" w:cs="宋体"/>
      <w:lang w:val="en-US" w:eastAsia="zh-CN" w:bidi="ar-SA"/>
    </w:rPr>
  </w:style>
  <w:style w:type="paragraph" w:customStyle="1" w:styleId="22">
    <w:name w:val="Body text|1"/>
    <w:basedOn w:val="1"/>
    <w:qFormat/>
    <w:uiPriority w:val="0"/>
    <w:pPr>
      <w:spacing w:line="374" w:lineRule="auto"/>
      <w:ind w:firstLine="400"/>
    </w:pPr>
    <w:rPr>
      <w:rFonts w:ascii="宋体" w:hAnsi="宋体" w:cs="宋体"/>
      <w:sz w:val="26"/>
      <w:szCs w:val="26"/>
      <w:lang w:val="zh-TW" w:eastAsia="zh-TW" w:bidi="zh-TW"/>
    </w:rPr>
  </w:style>
  <w:style w:type="paragraph" w:customStyle="1" w:styleId="23">
    <w:name w:val="Other|1"/>
    <w:basedOn w:val="1"/>
    <w:qFormat/>
    <w:uiPriority w:val="0"/>
    <w:pPr>
      <w:spacing w:line="374" w:lineRule="auto"/>
      <w:ind w:firstLine="400"/>
    </w:pPr>
    <w:rPr>
      <w:rFonts w:ascii="宋体" w:hAnsi="宋体" w:cs="宋体"/>
      <w:sz w:val="26"/>
      <w:szCs w:val="26"/>
      <w:lang w:val="zh-TW" w:eastAsia="zh-TW" w:bidi="zh-TW"/>
    </w:rPr>
  </w:style>
  <w:style w:type="character" w:customStyle="1" w:styleId="24">
    <w:name w:val="标题 1 Char"/>
    <w:link w:val="3"/>
    <w:qFormat/>
    <w:uiPriority w:val="1"/>
    <w:rPr>
      <w:rFonts w:ascii="宋体" w:hAnsi="宋体" w:eastAsia="宋体" w:cs="宋体"/>
      <w:sz w:val="32"/>
      <w:szCs w:val="32"/>
      <w:lang w:val="en-US" w:eastAsia="zh-CN" w:bidi="ar-SA"/>
    </w:rPr>
  </w:style>
  <w:style w:type="character" w:customStyle="1" w:styleId="25">
    <w:name w:val="font21"/>
    <w:basedOn w:val="16"/>
    <w:qFormat/>
    <w:uiPriority w:val="0"/>
    <w:rPr>
      <w:rFonts w:hint="eastAsia" w:ascii="宋体" w:hAnsi="宋体" w:eastAsia="宋体" w:cs="宋体"/>
      <w:color w:val="000000"/>
      <w:sz w:val="24"/>
      <w:szCs w:val="24"/>
      <w:u w:val="none"/>
    </w:rPr>
  </w:style>
  <w:style w:type="character" w:customStyle="1" w:styleId="26">
    <w:name w:val="font71"/>
    <w:basedOn w:val="16"/>
    <w:qFormat/>
    <w:uiPriority w:val="0"/>
    <w:rPr>
      <w:rFonts w:ascii="Wingdings 2" w:hAnsi="Wingdings 2" w:eastAsia="Wingdings 2" w:cs="Wingdings 2"/>
      <w:color w:val="000000"/>
      <w:sz w:val="24"/>
      <w:szCs w:val="24"/>
      <w:u w:val="none"/>
    </w:rPr>
  </w:style>
  <w:style w:type="character" w:customStyle="1" w:styleId="27">
    <w:name w:val="font51"/>
    <w:basedOn w:val="16"/>
    <w:qFormat/>
    <w:uiPriority w:val="0"/>
    <w:rPr>
      <w:rFonts w:hint="eastAsia" w:ascii="宋体" w:hAnsi="宋体" w:eastAsia="宋体" w:cs="宋体"/>
      <w:color w:val="000000"/>
      <w:sz w:val="24"/>
      <w:szCs w:val="24"/>
      <w:u w:val="single"/>
    </w:rPr>
  </w:style>
  <w:style w:type="character" w:customStyle="1" w:styleId="28">
    <w:name w:val="font41"/>
    <w:basedOn w:val="16"/>
    <w:qFormat/>
    <w:uiPriority w:val="0"/>
    <w:rPr>
      <w:rFonts w:hint="eastAsia" w:ascii="微软雅黑" w:hAnsi="微软雅黑" w:eastAsia="微软雅黑" w:cs="微软雅黑"/>
      <w:color w:val="000000"/>
      <w:sz w:val="22"/>
      <w:szCs w:val="22"/>
      <w:u w:val="none"/>
    </w:rPr>
  </w:style>
  <w:style w:type="character" w:customStyle="1" w:styleId="29">
    <w:name w:val="font81"/>
    <w:basedOn w:val="16"/>
    <w:qFormat/>
    <w:uiPriority w:val="0"/>
    <w:rPr>
      <w:rFonts w:ascii="Tahoma" w:hAnsi="Tahoma" w:eastAsia="Tahoma" w:cs="Tahoma"/>
      <w:color w:val="000000"/>
      <w:sz w:val="22"/>
      <w:szCs w:val="22"/>
      <w:u w:val="none"/>
    </w:rPr>
  </w:style>
  <w:style w:type="character" w:customStyle="1" w:styleId="30">
    <w:name w:val="font61"/>
    <w:basedOn w:val="16"/>
    <w:qFormat/>
    <w:uiPriority w:val="0"/>
    <w:rPr>
      <w:rFonts w:hint="eastAsia" w:ascii="宋体" w:hAnsi="宋体" w:eastAsia="宋体" w:cs="宋体"/>
      <w:color w:val="000000"/>
      <w:sz w:val="22"/>
      <w:szCs w:val="22"/>
      <w:u w:val="single"/>
    </w:rPr>
  </w:style>
  <w:style w:type="character" w:customStyle="1" w:styleId="31">
    <w:name w:val="font01"/>
    <w:basedOn w:val="16"/>
    <w:qFormat/>
    <w:uiPriority w:val="0"/>
    <w:rPr>
      <w:rFonts w:hint="eastAsia" w:ascii="宋体" w:hAnsi="宋体" w:eastAsia="宋体" w:cs="宋体"/>
      <w:color w:val="000000"/>
      <w:sz w:val="22"/>
      <w:szCs w:val="22"/>
      <w:u w:val="none"/>
    </w:rPr>
  </w:style>
  <w:style w:type="character" w:customStyle="1" w:styleId="32">
    <w:name w:val="font91"/>
    <w:basedOn w:val="16"/>
    <w:qFormat/>
    <w:uiPriority w:val="0"/>
    <w:rPr>
      <w:rFonts w:hint="default" w:ascii="Wingdings 2" w:hAnsi="Wingdings 2" w:eastAsia="Wingdings 2" w:cs="Wingdings 2"/>
      <w:color w:val="000000"/>
      <w:sz w:val="22"/>
      <w:szCs w:val="22"/>
      <w:u w:val="none"/>
    </w:rPr>
  </w:style>
  <w:style w:type="character" w:customStyle="1" w:styleId="33">
    <w:name w:val="font11"/>
    <w:basedOn w:val="16"/>
    <w:qFormat/>
    <w:uiPriority w:val="0"/>
    <w:rPr>
      <w:rFonts w:hint="eastAsia" w:ascii="宋体" w:hAnsi="宋体" w:eastAsia="宋体" w:cs="宋体"/>
      <w:color w:val="000000"/>
      <w:sz w:val="20"/>
      <w:szCs w:val="20"/>
      <w:u w:val="none"/>
    </w:rPr>
  </w:style>
  <w:style w:type="character" w:customStyle="1" w:styleId="34">
    <w:name w:val="font151"/>
    <w:basedOn w:val="16"/>
    <w:qFormat/>
    <w:uiPriority w:val="0"/>
    <w:rPr>
      <w:rFonts w:hint="eastAsia" w:ascii="宋体" w:hAnsi="宋体" w:eastAsia="宋体" w:cs="宋体"/>
      <w:color w:val="FF0000"/>
      <w:sz w:val="20"/>
      <w:szCs w:val="20"/>
      <w:u w:val="none"/>
    </w:rPr>
  </w:style>
  <w:style w:type="paragraph" w:customStyle="1" w:styleId="35">
    <w:name w:val="表格名"/>
    <w:basedOn w:val="4"/>
    <w:qFormat/>
    <w:uiPriority w:val="0"/>
    <w:pPr>
      <w:widowControl/>
      <w:tabs>
        <w:tab w:val="left" w:pos="3480"/>
        <w:tab w:val="left" w:pos="4440"/>
      </w:tabs>
      <w:autoSpaceDE w:val="0"/>
      <w:autoSpaceDN w:val="0"/>
      <w:spacing w:before="0" w:after="0" w:line="240" w:lineRule="auto"/>
      <w:ind w:right="-51"/>
      <w:jc w:val="center"/>
      <w:textAlignment w:val="bottom"/>
    </w:pPr>
    <w:rPr>
      <w:rFonts w:ascii="仿宋" w:hAnsi="仿宋" w:eastAsia="仿宋"/>
      <w:b w:val="0"/>
      <w:sz w:val="34"/>
    </w:rPr>
  </w:style>
  <w:style w:type="paragraph" w:customStyle="1" w:styleId="36">
    <w:name w:val="列出段落1"/>
    <w:basedOn w:val="1"/>
    <w:qFormat/>
    <w:uiPriority w:val="1"/>
    <w:pPr>
      <w:ind w:left="408" w:hanging="322"/>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29.png"/><Relationship Id="rId70" Type="http://schemas.openxmlformats.org/officeDocument/2006/relationships/image" Target="media/image28.png"/><Relationship Id="rId7" Type="http://schemas.openxmlformats.org/officeDocument/2006/relationships/footer" Target="footer2.xml"/><Relationship Id="rId69" Type="http://schemas.openxmlformats.org/officeDocument/2006/relationships/image" Target="media/image27.png"/><Relationship Id="rId68" Type="http://schemas.openxmlformats.org/officeDocument/2006/relationships/image" Target="media/image26.png"/><Relationship Id="rId67" Type="http://schemas.openxmlformats.org/officeDocument/2006/relationships/image" Target="media/image25.png"/><Relationship Id="rId66" Type="http://schemas.openxmlformats.org/officeDocument/2006/relationships/image" Target="media/image24.png"/><Relationship Id="rId65" Type="http://schemas.openxmlformats.org/officeDocument/2006/relationships/image" Target="media/image23.png"/><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1.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jpeg"/><Relationship Id="rId42" Type="http://schemas.openxmlformats.org/officeDocument/2006/relationships/theme" Target="theme/theme1.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endnotes" Target="endnotes.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header" Target="header6.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header" Target="header5.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Info spid="_x0000_s2052"/>
    <customShpInfo spid="_x0000_s2053"/>
    <customShpInfo spid="_x0000_s2054"/>
    <customShpInfo spid="_x0000_s2055"/>
    <customShpInfo spid="_x0000_s2056"/>
    <customShpInfo spid="_x0000_s2057"/>
    <customShpInfo spid="_x0000_s2050"/>
    <customShpInfo spid="_x0000_s2059"/>
    <customShpInfo spid="_x0000_s2060"/>
    <customShpInfo spid="_x0000_s2058"/>
    <customShpInfo spid="_x0000_s2072"/>
    <customShpInfo spid="_x0000_s2073"/>
    <customShpInfo spid="_x0000_s2074"/>
    <customShpInfo spid="_x0000_s2075"/>
    <customShpInfo spid="_x0000_s2076"/>
    <customShpInfo spid="_x0000_s2077"/>
    <customShpInfo spid="_x0000_s2071"/>
    <customShpInfo spid="_x0000_s2079"/>
    <customShpInfo spid="_x0000_s2080"/>
    <customShpInfo spid="_x0000_s2081"/>
    <customShpInfo spid="_x0000_s2082"/>
    <customShpInfo spid="_x0000_s2083"/>
    <customShpInfo spid="_x0000_s2084"/>
    <customShpInfo spid="_x0000_s2078"/>
    <customShpInfo spid="_x0000_s2086"/>
    <customShpInfo spid="_x0000_s2087"/>
    <customShpInfo spid="_x0000_s2085"/>
    <customShpInfo spid="_x0000_s2102"/>
    <customShpInfo spid="_x0000_s2175"/>
    <customShpInfo spid="_x0000_s2176"/>
    <customShpInfo spid="_x0000_s2177"/>
    <customShpInfo spid="_x0000_s2178"/>
    <customShpInfo spid="_x0000_s2179"/>
    <customShpInfo spid="_x0000_s2180"/>
    <customShpInfo spid="_x0000_s2181" textRotate="1" textResize="1" textInnerWidth="1909" textInnerHeight="418"/>
    <customShpInfo spid="_x0000_s2182"/>
    <customShpInfo spid="_x0000_s2183"/>
    <customShpInfo spid="_x0000_s2184"/>
    <customShpInfo spid="_x0000_s2185"/>
    <customShpInfo spid="_x0000_s2174"/>
    <customShpInfo spid="_x0000_s2195"/>
    <customShpInfo spid="_x0000_s2196"/>
  </customShpExts>
  <extobjs>
    <extobj name="ECB019B1-382A-4266-B25C-5B523AA43C14-1">
      <extobjdata type="ECB019B1-382A-4266-B25C-5B523AA43C14" data="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231</Pages>
  <Words>68066</Words>
  <Characters>73157</Characters>
  <TotalTime>395</TotalTime>
  <ScaleCrop>false</ScaleCrop>
  <LinksUpToDate>false</LinksUpToDate>
  <CharactersWithSpaces>94621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2022-05-26T01:45:00Z</dcterms:created>
  <dc:creator>张玉杰</dc:creator>
  <cp:lastModifiedBy>小卢</cp:lastModifiedBy>
  <dcterms:modified xsi:type="dcterms:W3CDTF">2022-11-09T08:58:06Z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WPS 文字</vt:lpwstr>
  </property>
  <property fmtid="{D5CDD505-2E9C-101B-9397-08002B2CF9AE}" pid="4" name="LastSaved">
    <vt:filetime>2022-05-26T00:00:00Z</vt:filetime>
  </property>
  <property fmtid="{D5CDD505-2E9C-101B-9397-08002B2CF9AE}" pid="5" name="KSOProductBuildVer">
    <vt:lpwstr>2052-11.1.0.12763</vt:lpwstr>
  </property>
  <property fmtid="{D5CDD505-2E9C-101B-9397-08002B2CF9AE}" pid="6" name="ICV">
    <vt:lpwstr>2FF7F6D461DC423A98E1492A53DEC27F</vt:lpwstr>
  </property>
</Properties>
</file>